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FD5" w:rsidRPr="00767B31" w:rsidRDefault="004A2AF9" w:rsidP="000F5846">
      <w:r>
        <w:rPr>
          <w:noProof/>
        </w:rPr>
        <w:drawing>
          <wp:inline distT="0" distB="0" distL="0" distR="0">
            <wp:extent cx="6480175" cy="9157124"/>
            <wp:effectExtent l="19050" t="0" r="0" b="0"/>
            <wp:docPr id="1" name="Рисунок 1" descr="C:\Users\admin\Desktop\сканирование\Scan1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ирование\Scan10015.BMP"/>
                    <pic:cNvPicPr>
                      <a:picLocks noChangeAspect="1" noChangeArrowheads="1"/>
                    </pic:cNvPicPr>
                  </pic:nvPicPr>
                  <pic:blipFill>
                    <a:blip r:embed="rId7"/>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F06FD5" w:rsidRDefault="00F06FD5" w:rsidP="00B36789">
      <w:pPr>
        <w:tabs>
          <w:tab w:val="left" w:leader="dot" w:pos="624"/>
        </w:tabs>
        <w:ind w:firstLine="454"/>
        <w:jc w:val="center"/>
        <w:rPr>
          <w:rFonts w:ascii="Times New Roman" w:hAnsi="Times New Roman"/>
          <w:sz w:val="28"/>
          <w:szCs w:val="28"/>
        </w:rPr>
      </w:pPr>
      <w:r w:rsidRPr="005F4FCD">
        <w:rPr>
          <w:rStyle w:val="Zag11"/>
          <w:rFonts w:ascii="Times New Roman" w:eastAsia="@Arial Unicode MS" w:hAnsi="Times New Roman"/>
          <w:b/>
        </w:rPr>
        <w:lastRenderedPageBreak/>
        <w:t>Содержание</w:t>
      </w:r>
      <w:r w:rsidRPr="00603CAD">
        <w:rPr>
          <w:rFonts w:ascii="Times New Roman" w:hAnsi="Times New Roman"/>
          <w:sz w:val="28"/>
          <w:szCs w:val="28"/>
        </w:rPr>
        <w:t> </w:t>
      </w:r>
    </w:p>
    <w:p w:rsidR="00F06FD5" w:rsidRPr="00EB3F06" w:rsidRDefault="00593B72" w:rsidP="00EB3F06">
      <w:pPr>
        <w:pStyle w:val="a6"/>
        <w:spacing w:line="240" w:lineRule="auto"/>
        <w:rPr>
          <w:noProof/>
          <w:sz w:val="22"/>
          <w:szCs w:val="22"/>
          <w:lang w:eastAsia="ja-JP"/>
        </w:rPr>
      </w:pPr>
      <w:r w:rsidRPr="00593B72">
        <w:fldChar w:fldCharType="begin"/>
      </w:r>
      <w:r w:rsidR="00F06FD5" w:rsidRPr="00EB3F06">
        <w:instrText xml:space="preserve"> TOC \o "1-1" \t "Заголовок 2;2;Подзаголовок;2" </w:instrText>
      </w:r>
      <w:r w:rsidRPr="00593B72">
        <w:fldChar w:fldCharType="separate"/>
      </w:r>
      <w:r w:rsidR="00F06FD5" w:rsidRPr="00EB3F06">
        <w:rPr>
          <w:noProof/>
          <w:sz w:val="22"/>
          <w:szCs w:val="22"/>
        </w:rPr>
        <w:t>Общие положения</w:t>
      </w:r>
      <w:r w:rsidR="00F06FD5">
        <w:rPr>
          <w:noProof/>
          <w:sz w:val="22"/>
          <w:szCs w:val="22"/>
        </w:rPr>
        <w:t>…………………………………………………………………………….        3</w:t>
      </w:r>
      <w:r w:rsidR="00F06FD5" w:rsidRPr="00EB3F06">
        <w:rPr>
          <w:noProof/>
          <w:sz w:val="22"/>
          <w:szCs w:val="22"/>
        </w:rPr>
        <w:tab/>
      </w:r>
    </w:p>
    <w:p w:rsidR="00F06FD5" w:rsidRPr="00EB3F06" w:rsidRDefault="00F06FD5" w:rsidP="00EB3F06">
      <w:pPr>
        <w:pStyle w:val="a6"/>
        <w:spacing w:line="240" w:lineRule="auto"/>
        <w:ind w:firstLine="0"/>
        <w:rPr>
          <w:noProof/>
          <w:sz w:val="22"/>
          <w:szCs w:val="22"/>
          <w:lang w:eastAsia="ja-JP"/>
        </w:rPr>
      </w:pPr>
      <w:r w:rsidRPr="00EB3F06">
        <w:rPr>
          <w:noProof/>
          <w:sz w:val="22"/>
          <w:szCs w:val="22"/>
        </w:rPr>
        <w:t>1.Целевой раздел</w:t>
      </w:r>
      <w:r>
        <w:rPr>
          <w:noProof/>
          <w:sz w:val="22"/>
          <w:szCs w:val="22"/>
        </w:rPr>
        <w:t>…………………………………………………………………………………………4</w:t>
      </w:r>
    </w:p>
    <w:p w:rsidR="00F06FD5" w:rsidRPr="00EB3F06" w:rsidRDefault="00F06FD5" w:rsidP="00EB3F06">
      <w:pPr>
        <w:pStyle w:val="a6"/>
        <w:spacing w:line="240" w:lineRule="auto"/>
        <w:ind w:firstLine="0"/>
        <w:rPr>
          <w:noProof/>
          <w:sz w:val="22"/>
          <w:szCs w:val="22"/>
          <w:lang w:eastAsia="ja-JP"/>
        </w:rPr>
      </w:pPr>
      <w:r w:rsidRPr="00EB3F06">
        <w:rPr>
          <w:noProof/>
          <w:sz w:val="22"/>
          <w:szCs w:val="22"/>
        </w:rPr>
        <w:t>1.1.Пояснительная записка</w:t>
      </w:r>
      <w:r>
        <w:rPr>
          <w:noProof/>
          <w:sz w:val="22"/>
          <w:szCs w:val="22"/>
        </w:rPr>
        <w:t>……………………………………………………………………………   4</w:t>
      </w:r>
      <w:r w:rsidRPr="00EB3F06">
        <w:rPr>
          <w:noProof/>
          <w:sz w:val="22"/>
          <w:szCs w:val="22"/>
        </w:rPr>
        <w:tab/>
      </w:r>
    </w:p>
    <w:p w:rsidR="00F06FD5" w:rsidRPr="00EB3F06" w:rsidRDefault="00F06FD5" w:rsidP="00EB3F06">
      <w:pPr>
        <w:pStyle w:val="a6"/>
        <w:spacing w:line="240" w:lineRule="auto"/>
        <w:ind w:firstLine="0"/>
        <w:rPr>
          <w:noProof/>
          <w:sz w:val="22"/>
          <w:szCs w:val="22"/>
          <w:lang w:eastAsia="ja-JP"/>
        </w:rPr>
      </w:pPr>
      <w:r w:rsidRPr="00EB3F06">
        <w:rPr>
          <w:noProof/>
          <w:sz w:val="22"/>
          <w:szCs w:val="22"/>
        </w:rPr>
        <w:t>1.2.Планируемые результаты </w:t>
      </w:r>
      <w:r>
        <w:rPr>
          <w:noProof/>
          <w:sz w:val="22"/>
          <w:szCs w:val="22"/>
        </w:rPr>
        <w:t xml:space="preserve">освоения обучающимися основной образовательной программы.   </w:t>
      </w:r>
      <w:r w:rsidR="00593B72" w:rsidRPr="00EB3F06">
        <w:rPr>
          <w:noProof/>
          <w:sz w:val="22"/>
          <w:szCs w:val="22"/>
        </w:rPr>
        <w:fldChar w:fldCharType="begin"/>
      </w:r>
      <w:r w:rsidRPr="00EB3F06">
        <w:rPr>
          <w:noProof/>
          <w:sz w:val="22"/>
          <w:szCs w:val="22"/>
        </w:rPr>
        <w:instrText xml:space="preserve"> PAGEREF _Toc294246068 \h </w:instrText>
      </w:r>
      <w:r w:rsidR="00593B72" w:rsidRPr="00EB3F06">
        <w:rPr>
          <w:noProof/>
          <w:sz w:val="22"/>
          <w:szCs w:val="22"/>
        </w:rPr>
      </w:r>
      <w:r w:rsidR="00593B72" w:rsidRPr="00EB3F06">
        <w:rPr>
          <w:noProof/>
          <w:sz w:val="22"/>
          <w:szCs w:val="22"/>
        </w:rPr>
        <w:fldChar w:fldCharType="separate"/>
      </w:r>
      <w:r>
        <w:rPr>
          <w:noProof/>
          <w:sz w:val="22"/>
          <w:szCs w:val="22"/>
        </w:rPr>
        <w:t>7</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1.2.1.</w:t>
      </w:r>
      <w:r w:rsidRPr="00EB3F06">
        <w:rPr>
          <w:noProof/>
          <w:sz w:val="22"/>
          <w:szCs w:val="22"/>
        </w:rPr>
        <w:t>Формирование универсальных учебных действий</w:t>
      </w:r>
      <w:r>
        <w:rPr>
          <w:noProof/>
          <w:sz w:val="22"/>
          <w:szCs w:val="22"/>
        </w:rPr>
        <w:t xml:space="preserve">         …………………………………….     </w:t>
      </w:r>
      <w:r w:rsidR="00593B72" w:rsidRPr="00EB3F06">
        <w:rPr>
          <w:noProof/>
          <w:sz w:val="22"/>
          <w:szCs w:val="22"/>
        </w:rPr>
        <w:fldChar w:fldCharType="begin"/>
      </w:r>
      <w:r w:rsidRPr="00EB3F06">
        <w:rPr>
          <w:noProof/>
          <w:sz w:val="22"/>
          <w:szCs w:val="22"/>
        </w:rPr>
        <w:instrText xml:space="preserve"> PAGEREF _Toc294246069 \h </w:instrText>
      </w:r>
      <w:r w:rsidR="00593B72" w:rsidRPr="00EB3F06">
        <w:rPr>
          <w:noProof/>
          <w:sz w:val="22"/>
          <w:szCs w:val="22"/>
        </w:rPr>
      </w:r>
      <w:r w:rsidR="00593B72" w:rsidRPr="00EB3F06">
        <w:rPr>
          <w:noProof/>
          <w:sz w:val="22"/>
          <w:szCs w:val="22"/>
        </w:rPr>
        <w:fldChar w:fldCharType="separate"/>
      </w:r>
      <w:r>
        <w:rPr>
          <w:noProof/>
          <w:sz w:val="22"/>
          <w:szCs w:val="22"/>
        </w:rPr>
        <w:t>9</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1.2.1.1.</w:t>
      </w:r>
      <w:r w:rsidRPr="00EB3F06">
        <w:rPr>
          <w:noProof/>
          <w:sz w:val="22"/>
          <w:szCs w:val="22"/>
        </w:rPr>
        <w:t xml:space="preserve">Чтение. Работа с текстом </w:t>
      </w:r>
      <w:r w:rsidRPr="00EB3F06">
        <w:rPr>
          <w:bCs/>
          <w:noProof/>
          <w:sz w:val="22"/>
          <w:szCs w:val="22"/>
        </w:rPr>
        <w:t>(метапредметные результаты)</w:t>
      </w:r>
      <w:r>
        <w:rPr>
          <w:bCs/>
          <w:noProof/>
          <w:sz w:val="22"/>
          <w:szCs w:val="22"/>
        </w:rPr>
        <w:t>……………………………...</w:t>
      </w:r>
      <w:r w:rsidRPr="00EB3F06">
        <w:rPr>
          <w:noProof/>
          <w:sz w:val="22"/>
          <w:szCs w:val="22"/>
        </w:rPr>
        <w:tab/>
      </w:r>
      <w:r w:rsidR="00593B72" w:rsidRPr="00EB3F06">
        <w:rPr>
          <w:noProof/>
          <w:sz w:val="22"/>
          <w:szCs w:val="22"/>
        </w:rPr>
        <w:fldChar w:fldCharType="begin"/>
      </w:r>
      <w:r w:rsidRPr="00EB3F06">
        <w:rPr>
          <w:noProof/>
          <w:sz w:val="22"/>
          <w:szCs w:val="22"/>
        </w:rPr>
        <w:instrText xml:space="preserve"> PAGEREF _Toc294246070 \h </w:instrText>
      </w:r>
      <w:r w:rsidR="00593B72" w:rsidRPr="00EB3F06">
        <w:rPr>
          <w:noProof/>
          <w:sz w:val="22"/>
          <w:szCs w:val="22"/>
        </w:rPr>
      </w:r>
      <w:r w:rsidR="00593B72" w:rsidRPr="00EB3F06">
        <w:rPr>
          <w:noProof/>
          <w:sz w:val="22"/>
          <w:szCs w:val="22"/>
        </w:rPr>
        <w:fldChar w:fldCharType="separate"/>
      </w:r>
      <w:r>
        <w:rPr>
          <w:noProof/>
          <w:sz w:val="22"/>
          <w:szCs w:val="22"/>
        </w:rPr>
        <w:t>13</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1.2.1.2.</w:t>
      </w:r>
      <w:r w:rsidRPr="00EB3F06">
        <w:rPr>
          <w:noProof/>
          <w:sz w:val="22"/>
          <w:szCs w:val="22"/>
        </w:rPr>
        <w:t>Формирование ИКТ­компетентности обучающихся (метапредметные результаты)</w:t>
      </w:r>
      <w:r>
        <w:rPr>
          <w:noProof/>
          <w:sz w:val="22"/>
          <w:szCs w:val="22"/>
        </w:rPr>
        <w:t>..</w:t>
      </w:r>
      <w:r w:rsidRPr="00EB3F06">
        <w:rPr>
          <w:noProof/>
          <w:sz w:val="22"/>
          <w:szCs w:val="22"/>
        </w:rPr>
        <w:tab/>
      </w:r>
      <w:r w:rsidR="00593B72" w:rsidRPr="00EB3F06">
        <w:rPr>
          <w:noProof/>
          <w:sz w:val="22"/>
          <w:szCs w:val="22"/>
        </w:rPr>
        <w:fldChar w:fldCharType="begin"/>
      </w:r>
      <w:r w:rsidRPr="00EB3F06">
        <w:rPr>
          <w:noProof/>
          <w:sz w:val="22"/>
          <w:szCs w:val="22"/>
        </w:rPr>
        <w:instrText xml:space="preserve"> PAGEREF _Toc294246071 \h </w:instrText>
      </w:r>
      <w:r w:rsidR="00593B72" w:rsidRPr="00EB3F06">
        <w:rPr>
          <w:noProof/>
          <w:sz w:val="22"/>
          <w:szCs w:val="22"/>
        </w:rPr>
      </w:r>
      <w:r w:rsidR="00593B72" w:rsidRPr="00EB3F06">
        <w:rPr>
          <w:noProof/>
          <w:sz w:val="22"/>
          <w:szCs w:val="22"/>
        </w:rPr>
        <w:fldChar w:fldCharType="separate"/>
      </w:r>
      <w:r>
        <w:rPr>
          <w:noProof/>
          <w:sz w:val="22"/>
          <w:szCs w:val="22"/>
        </w:rPr>
        <w:t>14</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1.2.2.</w:t>
      </w:r>
      <w:r w:rsidRPr="00EB3F06">
        <w:rPr>
          <w:noProof/>
          <w:sz w:val="22"/>
          <w:szCs w:val="22"/>
        </w:rPr>
        <w:t>Русский язык</w:t>
      </w:r>
      <w:r w:rsidRPr="00EB3F06">
        <w:rPr>
          <w:noProof/>
          <w:sz w:val="22"/>
          <w:szCs w:val="22"/>
        </w:rPr>
        <w:tab/>
      </w:r>
      <w:r>
        <w:rPr>
          <w:noProof/>
          <w:sz w:val="22"/>
          <w:szCs w:val="22"/>
        </w:rPr>
        <w:t xml:space="preserve">………………………………………………………………………………     </w:t>
      </w:r>
      <w:r w:rsidR="00593B72" w:rsidRPr="00EB3F06">
        <w:rPr>
          <w:noProof/>
          <w:sz w:val="22"/>
          <w:szCs w:val="22"/>
        </w:rPr>
        <w:fldChar w:fldCharType="begin"/>
      </w:r>
      <w:r w:rsidRPr="00EB3F06">
        <w:rPr>
          <w:noProof/>
          <w:sz w:val="22"/>
          <w:szCs w:val="22"/>
        </w:rPr>
        <w:instrText xml:space="preserve"> PAGEREF _Toc294246072 \h </w:instrText>
      </w:r>
      <w:r w:rsidR="00593B72" w:rsidRPr="00EB3F06">
        <w:rPr>
          <w:noProof/>
          <w:sz w:val="22"/>
          <w:szCs w:val="22"/>
        </w:rPr>
      </w:r>
      <w:r w:rsidR="00593B72" w:rsidRPr="00EB3F06">
        <w:rPr>
          <w:noProof/>
          <w:sz w:val="22"/>
          <w:szCs w:val="22"/>
        </w:rPr>
        <w:fldChar w:fldCharType="separate"/>
      </w:r>
      <w:r>
        <w:rPr>
          <w:noProof/>
          <w:sz w:val="22"/>
          <w:szCs w:val="22"/>
        </w:rPr>
        <w:t>16</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1.2.3.</w:t>
      </w:r>
      <w:r w:rsidRPr="00EB3F06">
        <w:rPr>
          <w:noProof/>
          <w:sz w:val="22"/>
          <w:szCs w:val="22"/>
        </w:rPr>
        <w:t>Литературное чтение</w:t>
      </w:r>
      <w:r w:rsidRPr="00EB3F06">
        <w:rPr>
          <w:noProof/>
          <w:sz w:val="22"/>
          <w:szCs w:val="22"/>
        </w:rPr>
        <w:tab/>
      </w:r>
      <w:r>
        <w:rPr>
          <w:noProof/>
          <w:sz w:val="22"/>
          <w:szCs w:val="22"/>
        </w:rPr>
        <w:t>……………………………………………………………………..</w:t>
      </w:r>
      <w:r w:rsidR="00593B72" w:rsidRPr="00EB3F06">
        <w:rPr>
          <w:noProof/>
          <w:sz w:val="22"/>
          <w:szCs w:val="22"/>
        </w:rPr>
        <w:fldChar w:fldCharType="begin"/>
      </w:r>
      <w:r w:rsidRPr="00EB3F06">
        <w:rPr>
          <w:noProof/>
          <w:sz w:val="22"/>
          <w:szCs w:val="22"/>
        </w:rPr>
        <w:instrText xml:space="preserve"> PAGEREF _Toc294246073 \h </w:instrText>
      </w:r>
      <w:r w:rsidR="00593B72" w:rsidRPr="00EB3F06">
        <w:rPr>
          <w:noProof/>
          <w:sz w:val="22"/>
          <w:szCs w:val="22"/>
        </w:rPr>
      </w:r>
      <w:r w:rsidR="00593B72" w:rsidRPr="00EB3F06">
        <w:rPr>
          <w:noProof/>
          <w:sz w:val="22"/>
          <w:szCs w:val="22"/>
        </w:rPr>
        <w:fldChar w:fldCharType="separate"/>
      </w:r>
      <w:r>
        <w:rPr>
          <w:noProof/>
          <w:sz w:val="22"/>
          <w:szCs w:val="22"/>
        </w:rPr>
        <w:t>19</w:t>
      </w:r>
      <w:r w:rsidR="00593B72" w:rsidRPr="00EB3F06">
        <w:rPr>
          <w:noProof/>
          <w:sz w:val="22"/>
          <w:szCs w:val="22"/>
        </w:rPr>
        <w:fldChar w:fldCharType="end"/>
      </w:r>
    </w:p>
    <w:p w:rsidR="00F06FD5" w:rsidRPr="00EB3F06" w:rsidRDefault="00F06FD5" w:rsidP="00EB3F06">
      <w:pPr>
        <w:pStyle w:val="a6"/>
        <w:spacing w:line="240" w:lineRule="auto"/>
        <w:ind w:firstLine="0"/>
        <w:rPr>
          <w:noProof/>
          <w:sz w:val="22"/>
          <w:szCs w:val="22"/>
          <w:lang w:eastAsia="ja-JP"/>
        </w:rPr>
      </w:pPr>
      <w:r w:rsidRPr="00EB3F06">
        <w:rPr>
          <w:bCs/>
          <w:noProof/>
          <w:sz w:val="22"/>
          <w:szCs w:val="22"/>
        </w:rPr>
        <w:t>1.2.4.</w:t>
      </w:r>
      <w:r w:rsidR="009608F0">
        <w:rPr>
          <w:noProof/>
          <w:sz w:val="22"/>
          <w:szCs w:val="22"/>
        </w:rPr>
        <w:t>Иностранный язык (англйский</w:t>
      </w:r>
      <w:r w:rsidRPr="00EB3F06">
        <w:rPr>
          <w:noProof/>
          <w:sz w:val="22"/>
          <w:szCs w:val="22"/>
        </w:rPr>
        <w:t>)</w:t>
      </w:r>
      <w:r>
        <w:rPr>
          <w:noProof/>
          <w:sz w:val="22"/>
          <w:szCs w:val="22"/>
        </w:rPr>
        <w:t>……………………………………………………………</w:t>
      </w:r>
      <w:r w:rsidRPr="00EB3F06">
        <w:rPr>
          <w:noProof/>
          <w:sz w:val="22"/>
          <w:szCs w:val="22"/>
        </w:rPr>
        <w:tab/>
      </w:r>
      <w:r w:rsidR="00593B72" w:rsidRPr="00EB3F06">
        <w:rPr>
          <w:noProof/>
          <w:sz w:val="22"/>
          <w:szCs w:val="22"/>
        </w:rPr>
        <w:fldChar w:fldCharType="begin"/>
      </w:r>
      <w:r w:rsidRPr="00EB3F06">
        <w:rPr>
          <w:noProof/>
          <w:sz w:val="22"/>
          <w:szCs w:val="22"/>
        </w:rPr>
        <w:instrText xml:space="preserve"> PAGEREF _Toc294246074 \h </w:instrText>
      </w:r>
      <w:r w:rsidR="00593B72" w:rsidRPr="00EB3F06">
        <w:rPr>
          <w:noProof/>
          <w:sz w:val="22"/>
          <w:szCs w:val="22"/>
        </w:rPr>
      </w:r>
      <w:r w:rsidR="00593B72" w:rsidRPr="00EB3F06">
        <w:rPr>
          <w:noProof/>
          <w:sz w:val="22"/>
          <w:szCs w:val="22"/>
        </w:rPr>
        <w:fldChar w:fldCharType="separate"/>
      </w:r>
      <w:r>
        <w:rPr>
          <w:noProof/>
          <w:sz w:val="22"/>
          <w:szCs w:val="22"/>
        </w:rPr>
        <w:t>22</w:t>
      </w:r>
      <w:r w:rsidR="00593B72" w:rsidRPr="00EB3F06">
        <w:rPr>
          <w:noProof/>
          <w:sz w:val="22"/>
          <w:szCs w:val="22"/>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1.2.5.</w:t>
      </w:r>
      <w:r>
        <w:rPr>
          <w:rFonts w:ascii="Times New Roman" w:hAnsi="Times New Roman"/>
          <w:b w:val="0"/>
          <w:noProof/>
        </w:rPr>
        <w:t>Математика и информатика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_Toc294246075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25</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1.2.6.</w:t>
      </w:r>
      <w:r w:rsidRPr="00EB3F06">
        <w:rPr>
          <w:rFonts w:ascii="Times New Roman" w:hAnsi="Times New Roman"/>
          <w:b w:val="0"/>
          <w:noProof/>
        </w:rPr>
        <w:t>Основы религиозных культур и с</w:t>
      </w:r>
      <w:r>
        <w:rPr>
          <w:rFonts w:ascii="Times New Roman" w:hAnsi="Times New Roman"/>
          <w:b w:val="0"/>
          <w:noProof/>
        </w:rPr>
        <w:t>ветской этики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_Toc294246076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27</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1.2.7.</w:t>
      </w:r>
      <w:r w:rsidRPr="00EB3F06">
        <w:rPr>
          <w:rFonts w:ascii="Times New Roman" w:hAnsi="Times New Roman"/>
          <w:b w:val="0"/>
          <w:noProof/>
        </w:rPr>
        <w:t>Окружающий мир</w:t>
      </w:r>
      <w:r w:rsidRPr="00EB3F06">
        <w:rPr>
          <w:rFonts w:ascii="Times New Roman" w:hAnsi="Times New Roman"/>
          <w:b w:val="0"/>
          <w:noProof/>
        </w:rPr>
        <w:tab/>
      </w:r>
      <w:r w:rsidR="009608F0">
        <w:rPr>
          <w:rFonts w:ascii="Times New Roman" w:hAnsi="Times New Roman"/>
          <w:b w:val="0"/>
          <w:noProof/>
        </w:rPr>
        <w:t xml:space="preserve">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_Toc294246077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28</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1.2.8.</w:t>
      </w:r>
      <w:r>
        <w:rPr>
          <w:rFonts w:ascii="Times New Roman" w:hAnsi="Times New Roman"/>
          <w:b w:val="0"/>
          <w:noProof/>
        </w:rPr>
        <w:t>Изобразительное искусство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_Toc294246078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30</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1.2.9.</w:t>
      </w:r>
      <w:r w:rsidRPr="00EB3F06">
        <w:rPr>
          <w:rFonts w:ascii="Times New Roman" w:hAnsi="Times New Roman"/>
          <w:b w:val="0"/>
          <w:noProof/>
        </w:rPr>
        <w:t>Музыка</w:t>
      </w:r>
      <w:r>
        <w:rPr>
          <w:rFonts w:ascii="Times New Roman" w:hAnsi="Times New Roman"/>
          <w:b w:val="0"/>
          <w:noProof/>
        </w:rPr>
        <w:t>…………………………………………………………………………………………….</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_Toc294246079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32</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268"/>
          <w:tab w:val="right" w:leader="dot" w:pos="10065"/>
        </w:tabs>
        <w:ind w:left="0" w:firstLine="0"/>
        <w:rPr>
          <w:rFonts w:ascii="Times New Roman" w:hAnsi="Times New Roman"/>
          <w:b w:val="0"/>
          <w:noProof/>
          <w:lang w:eastAsia="ja-JP"/>
        </w:rPr>
      </w:pPr>
      <w:r w:rsidRPr="00EB3F06">
        <w:rPr>
          <w:rFonts w:ascii="Times New Roman" w:hAnsi="Times New Roman"/>
          <w:b w:val="0"/>
          <w:bCs/>
          <w:noProof/>
        </w:rPr>
        <w:t>1.2.10.</w:t>
      </w:r>
      <w:r w:rsidRPr="00EB3F06">
        <w:rPr>
          <w:rFonts w:ascii="Times New Roman" w:hAnsi="Times New Roman"/>
          <w:b w:val="0"/>
          <w:noProof/>
        </w:rPr>
        <w:t>Технология</w:t>
      </w:r>
      <w:r>
        <w:rPr>
          <w:rFonts w:ascii="Times New Roman" w:hAnsi="Times New Roman"/>
          <w:b w:val="0"/>
          <w:noProof/>
        </w:rPr>
        <w:t>………………….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_Toc294246080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34</w:t>
      </w:r>
      <w:r w:rsidR="00593B72" w:rsidRPr="00EB3F06">
        <w:rPr>
          <w:rFonts w:ascii="Times New Roman" w:hAnsi="Times New Roman"/>
          <w:b w:val="0"/>
          <w:noProof/>
        </w:rPr>
        <w:fldChar w:fldCharType="end"/>
      </w:r>
    </w:p>
    <w:p w:rsidR="00F06FD5" w:rsidRDefault="00F06FD5" w:rsidP="00EB3F06">
      <w:pPr>
        <w:pStyle w:val="21"/>
        <w:tabs>
          <w:tab w:val="clear" w:pos="1985"/>
          <w:tab w:val="clear" w:pos="9923"/>
          <w:tab w:val="left" w:pos="2268"/>
          <w:tab w:val="right" w:leader="dot" w:pos="10065"/>
        </w:tabs>
        <w:ind w:left="0" w:firstLine="0"/>
        <w:rPr>
          <w:rFonts w:ascii="Times New Roman" w:hAnsi="Times New Roman"/>
          <w:b w:val="0"/>
          <w:noProof/>
        </w:rPr>
      </w:pPr>
      <w:r w:rsidRPr="00EB3F06">
        <w:rPr>
          <w:rFonts w:ascii="Times New Roman" w:hAnsi="Times New Roman"/>
          <w:b w:val="0"/>
          <w:bCs/>
          <w:noProof/>
        </w:rPr>
        <w:t>1.2.11.</w:t>
      </w:r>
      <w:r>
        <w:rPr>
          <w:rFonts w:ascii="Times New Roman" w:hAnsi="Times New Roman"/>
          <w:b w:val="0"/>
          <w:noProof/>
        </w:rPr>
        <w:t>Физическая культура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_Toc294246081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36</w:t>
      </w:r>
      <w:r w:rsidR="00593B72" w:rsidRPr="00EB3F06">
        <w:rPr>
          <w:rFonts w:ascii="Times New Roman" w:hAnsi="Times New Roman"/>
          <w:b w:val="0"/>
          <w:noProof/>
        </w:rPr>
        <w:fldChar w:fldCharType="end"/>
      </w:r>
    </w:p>
    <w:p w:rsidR="00F06FD5" w:rsidRDefault="00F06FD5" w:rsidP="0064282B">
      <w:pPr>
        <w:pStyle w:val="a8"/>
        <w:spacing w:line="240" w:lineRule="auto"/>
        <w:ind w:right="5" w:firstLine="0"/>
        <w:rPr>
          <w:sz w:val="22"/>
          <w:szCs w:val="22"/>
        </w:rPr>
      </w:pPr>
      <w:r w:rsidRPr="00975C93">
        <w:rPr>
          <w:sz w:val="22"/>
          <w:szCs w:val="22"/>
        </w:rPr>
        <w:t>1.2.12. Основы здорового образа жизни…………………………………………………………</w:t>
      </w:r>
      <w:r>
        <w:rPr>
          <w:sz w:val="22"/>
          <w:szCs w:val="22"/>
        </w:rPr>
        <w:t xml:space="preserve">   … </w:t>
      </w:r>
      <w:r w:rsidRPr="00975C93">
        <w:rPr>
          <w:sz w:val="22"/>
          <w:szCs w:val="22"/>
        </w:rPr>
        <w:t>38</w:t>
      </w:r>
    </w:p>
    <w:p w:rsidR="00F06FD5" w:rsidRPr="00975C93" w:rsidRDefault="00F06FD5" w:rsidP="0064282B">
      <w:pPr>
        <w:pStyle w:val="a8"/>
        <w:spacing w:line="240" w:lineRule="auto"/>
        <w:ind w:firstLine="0"/>
        <w:rPr>
          <w:sz w:val="22"/>
          <w:szCs w:val="22"/>
        </w:rPr>
      </w:pPr>
      <w:r>
        <w:rPr>
          <w:sz w:val="22"/>
          <w:szCs w:val="22"/>
        </w:rPr>
        <w:t>1.2.13. Риторика……………………………………………………………………………………  …  38</w:t>
      </w:r>
    </w:p>
    <w:p w:rsidR="00F06FD5" w:rsidRPr="00EB3F06" w:rsidRDefault="00F06FD5" w:rsidP="00975C93">
      <w:pPr>
        <w:pStyle w:val="a8"/>
        <w:spacing w:line="240" w:lineRule="auto"/>
        <w:ind w:firstLine="0"/>
        <w:jc w:val="left"/>
        <w:rPr>
          <w:b/>
          <w:noProof/>
          <w:lang w:eastAsia="ja-JP"/>
        </w:rPr>
      </w:pPr>
      <w:r w:rsidRPr="00975C93">
        <w:rPr>
          <w:noProof/>
          <w:sz w:val="22"/>
          <w:szCs w:val="22"/>
        </w:rPr>
        <w:t>1.3.Система оценки достижения планируемых результатов освоения основной образовательной программы</w:t>
      </w:r>
      <w:r w:rsidRPr="00975C93">
        <w:rPr>
          <w:b/>
          <w:noProof/>
          <w:sz w:val="22"/>
          <w:szCs w:val="22"/>
        </w:rPr>
        <w:tab/>
      </w:r>
      <w:r w:rsidRPr="00975C93">
        <w:rPr>
          <w:noProof/>
          <w:sz w:val="22"/>
          <w:szCs w:val="22"/>
        </w:rPr>
        <w:t>…………………………………………………………………………</w:t>
      </w:r>
      <w:r>
        <w:rPr>
          <w:noProof/>
          <w:sz w:val="22"/>
          <w:szCs w:val="22"/>
        </w:rPr>
        <w:t>……………….</w:t>
      </w:r>
      <w:r w:rsidR="00593B72" w:rsidRPr="00975C93">
        <w:rPr>
          <w:noProof/>
          <w:sz w:val="22"/>
          <w:szCs w:val="22"/>
        </w:rPr>
        <w:fldChar w:fldCharType="begin"/>
      </w:r>
      <w:r w:rsidRPr="00975C93">
        <w:rPr>
          <w:noProof/>
          <w:sz w:val="22"/>
          <w:szCs w:val="22"/>
        </w:rPr>
        <w:instrText xml:space="preserve"> PAGEREF _Toc294246082 \h </w:instrText>
      </w:r>
      <w:r w:rsidR="00593B72" w:rsidRPr="00975C93">
        <w:rPr>
          <w:noProof/>
          <w:sz w:val="22"/>
          <w:szCs w:val="22"/>
        </w:rPr>
      </w:r>
      <w:r w:rsidR="00593B72" w:rsidRPr="00975C93">
        <w:rPr>
          <w:noProof/>
          <w:sz w:val="22"/>
          <w:szCs w:val="22"/>
        </w:rPr>
        <w:fldChar w:fldCharType="separate"/>
      </w:r>
      <w:r>
        <w:rPr>
          <w:noProof/>
          <w:sz w:val="22"/>
          <w:szCs w:val="22"/>
        </w:rPr>
        <w:t>38</w:t>
      </w:r>
      <w:r w:rsidR="00593B72" w:rsidRPr="00975C93">
        <w:rPr>
          <w:noProof/>
          <w:sz w:val="22"/>
          <w:szCs w:val="22"/>
        </w:rPr>
        <w:fldChar w:fldCharType="end"/>
      </w:r>
    </w:p>
    <w:p w:rsidR="00F06FD5" w:rsidRPr="00EB3F06" w:rsidRDefault="00F06FD5" w:rsidP="00EB3F06">
      <w:pPr>
        <w:pStyle w:val="14"/>
        <w:tabs>
          <w:tab w:val="left" w:pos="438"/>
        </w:tabs>
        <w:rPr>
          <w:rFonts w:ascii="Times New Roman" w:hAnsi="Times New Roman"/>
          <w:b w:val="0"/>
          <w:noProof/>
          <w:sz w:val="22"/>
          <w:szCs w:val="22"/>
          <w:lang w:eastAsia="ja-JP"/>
        </w:rPr>
      </w:pPr>
      <w:r w:rsidRPr="00EB3F06">
        <w:rPr>
          <w:rFonts w:ascii="Times New Roman" w:hAnsi="Times New Roman"/>
          <w:b w:val="0"/>
          <w:noProof/>
          <w:sz w:val="22"/>
          <w:szCs w:val="22"/>
        </w:rPr>
        <w:t>2.</w:t>
      </w:r>
      <w:r w:rsidRPr="00EB3F06">
        <w:rPr>
          <w:rFonts w:ascii="Times New Roman" w:hAnsi="Times New Roman"/>
          <w:b w:val="0"/>
          <w:noProof/>
          <w:sz w:val="22"/>
          <w:szCs w:val="22"/>
          <w:lang w:eastAsia="ja-JP"/>
        </w:rPr>
        <w:tab/>
      </w:r>
      <w:r>
        <w:rPr>
          <w:rFonts w:ascii="Times New Roman" w:hAnsi="Times New Roman"/>
          <w:b w:val="0"/>
          <w:noProof/>
          <w:sz w:val="22"/>
          <w:szCs w:val="22"/>
        </w:rPr>
        <w:t xml:space="preserve">Содержательный раздел                   …………………………………….                                    </w:t>
      </w:r>
      <w:r w:rsidR="00593B72" w:rsidRPr="00EB3F06">
        <w:rPr>
          <w:rFonts w:ascii="Times New Roman" w:hAnsi="Times New Roman"/>
          <w:b w:val="0"/>
          <w:noProof/>
          <w:sz w:val="22"/>
          <w:szCs w:val="22"/>
        </w:rPr>
        <w:fldChar w:fldCharType="begin"/>
      </w:r>
      <w:r w:rsidRPr="00EB3F06">
        <w:rPr>
          <w:rFonts w:ascii="Times New Roman" w:hAnsi="Times New Roman"/>
          <w:b w:val="0"/>
          <w:noProof/>
          <w:sz w:val="22"/>
          <w:szCs w:val="22"/>
        </w:rPr>
        <w:instrText xml:space="preserve"> PAGEREF _Toc294246087 \h </w:instrText>
      </w:r>
      <w:r w:rsidR="00593B72" w:rsidRPr="00EB3F06">
        <w:rPr>
          <w:rFonts w:ascii="Times New Roman" w:hAnsi="Times New Roman"/>
          <w:b w:val="0"/>
          <w:noProof/>
          <w:sz w:val="22"/>
          <w:szCs w:val="22"/>
        </w:rPr>
      </w:r>
      <w:r w:rsidR="00593B72" w:rsidRPr="00EB3F06">
        <w:rPr>
          <w:rFonts w:ascii="Times New Roman" w:hAnsi="Times New Roman"/>
          <w:b w:val="0"/>
          <w:noProof/>
          <w:sz w:val="22"/>
          <w:szCs w:val="22"/>
        </w:rPr>
        <w:fldChar w:fldCharType="separate"/>
      </w:r>
      <w:r>
        <w:rPr>
          <w:rFonts w:ascii="Times New Roman" w:hAnsi="Times New Roman"/>
          <w:b w:val="0"/>
          <w:noProof/>
          <w:sz w:val="22"/>
          <w:szCs w:val="22"/>
        </w:rPr>
        <w:t>50</w:t>
      </w:r>
      <w:r w:rsidR="00593B72" w:rsidRPr="00EB3F06">
        <w:rPr>
          <w:rFonts w:ascii="Times New Roman" w:hAnsi="Times New Roman"/>
          <w:b w:val="0"/>
          <w:noProof/>
          <w:sz w:val="22"/>
          <w:szCs w:val="22"/>
        </w:rPr>
        <w:fldChar w:fldCharType="end"/>
      </w:r>
    </w:p>
    <w:p w:rsidR="00F06FD5" w:rsidRPr="00EB3F06" w:rsidRDefault="00F06FD5" w:rsidP="00EB3F06">
      <w:pPr>
        <w:pStyle w:val="21"/>
        <w:tabs>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noProof/>
        </w:rPr>
        <w:t>2.1.Программа формирования у обучающихся</w:t>
      </w:r>
      <w:r>
        <w:rPr>
          <w:rFonts w:ascii="Times New Roman" w:hAnsi="Times New Roman"/>
          <w:b w:val="0"/>
          <w:noProof/>
        </w:rPr>
        <w:t xml:space="preserve"> универсальных учебных действий……………….</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_Toc294246088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50</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noProof/>
        </w:rPr>
        <w:t>2.2.Программы отдельных учебных предметов, ку</w:t>
      </w:r>
      <w:r>
        <w:rPr>
          <w:rFonts w:ascii="Times New Roman" w:hAnsi="Times New Roman"/>
          <w:b w:val="0"/>
          <w:noProof/>
        </w:rPr>
        <w:t>рсов……………………………………………..</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_Toc294246095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64</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2.2.1.</w:t>
      </w:r>
      <w:r>
        <w:rPr>
          <w:rFonts w:ascii="Times New Roman" w:hAnsi="Times New Roman"/>
          <w:b w:val="0"/>
          <w:noProof/>
        </w:rPr>
        <w:t xml:space="preserve">Общие положения………………………………………………………………………………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_Toc294246096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64</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2.2.2.</w:t>
      </w:r>
      <w:r w:rsidRPr="00EB3F06">
        <w:rPr>
          <w:rFonts w:ascii="Times New Roman" w:hAnsi="Times New Roman"/>
          <w:b w:val="0"/>
          <w:noProof/>
        </w:rPr>
        <w:t>Основн</w:t>
      </w:r>
      <w:r>
        <w:rPr>
          <w:rFonts w:ascii="Times New Roman" w:hAnsi="Times New Roman"/>
          <w:b w:val="0"/>
          <w:noProof/>
        </w:rPr>
        <w:t>ое содержание учебных предметов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_Toc294246097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64</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2.2.2.1.Русский язык</w:t>
      </w:r>
      <w:r>
        <w:rPr>
          <w:rFonts w:ascii="Times New Roman" w:hAnsi="Times New Roman"/>
          <w:b w:val="0"/>
          <w:noProof/>
        </w:rPr>
        <w:t>……………………………………………………………………………………</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_Toc294246098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64</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2.2.2.2.Литературное ч</w:t>
      </w:r>
      <w:r>
        <w:rPr>
          <w:rFonts w:ascii="Times New Roman" w:hAnsi="Times New Roman"/>
          <w:b w:val="0"/>
          <w:noProof/>
        </w:rPr>
        <w:t>тение…………………………………………………………………………..</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_Toc294246099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68</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2.2.2.3.Иностранный язык</w:t>
      </w:r>
      <w:r w:rsidRPr="00EB3F06">
        <w:rPr>
          <w:rFonts w:ascii="Times New Roman" w:hAnsi="Times New Roman"/>
          <w:b w:val="0"/>
          <w:noProof/>
        </w:rPr>
        <w:tab/>
      </w:r>
      <w:r>
        <w:rPr>
          <w:rFonts w:ascii="Times New Roman" w:hAnsi="Times New Roman"/>
          <w:b w:val="0"/>
          <w:noProof/>
        </w:rPr>
        <w:t xml:space="preserve">…………………………………………………………………………… </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_Toc294246100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71</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w:t>
      </w:r>
      <w:r>
        <w:rPr>
          <w:rFonts w:ascii="Times New Roman" w:hAnsi="Times New Roman"/>
          <w:b w:val="0"/>
          <w:noProof/>
        </w:rPr>
        <w:t>.2.2.4.Математика и информатика…………………………………………………………………...</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_Toc294246101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74</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2.2.2.5.Окружающий мир</w:t>
      </w:r>
      <w:r>
        <w:rPr>
          <w:rFonts w:ascii="Times New Roman" w:hAnsi="Times New Roman"/>
          <w:b w:val="0"/>
          <w:noProof/>
        </w:rPr>
        <w:t>………………………………………………………………………………</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_Toc294246102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75</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2.2.2.6.Основы религ</w:t>
      </w:r>
      <w:r>
        <w:rPr>
          <w:rFonts w:ascii="Times New Roman" w:hAnsi="Times New Roman"/>
          <w:b w:val="0"/>
          <w:noProof/>
        </w:rPr>
        <w:t>иозных культур и светской этики……………………………………………..</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_Toc294246103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78</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w:t>
      </w:r>
      <w:r>
        <w:rPr>
          <w:rFonts w:ascii="Times New Roman" w:hAnsi="Times New Roman"/>
          <w:b w:val="0"/>
          <w:noProof/>
        </w:rPr>
        <w:t>2.2.7.Изобразительное искусство……………………………………………………………………</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_Toc294246104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78</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2.2.2.8.Музыка</w:t>
      </w:r>
      <w:r>
        <w:rPr>
          <w:rFonts w:ascii="Times New Roman" w:hAnsi="Times New Roman"/>
          <w:b w:val="0"/>
          <w:noProof/>
        </w:rPr>
        <w:t>…………………………………………………………………………………………..</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_Toc294246105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80</w:t>
      </w:r>
      <w:r w:rsidR="00593B72" w:rsidRPr="00EB3F06">
        <w:rPr>
          <w:rFonts w:ascii="Times New Roman" w:hAnsi="Times New Roman"/>
          <w:b w:val="0"/>
          <w:noProof/>
        </w:rPr>
        <w:fldChar w:fldCharType="end"/>
      </w:r>
    </w:p>
    <w:p w:rsidR="00F06FD5" w:rsidRPr="00EB3F06" w:rsidRDefault="00F06FD5" w:rsidP="00EB3F06">
      <w:pPr>
        <w:pStyle w:val="21"/>
        <w:tabs>
          <w:tab w:val="clear" w:pos="1985"/>
          <w:tab w:val="clear" w:pos="9923"/>
          <w:tab w:val="left" w:pos="2552"/>
          <w:tab w:val="right" w:leader="dot" w:pos="10065"/>
        </w:tabs>
        <w:ind w:left="0" w:firstLine="0"/>
        <w:rPr>
          <w:rFonts w:ascii="Times New Roman" w:hAnsi="Times New Roman"/>
          <w:b w:val="0"/>
          <w:noProof/>
          <w:lang w:eastAsia="ja-JP"/>
        </w:rPr>
      </w:pPr>
      <w:r w:rsidRPr="00EB3F06">
        <w:rPr>
          <w:rFonts w:ascii="Times New Roman" w:hAnsi="Times New Roman"/>
          <w:b w:val="0"/>
          <w:noProof/>
        </w:rPr>
        <w:t>2.2.2.9.Технология</w:t>
      </w:r>
      <w:r>
        <w:rPr>
          <w:rFonts w:ascii="Times New Roman" w:hAnsi="Times New Roman"/>
          <w:b w:val="0"/>
          <w:noProof/>
        </w:rPr>
        <w:t>………………………………………………………………………………………</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_Toc294246106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81</w:t>
      </w:r>
      <w:r w:rsidR="00593B72" w:rsidRPr="00EB3F06">
        <w:rPr>
          <w:rFonts w:ascii="Times New Roman" w:hAnsi="Times New Roman"/>
          <w:b w:val="0"/>
          <w:noProof/>
        </w:rPr>
        <w:fldChar w:fldCharType="end"/>
      </w:r>
    </w:p>
    <w:p w:rsidR="00F06FD5" w:rsidRDefault="00F06FD5" w:rsidP="00EB3F06">
      <w:pPr>
        <w:pStyle w:val="21"/>
        <w:tabs>
          <w:tab w:val="clear" w:pos="1985"/>
          <w:tab w:val="clear" w:pos="9923"/>
          <w:tab w:val="left" w:pos="2552"/>
          <w:tab w:val="right" w:leader="dot" w:pos="10065"/>
        </w:tabs>
        <w:ind w:left="0" w:firstLine="0"/>
        <w:rPr>
          <w:rFonts w:ascii="Times New Roman" w:hAnsi="Times New Roman"/>
          <w:b w:val="0"/>
          <w:noProof/>
        </w:rPr>
      </w:pPr>
      <w:r>
        <w:rPr>
          <w:rFonts w:ascii="Times New Roman" w:hAnsi="Times New Roman"/>
          <w:b w:val="0"/>
          <w:noProof/>
        </w:rPr>
        <w:t>2.2.2.10.Физическая культура………………………………………………………………………….</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_Toc294246107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82</w:t>
      </w:r>
      <w:r w:rsidR="00593B72" w:rsidRPr="00EB3F06">
        <w:rPr>
          <w:rFonts w:ascii="Times New Roman" w:hAnsi="Times New Roman"/>
          <w:b w:val="0"/>
          <w:noProof/>
        </w:rPr>
        <w:fldChar w:fldCharType="end"/>
      </w:r>
    </w:p>
    <w:p w:rsidR="00F06FD5" w:rsidRPr="00353B45" w:rsidRDefault="00F06FD5" w:rsidP="00B671DA">
      <w:pPr>
        <w:pStyle w:val="a8"/>
        <w:spacing w:line="240" w:lineRule="auto"/>
        <w:ind w:firstLine="0"/>
        <w:jc w:val="left"/>
        <w:rPr>
          <w:sz w:val="22"/>
          <w:szCs w:val="22"/>
        </w:rPr>
      </w:pPr>
      <w:r w:rsidRPr="00353B45">
        <w:rPr>
          <w:sz w:val="22"/>
          <w:szCs w:val="22"/>
        </w:rPr>
        <w:t>2.2.2.11. Основы здорового образа жизни………………………………………………………</w:t>
      </w:r>
      <w:r>
        <w:rPr>
          <w:sz w:val="22"/>
          <w:szCs w:val="22"/>
        </w:rPr>
        <w:t>…</w:t>
      </w:r>
      <w:r w:rsidRPr="00353B45">
        <w:rPr>
          <w:sz w:val="22"/>
          <w:szCs w:val="22"/>
        </w:rPr>
        <w:t xml:space="preserve">                  </w:t>
      </w:r>
      <w:r w:rsidR="009608F0">
        <w:rPr>
          <w:sz w:val="22"/>
          <w:szCs w:val="22"/>
        </w:rPr>
        <w:t xml:space="preserve">       </w:t>
      </w:r>
    </w:p>
    <w:p w:rsidR="00F06FD5" w:rsidRPr="00353B45" w:rsidRDefault="00F06FD5" w:rsidP="00B671DA">
      <w:pPr>
        <w:pStyle w:val="a8"/>
        <w:spacing w:line="240" w:lineRule="auto"/>
        <w:ind w:firstLine="0"/>
        <w:jc w:val="left"/>
        <w:rPr>
          <w:noProof/>
          <w:lang w:eastAsia="ja-JP"/>
        </w:rPr>
      </w:pPr>
      <w:r w:rsidRPr="00353B45">
        <w:rPr>
          <w:noProof/>
          <w:sz w:val="22"/>
          <w:szCs w:val="22"/>
        </w:rPr>
        <w:t>2.3.Программа духовно-нравственного воспитания, развития обучающихся при получении начального общего образования</w:t>
      </w:r>
      <w:r>
        <w:rPr>
          <w:noProof/>
          <w:sz w:val="22"/>
          <w:szCs w:val="22"/>
        </w:rPr>
        <w:t>………………………………………………………………...</w:t>
      </w:r>
      <w:r w:rsidRPr="00353B45">
        <w:rPr>
          <w:noProof/>
          <w:sz w:val="22"/>
          <w:szCs w:val="22"/>
        </w:rPr>
        <w:tab/>
      </w:r>
      <w:r>
        <w:rPr>
          <w:noProof/>
          <w:sz w:val="22"/>
          <w:szCs w:val="22"/>
        </w:rPr>
        <w:t>……...</w:t>
      </w:r>
      <w:r w:rsidR="00593B72" w:rsidRPr="00353B45">
        <w:rPr>
          <w:noProof/>
          <w:sz w:val="22"/>
          <w:szCs w:val="22"/>
        </w:rPr>
        <w:fldChar w:fldCharType="begin"/>
      </w:r>
      <w:r w:rsidRPr="00353B45">
        <w:rPr>
          <w:noProof/>
          <w:sz w:val="22"/>
          <w:szCs w:val="22"/>
        </w:rPr>
        <w:instrText xml:space="preserve"> PAGEREF _Toc294246108 \h </w:instrText>
      </w:r>
      <w:r w:rsidR="00593B72" w:rsidRPr="00353B45">
        <w:rPr>
          <w:noProof/>
          <w:sz w:val="22"/>
          <w:szCs w:val="22"/>
        </w:rPr>
      </w:r>
      <w:r w:rsidR="00593B72" w:rsidRPr="00353B45">
        <w:rPr>
          <w:noProof/>
          <w:sz w:val="22"/>
          <w:szCs w:val="22"/>
        </w:rPr>
        <w:fldChar w:fldCharType="separate"/>
      </w:r>
      <w:r>
        <w:rPr>
          <w:noProof/>
          <w:sz w:val="22"/>
          <w:szCs w:val="22"/>
        </w:rPr>
        <w:t>85</w:t>
      </w:r>
      <w:r w:rsidR="00593B72" w:rsidRPr="00353B45">
        <w:rPr>
          <w:noProof/>
          <w:sz w:val="22"/>
          <w:szCs w:val="22"/>
        </w:rPr>
        <w:fldChar w:fldCharType="end"/>
      </w:r>
    </w:p>
    <w:p w:rsidR="00F06FD5" w:rsidRPr="00EB3F06" w:rsidRDefault="00F06FD5" w:rsidP="00EB3F06">
      <w:pPr>
        <w:pStyle w:val="21"/>
        <w:tabs>
          <w:tab w:val="clear" w:pos="9923"/>
          <w:tab w:val="right" w:leader="dot" w:pos="10065"/>
        </w:tabs>
        <w:ind w:left="0" w:firstLine="0"/>
        <w:rPr>
          <w:rFonts w:ascii="Times New Roman" w:hAnsi="Times New Roman"/>
          <w:b w:val="0"/>
          <w:noProof/>
          <w:lang w:eastAsia="ja-JP"/>
        </w:rPr>
      </w:pPr>
      <w:r w:rsidRPr="00EB3F06">
        <w:rPr>
          <w:rFonts w:ascii="Times New Roman" w:hAnsi="Times New Roman"/>
          <w:b w:val="0"/>
          <w:noProof/>
        </w:rPr>
        <w:t>2.4.Программа формирования экологической культуры, здоро</w:t>
      </w:r>
      <w:r>
        <w:rPr>
          <w:rFonts w:ascii="Times New Roman" w:hAnsi="Times New Roman"/>
          <w:b w:val="0"/>
          <w:noProof/>
        </w:rPr>
        <w:t>вого и безопасного образа жизни.</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_Toc294246109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105</w:t>
      </w:r>
      <w:r w:rsidR="00593B72" w:rsidRPr="00EB3F06">
        <w:rPr>
          <w:rFonts w:ascii="Times New Roman" w:hAnsi="Times New Roman"/>
          <w:b w:val="0"/>
          <w:noProof/>
        </w:rPr>
        <w:fldChar w:fldCharType="end"/>
      </w:r>
    </w:p>
    <w:p w:rsidR="00F06FD5" w:rsidRPr="00EB3F06" w:rsidRDefault="00F06FD5" w:rsidP="00EB3F06">
      <w:pPr>
        <w:pStyle w:val="21"/>
        <w:tabs>
          <w:tab w:val="clear" w:pos="9923"/>
          <w:tab w:val="right" w:leader="dot" w:pos="10065"/>
        </w:tabs>
        <w:ind w:left="0" w:firstLine="0"/>
        <w:rPr>
          <w:rFonts w:ascii="Times New Roman" w:hAnsi="Times New Roman"/>
          <w:b w:val="0"/>
          <w:noProof/>
          <w:lang w:eastAsia="ja-JP"/>
        </w:rPr>
      </w:pPr>
      <w:r w:rsidRPr="00EB3F06">
        <w:rPr>
          <w:rFonts w:ascii="Times New Roman" w:hAnsi="Times New Roman"/>
          <w:b w:val="0"/>
          <w:noProof/>
        </w:rPr>
        <w:t>2.5</w:t>
      </w:r>
      <w:r>
        <w:rPr>
          <w:rFonts w:ascii="Times New Roman" w:hAnsi="Times New Roman"/>
          <w:b w:val="0"/>
          <w:noProof/>
        </w:rPr>
        <w:t>.Программа коррекционной работы………………………………………………………………..</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_Toc294246110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122</w:t>
      </w:r>
      <w:r w:rsidR="00593B72" w:rsidRPr="00EB3F06">
        <w:rPr>
          <w:rFonts w:ascii="Times New Roman" w:hAnsi="Times New Roman"/>
          <w:b w:val="0"/>
          <w:noProof/>
        </w:rPr>
        <w:fldChar w:fldCharType="end"/>
      </w:r>
    </w:p>
    <w:p w:rsidR="00F06FD5" w:rsidRPr="00EB3F06" w:rsidRDefault="00F06FD5" w:rsidP="00EB3F06">
      <w:pPr>
        <w:pStyle w:val="14"/>
        <w:tabs>
          <w:tab w:val="left" w:pos="438"/>
        </w:tabs>
        <w:rPr>
          <w:rFonts w:ascii="Times New Roman" w:hAnsi="Times New Roman"/>
          <w:b w:val="0"/>
          <w:noProof/>
          <w:sz w:val="22"/>
          <w:szCs w:val="22"/>
          <w:lang w:eastAsia="ja-JP"/>
        </w:rPr>
      </w:pPr>
      <w:r w:rsidRPr="00EB3F06">
        <w:rPr>
          <w:rFonts w:ascii="Times New Roman" w:hAnsi="Times New Roman"/>
          <w:b w:val="0"/>
          <w:noProof/>
          <w:sz w:val="22"/>
          <w:szCs w:val="22"/>
        </w:rPr>
        <w:t>3.</w:t>
      </w:r>
      <w:r w:rsidRPr="00EB3F06">
        <w:rPr>
          <w:rFonts w:ascii="Times New Roman" w:hAnsi="Times New Roman"/>
          <w:b w:val="0"/>
          <w:noProof/>
          <w:sz w:val="22"/>
          <w:szCs w:val="22"/>
          <w:lang w:eastAsia="ja-JP"/>
        </w:rPr>
        <w:tab/>
      </w:r>
      <w:r>
        <w:rPr>
          <w:rFonts w:ascii="Times New Roman" w:hAnsi="Times New Roman"/>
          <w:b w:val="0"/>
          <w:noProof/>
          <w:sz w:val="22"/>
          <w:szCs w:val="22"/>
        </w:rPr>
        <w:t>Организационный раздел…………………………………………………………………………127</w:t>
      </w:r>
    </w:p>
    <w:p w:rsidR="00F06FD5" w:rsidRPr="00EB3F06" w:rsidRDefault="00F06FD5" w:rsidP="00EB3F06">
      <w:pPr>
        <w:pStyle w:val="21"/>
        <w:tabs>
          <w:tab w:val="clear" w:pos="9923"/>
          <w:tab w:val="right" w:leader="dot" w:pos="10065"/>
        </w:tabs>
        <w:ind w:left="0" w:firstLine="0"/>
        <w:rPr>
          <w:rFonts w:ascii="Times New Roman" w:hAnsi="Times New Roman"/>
          <w:b w:val="0"/>
          <w:noProof/>
          <w:lang w:eastAsia="ja-JP"/>
        </w:rPr>
      </w:pPr>
      <w:r w:rsidRPr="00EB3F06">
        <w:rPr>
          <w:rFonts w:ascii="Times New Roman" w:hAnsi="Times New Roman"/>
          <w:b w:val="0"/>
          <w:noProof/>
        </w:rPr>
        <w:t>3.1.Примерный учебный пла</w:t>
      </w:r>
      <w:r>
        <w:rPr>
          <w:rFonts w:ascii="Times New Roman" w:hAnsi="Times New Roman"/>
          <w:b w:val="0"/>
          <w:noProof/>
        </w:rPr>
        <w:t>н начального общего образования………………………………127</w:t>
      </w:r>
    </w:p>
    <w:p w:rsidR="00F06FD5" w:rsidRPr="00EB3F06" w:rsidRDefault="00F06FD5" w:rsidP="00EB3F06">
      <w:pPr>
        <w:pStyle w:val="21"/>
        <w:tabs>
          <w:tab w:val="clear" w:pos="9923"/>
          <w:tab w:val="right" w:leader="dot" w:pos="10065"/>
        </w:tabs>
        <w:ind w:left="0" w:firstLine="0"/>
        <w:rPr>
          <w:rFonts w:ascii="Times New Roman" w:hAnsi="Times New Roman"/>
          <w:b w:val="0"/>
          <w:noProof/>
          <w:lang w:eastAsia="ja-JP"/>
        </w:rPr>
      </w:pPr>
      <w:r w:rsidRPr="00EB3F06">
        <w:rPr>
          <w:rFonts w:ascii="Times New Roman" w:hAnsi="Times New Roman"/>
          <w:b w:val="0"/>
          <w:noProof/>
        </w:rPr>
        <w:t>3</w:t>
      </w:r>
      <w:r>
        <w:rPr>
          <w:rFonts w:ascii="Times New Roman" w:hAnsi="Times New Roman"/>
          <w:b w:val="0"/>
          <w:noProof/>
        </w:rPr>
        <w:t>.2.План внеурочной деятельности…………………………………………………………………..</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_Toc294246113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129</w:t>
      </w:r>
      <w:r w:rsidR="00593B72" w:rsidRPr="00EB3F06">
        <w:rPr>
          <w:rFonts w:ascii="Times New Roman" w:hAnsi="Times New Roman"/>
          <w:b w:val="0"/>
          <w:noProof/>
        </w:rPr>
        <w:fldChar w:fldCharType="end"/>
      </w:r>
    </w:p>
    <w:p w:rsidR="00F06FD5" w:rsidRPr="00EB3F06" w:rsidRDefault="00F06FD5" w:rsidP="00EB3F06">
      <w:pPr>
        <w:pStyle w:val="21"/>
        <w:tabs>
          <w:tab w:val="clear" w:pos="9923"/>
          <w:tab w:val="right" w:leader="dot" w:pos="10065"/>
        </w:tabs>
        <w:ind w:left="0" w:firstLine="0"/>
        <w:rPr>
          <w:rFonts w:ascii="Times New Roman" w:hAnsi="Times New Roman"/>
          <w:b w:val="0"/>
          <w:noProof/>
          <w:lang w:eastAsia="ja-JP"/>
        </w:rPr>
      </w:pPr>
      <w:r w:rsidRPr="00EB3F06">
        <w:rPr>
          <w:rFonts w:ascii="Times New Roman" w:hAnsi="Times New Roman"/>
          <w:b w:val="0"/>
          <w:noProof/>
        </w:rPr>
        <w:t>3.3.Система условий реализации осн</w:t>
      </w:r>
      <w:r>
        <w:rPr>
          <w:rFonts w:ascii="Times New Roman" w:hAnsi="Times New Roman"/>
          <w:b w:val="0"/>
          <w:noProof/>
        </w:rPr>
        <w:t>овной образовательной программы…………………………</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_Toc294246114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130</w:t>
      </w:r>
      <w:r w:rsidR="00593B72" w:rsidRPr="00EB3F06">
        <w:rPr>
          <w:rFonts w:ascii="Times New Roman" w:hAnsi="Times New Roman"/>
          <w:b w:val="0"/>
          <w:noProof/>
        </w:rPr>
        <w:fldChar w:fldCharType="end"/>
      </w:r>
    </w:p>
    <w:p w:rsidR="00F06FD5" w:rsidRPr="00EB3F06" w:rsidRDefault="00F06FD5" w:rsidP="00EB3F06">
      <w:pPr>
        <w:pStyle w:val="21"/>
        <w:tabs>
          <w:tab w:val="clear" w:pos="1068"/>
          <w:tab w:val="clear" w:pos="1200"/>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3.3.1.</w:t>
      </w:r>
      <w:r w:rsidRPr="00EB3F06">
        <w:rPr>
          <w:rFonts w:ascii="Times New Roman" w:hAnsi="Times New Roman"/>
          <w:b w:val="0"/>
          <w:noProof/>
        </w:rPr>
        <w:t>Кадровые условия реализации осн</w:t>
      </w:r>
      <w:r>
        <w:rPr>
          <w:rFonts w:ascii="Times New Roman" w:hAnsi="Times New Roman"/>
          <w:b w:val="0"/>
          <w:noProof/>
        </w:rPr>
        <w:t>овной образовательной программы……………………..</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_Toc294246115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130</w:t>
      </w:r>
      <w:r w:rsidR="00593B72" w:rsidRPr="00EB3F06">
        <w:rPr>
          <w:rFonts w:ascii="Times New Roman" w:hAnsi="Times New Roman"/>
          <w:b w:val="0"/>
          <w:noProof/>
        </w:rPr>
        <w:fldChar w:fldCharType="end"/>
      </w:r>
    </w:p>
    <w:p w:rsidR="00F06FD5" w:rsidRPr="00EB3F06" w:rsidRDefault="00F06FD5" w:rsidP="00EB3F06">
      <w:pPr>
        <w:pStyle w:val="21"/>
        <w:tabs>
          <w:tab w:val="clear" w:pos="1068"/>
          <w:tab w:val="clear" w:pos="1200"/>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3.3.2.</w:t>
      </w:r>
      <w:r w:rsidRPr="00EB3F06">
        <w:rPr>
          <w:rFonts w:ascii="Times New Roman" w:hAnsi="Times New Roman"/>
          <w:b w:val="0"/>
          <w:noProof/>
        </w:rPr>
        <w:t>Психолого­педагогические условия реализации осн</w:t>
      </w:r>
      <w:r>
        <w:rPr>
          <w:rFonts w:ascii="Times New Roman" w:hAnsi="Times New Roman"/>
          <w:b w:val="0"/>
          <w:noProof/>
        </w:rPr>
        <w:t>овной образовательной программы….</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_Toc294246116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141</w:t>
      </w:r>
      <w:r w:rsidR="00593B72" w:rsidRPr="00EB3F06">
        <w:rPr>
          <w:rFonts w:ascii="Times New Roman" w:hAnsi="Times New Roman"/>
          <w:b w:val="0"/>
          <w:noProof/>
        </w:rPr>
        <w:fldChar w:fldCharType="end"/>
      </w:r>
    </w:p>
    <w:p w:rsidR="00F06FD5" w:rsidRPr="00EB3F06" w:rsidRDefault="00F06FD5" w:rsidP="00EB3F06">
      <w:pPr>
        <w:pStyle w:val="21"/>
        <w:tabs>
          <w:tab w:val="clear" w:pos="1068"/>
          <w:tab w:val="clear" w:pos="1200"/>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3.3.3.</w:t>
      </w:r>
      <w:r w:rsidRPr="00EB3F06">
        <w:rPr>
          <w:rFonts w:ascii="Times New Roman" w:hAnsi="Times New Roman"/>
          <w:b w:val="0"/>
          <w:noProof/>
        </w:rPr>
        <w:t>Финансовое обеспечение реализации основной образовательной программы</w:t>
      </w:r>
    </w:p>
    <w:p w:rsidR="00F06FD5" w:rsidRPr="00EB3F06" w:rsidRDefault="00F06FD5" w:rsidP="00EB3F06">
      <w:pPr>
        <w:pStyle w:val="21"/>
        <w:tabs>
          <w:tab w:val="clear" w:pos="1068"/>
          <w:tab w:val="clear" w:pos="1200"/>
          <w:tab w:val="clear" w:pos="1985"/>
          <w:tab w:val="clear" w:pos="9923"/>
          <w:tab w:val="left" w:pos="1701"/>
          <w:tab w:val="right" w:leader="dot" w:pos="10065"/>
        </w:tabs>
        <w:ind w:left="0" w:firstLine="0"/>
        <w:rPr>
          <w:rFonts w:ascii="Times New Roman" w:hAnsi="Times New Roman"/>
          <w:b w:val="0"/>
          <w:noProof/>
          <w:lang w:eastAsia="ja-JP"/>
        </w:rPr>
      </w:pPr>
      <w:r w:rsidRPr="00EB3F06">
        <w:rPr>
          <w:rFonts w:ascii="Times New Roman" w:hAnsi="Times New Roman"/>
          <w:b w:val="0"/>
          <w:bCs/>
          <w:noProof/>
        </w:rPr>
        <w:t>3.3.4.</w:t>
      </w:r>
      <w:r w:rsidRPr="00EB3F06">
        <w:rPr>
          <w:rFonts w:ascii="Times New Roman" w:hAnsi="Times New Roman"/>
          <w:b w:val="0"/>
          <w:noProof/>
        </w:rPr>
        <w:t>Материально-технические условия реализации осн</w:t>
      </w:r>
      <w:r>
        <w:rPr>
          <w:rFonts w:ascii="Times New Roman" w:hAnsi="Times New Roman"/>
          <w:b w:val="0"/>
          <w:noProof/>
        </w:rPr>
        <w:t>овной образовательной программы….</w:t>
      </w:r>
      <w:r w:rsidR="00593B72" w:rsidRPr="00EB3F06">
        <w:rPr>
          <w:rFonts w:ascii="Times New Roman" w:hAnsi="Times New Roman"/>
          <w:b w:val="0"/>
          <w:noProof/>
        </w:rPr>
        <w:fldChar w:fldCharType="begin"/>
      </w:r>
      <w:r w:rsidRPr="00EB3F06">
        <w:rPr>
          <w:rFonts w:ascii="Times New Roman" w:hAnsi="Times New Roman"/>
          <w:b w:val="0"/>
          <w:noProof/>
        </w:rPr>
        <w:instrText xml:space="preserve"> PAGEREF _Toc294246118 \h </w:instrText>
      </w:r>
      <w:r w:rsidR="00593B72" w:rsidRPr="00EB3F06">
        <w:rPr>
          <w:rFonts w:ascii="Times New Roman" w:hAnsi="Times New Roman"/>
          <w:b w:val="0"/>
          <w:noProof/>
        </w:rPr>
      </w:r>
      <w:r w:rsidR="00593B72" w:rsidRPr="00EB3F06">
        <w:rPr>
          <w:rFonts w:ascii="Times New Roman" w:hAnsi="Times New Roman"/>
          <w:b w:val="0"/>
          <w:noProof/>
        </w:rPr>
        <w:fldChar w:fldCharType="separate"/>
      </w:r>
      <w:r>
        <w:rPr>
          <w:rFonts w:ascii="Times New Roman" w:hAnsi="Times New Roman"/>
          <w:b w:val="0"/>
          <w:noProof/>
        </w:rPr>
        <w:t>142</w:t>
      </w:r>
      <w:r w:rsidR="00593B72" w:rsidRPr="00EB3F06">
        <w:rPr>
          <w:rFonts w:ascii="Times New Roman" w:hAnsi="Times New Roman"/>
          <w:b w:val="0"/>
          <w:noProof/>
        </w:rPr>
        <w:fldChar w:fldCharType="end"/>
      </w:r>
    </w:p>
    <w:p w:rsidR="00F06FD5" w:rsidRPr="00EB3F06" w:rsidRDefault="00F06FD5" w:rsidP="00EB3F06">
      <w:pPr>
        <w:pStyle w:val="21"/>
        <w:tabs>
          <w:tab w:val="clear" w:pos="1068"/>
          <w:tab w:val="clear" w:pos="1200"/>
          <w:tab w:val="clear" w:pos="1985"/>
          <w:tab w:val="clear" w:pos="9923"/>
          <w:tab w:val="left" w:pos="1701"/>
          <w:tab w:val="right" w:leader="dot" w:pos="10065"/>
        </w:tabs>
        <w:ind w:left="0" w:firstLine="0"/>
        <w:rPr>
          <w:rFonts w:ascii="Times New Roman" w:hAnsi="Times New Roman"/>
          <w:b w:val="0"/>
          <w:noProof/>
        </w:rPr>
      </w:pPr>
      <w:r w:rsidRPr="00EB3F06">
        <w:rPr>
          <w:rFonts w:ascii="Times New Roman" w:hAnsi="Times New Roman"/>
          <w:b w:val="0"/>
          <w:bCs/>
          <w:noProof/>
        </w:rPr>
        <w:t>3.3.5.</w:t>
      </w:r>
      <w:r w:rsidRPr="00EB3F06">
        <w:rPr>
          <w:rFonts w:ascii="Times New Roman" w:hAnsi="Times New Roman"/>
          <w:b w:val="0"/>
          <w:noProof/>
        </w:rPr>
        <w:t>Информационно­методические условия реализации основной образовательной программы</w:t>
      </w:r>
      <w:r>
        <w:rPr>
          <w:rFonts w:ascii="Times New Roman" w:hAnsi="Times New Roman"/>
          <w:b w:val="0"/>
          <w:noProof/>
        </w:rPr>
        <w:t xml:space="preserve"> </w:t>
      </w:r>
    </w:p>
    <w:p w:rsidR="00F06FD5" w:rsidRDefault="00F06FD5" w:rsidP="009608F0">
      <w:pPr>
        <w:pStyle w:val="3"/>
        <w:tabs>
          <w:tab w:val="left" w:pos="1701"/>
          <w:tab w:val="right" w:leader="dot" w:pos="10065"/>
        </w:tabs>
        <w:spacing w:before="0"/>
        <w:rPr>
          <w:rFonts w:ascii="Times New Roman" w:hAnsi="Times New Roman"/>
          <w:noProof/>
          <w:color w:val="auto"/>
        </w:rPr>
      </w:pPr>
      <w:r w:rsidRPr="00EB3F06">
        <w:rPr>
          <w:rFonts w:ascii="Times New Roman" w:hAnsi="Times New Roman"/>
          <w:b w:val="0"/>
          <w:noProof/>
          <w:color w:val="auto"/>
        </w:rPr>
        <w:t>3.3.6</w:t>
      </w:r>
      <w:r w:rsidRPr="00EB3F06">
        <w:rPr>
          <w:rFonts w:ascii="Times New Roman" w:hAnsi="Times New Roman"/>
          <w:noProof/>
          <w:color w:val="auto"/>
        </w:rPr>
        <w:t xml:space="preserve">. </w:t>
      </w:r>
      <w:r w:rsidRPr="0064282B">
        <w:rPr>
          <w:rFonts w:ascii="Times New Roman" w:hAnsi="Times New Roman"/>
          <w:b w:val="0"/>
          <w:noProof/>
          <w:color w:val="auto"/>
          <w:sz w:val="22"/>
          <w:szCs w:val="22"/>
        </w:rPr>
        <w:t>Механизмы достижения целевых ориентиров в системе условий</w:t>
      </w:r>
      <w:r w:rsidRPr="00EB3F06">
        <w:rPr>
          <w:rFonts w:ascii="Times New Roman" w:hAnsi="Times New Roman"/>
          <w:b w:val="0"/>
          <w:noProof/>
          <w:color w:val="auto"/>
        </w:rPr>
        <w:t>…</w:t>
      </w:r>
      <w:r>
        <w:rPr>
          <w:rFonts w:ascii="Times New Roman" w:hAnsi="Times New Roman"/>
          <w:b w:val="0"/>
          <w:noProof/>
          <w:color w:val="auto"/>
        </w:rPr>
        <w:t>……………………….</w:t>
      </w:r>
      <w:r w:rsidRPr="00EB3F06">
        <w:rPr>
          <w:rFonts w:ascii="Times New Roman" w:hAnsi="Times New Roman"/>
          <w:b w:val="0"/>
          <w:noProof/>
          <w:color w:val="auto"/>
        </w:rPr>
        <w:t>..</w:t>
      </w:r>
      <w:r>
        <w:rPr>
          <w:rFonts w:ascii="Times New Roman" w:hAnsi="Times New Roman"/>
          <w:b w:val="0"/>
          <w:noProof/>
          <w:color w:val="auto"/>
        </w:rPr>
        <w:t>....145</w:t>
      </w:r>
      <w:r w:rsidRPr="00EB3F06">
        <w:rPr>
          <w:rFonts w:ascii="Times New Roman" w:hAnsi="Times New Roman"/>
          <w:b w:val="0"/>
          <w:noProof/>
          <w:color w:val="auto"/>
        </w:rPr>
        <w:t xml:space="preserve"> </w:t>
      </w:r>
    </w:p>
    <w:p w:rsidR="009608F0" w:rsidRPr="009608F0" w:rsidRDefault="009608F0" w:rsidP="009608F0">
      <w:pPr>
        <w:rPr>
          <w:rStyle w:val="affff0"/>
        </w:rPr>
      </w:pPr>
      <w:r w:rsidRPr="009608F0">
        <w:rPr>
          <w:rFonts w:ascii="Times New Roman" w:hAnsi="Times New Roman"/>
          <w:sz w:val="16"/>
          <w:szCs w:val="16"/>
        </w:rPr>
        <w:t>ПРОГРАММА ДУХОВНО-НРАВСТВЕННОГО РАЗВИТИЯ И ВОСПИТАНИЯ ОБУЧАЮЩИХСЯ ПРИ ПОЛУЧЕНИИ НАЧАЛЬНОГО ОБЩЕГО ОБРАЗОВАНИЯ</w:t>
      </w:r>
    </w:p>
    <w:p w:rsidR="00F06FD5" w:rsidRDefault="00593B72" w:rsidP="00EB3F06">
      <w:pPr>
        <w:tabs>
          <w:tab w:val="left" w:leader="dot" w:pos="624"/>
        </w:tabs>
        <w:ind w:firstLine="454"/>
        <w:jc w:val="center"/>
        <w:rPr>
          <w:rFonts w:ascii="Times New Roman" w:hAnsi="Times New Roman"/>
          <w:sz w:val="28"/>
          <w:szCs w:val="28"/>
        </w:rPr>
      </w:pPr>
      <w:r w:rsidRPr="00EB3F06">
        <w:fldChar w:fldCharType="end"/>
      </w:r>
    </w:p>
    <w:p w:rsidR="00F06FD5" w:rsidRPr="00437D69" w:rsidRDefault="00F06FD5" w:rsidP="00437D69">
      <w:pPr>
        <w:tabs>
          <w:tab w:val="left" w:leader="dot" w:pos="624"/>
        </w:tabs>
        <w:spacing w:line="240" w:lineRule="auto"/>
        <w:rPr>
          <w:rStyle w:val="Zag11"/>
          <w:rFonts w:ascii="Times New Roman" w:eastAsia="@Arial Unicode MS" w:hAnsi="Times New Roman"/>
          <w:b/>
        </w:rPr>
      </w:pPr>
    </w:p>
    <w:p w:rsidR="00F06FD5" w:rsidRDefault="00F06FD5" w:rsidP="005F4FCD">
      <w:pPr>
        <w:pStyle w:val="a8"/>
        <w:spacing w:line="240" w:lineRule="auto"/>
        <w:jc w:val="center"/>
        <w:rPr>
          <w:rStyle w:val="Zag11"/>
          <w:b/>
          <w:sz w:val="24"/>
          <w:szCs w:val="24"/>
        </w:rPr>
      </w:pPr>
      <w:r w:rsidRPr="00767B31">
        <w:rPr>
          <w:rStyle w:val="Zag11"/>
          <w:b/>
          <w:sz w:val="24"/>
          <w:szCs w:val="24"/>
        </w:rPr>
        <w:t>Общие положения</w:t>
      </w:r>
    </w:p>
    <w:p w:rsidR="00DD5CC8" w:rsidRPr="009608F0" w:rsidRDefault="00DD5CC8" w:rsidP="009608F0">
      <w:pPr>
        <w:tabs>
          <w:tab w:val="left" w:pos="2410"/>
        </w:tabs>
        <w:ind w:firstLine="825"/>
        <w:jc w:val="both"/>
        <w:rPr>
          <w:rFonts w:ascii="Times New Roman" w:eastAsia="NewtonCSanPin-Regular" w:hAnsi="Times New Roman"/>
          <w:bCs/>
          <w:sz w:val="24"/>
          <w:szCs w:val="24"/>
        </w:rPr>
      </w:pPr>
      <w:r w:rsidRPr="00DD5CC8">
        <w:rPr>
          <w:rFonts w:ascii="Times New Roman" w:hAnsi="Times New Roman"/>
          <w:sz w:val="24"/>
          <w:szCs w:val="24"/>
        </w:rPr>
        <w:t xml:space="preserve">Данный документ разработан педагогическим коллективом (администрацией школы, учителями начальных классов) образовательной организации </w:t>
      </w:r>
      <w:r w:rsidR="009608F0">
        <w:rPr>
          <w:rFonts w:ascii="Times New Roman" w:hAnsi="Times New Roman"/>
          <w:sz w:val="24"/>
          <w:szCs w:val="24"/>
        </w:rPr>
        <w:t xml:space="preserve">Клепиковская ООШ-филиал </w:t>
      </w:r>
      <w:r w:rsidRPr="00DD5CC8">
        <w:rPr>
          <w:rFonts w:ascii="Times New Roman" w:hAnsi="Times New Roman"/>
          <w:sz w:val="24"/>
          <w:szCs w:val="24"/>
        </w:rPr>
        <w:t xml:space="preserve">МАОУ Гагаринская СОШ в соответствии с требованиями федерального государственного образовательного стандарта начального общего образования (Приказ МО РФ от 06.10.2009 №373 «Об утверждении федерального государственного образовательного стандарта начального общего образования», в редакции приказов от 26.11.2010 №1241, от 22.09.2011 №2357); с учетом рекомендаций </w:t>
      </w:r>
      <w:r w:rsidRPr="00DD5CC8">
        <w:rPr>
          <w:rFonts w:ascii="Times New Roman" w:eastAsia="NewtonCSanPin-Bold" w:hAnsi="Times New Roman"/>
          <w:sz w:val="24"/>
          <w:szCs w:val="24"/>
        </w:rPr>
        <w:t>Примерной</w:t>
      </w:r>
      <w:r w:rsidRPr="00DD5CC8">
        <w:rPr>
          <w:rFonts w:ascii="Times New Roman" w:eastAsia="NewtonCSanPin-Bold" w:hAnsi="Times New Roman"/>
          <w:b/>
          <w:bCs/>
          <w:sz w:val="24"/>
          <w:szCs w:val="24"/>
        </w:rPr>
        <w:t xml:space="preserve"> </w:t>
      </w:r>
      <w:r w:rsidRPr="00DD5CC8">
        <w:rPr>
          <w:rFonts w:ascii="Times New Roman" w:eastAsia="NewtonCSanPin-Regular" w:hAnsi="Times New Roman"/>
          <w:bCs/>
          <w:sz w:val="24"/>
          <w:szCs w:val="24"/>
        </w:rPr>
        <w:t>программы начального общего образования,</w:t>
      </w:r>
      <w:r w:rsidRPr="00DD5CC8">
        <w:rPr>
          <w:rStyle w:val="dash041e0431044b0447043d044b0439char1"/>
          <w:rFonts w:ascii="Times New Roman" w:eastAsia="NewtonCSanPin-Regular" w:hAnsi="Times New Roman"/>
          <w:sz w:val="24"/>
          <w:szCs w:val="24"/>
        </w:rPr>
        <w:t xml:space="preserve"> разработанной в соответствии с федеральным государственным образовательным стандартом начального общего образования, особенностей </w:t>
      </w:r>
      <w:r w:rsidRPr="00DD5CC8">
        <w:rPr>
          <w:rStyle w:val="dash041e0431044b0447043d044b0439char1"/>
          <w:rFonts w:ascii="Times New Roman" w:eastAsia="NewtonCSanPin-Regular" w:hAnsi="Times New Roman"/>
          <w:bCs/>
          <w:sz w:val="24"/>
          <w:szCs w:val="24"/>
        </w:rPr>
        <w:t>образовательной организации, образовательных потребностей и запросов обучающихся, воспитанников, а также концептуальных положений</w:t>
      </w:r>
      <w:r w:rsidRPr="00DD5CC8">
        <w:rPr>
          <w:rFonts w:ascii="Times New Roman" w:eastAsia="NewtonCSanPin-Regular" w:hAnsi="Times New Roman"/>
          <w:bCs/>
          <w:sz w:val="24"/>
          <w:szCs w:val="24"/>
        </w:rPr>
        <w:t xml:space="preserve"> УМК</w:t>
      </w:r>
      <w:r w:rsidRPr="00DD5CC8">
        <w:rPr>
          <w:rStyle w:val="dash041e0431044b0447043d044b0439char1"/>
          <w:rFonts w:ascii="Times New Roman" w:eastAsia="NewtonCSanPin-Regular" w:hAnsi="Times New Roman"/>
          <w:sz w:val="24"/>
          <w:szCs w:val="24"/>
        </w:rPr>
        <w:t xml:space="preserve"> </w:t>
      </w:r>
      <w:r w:rsidRPr="00DD5CC8">
        <w:rPr>
          <w:rStyle w:val="dash041e0431044b0447043d044b0439char1"/>
          <w:rFonts w:ascii="Times New Roman" w:eastAsia="NewtonCSanPin-Regular" w:hAnsi="Times New Roman"/>
          <w:i/>
          <w:iCs/>
          <w:sz w:val="24"/>
          <w:szCs w:val="24"/>
        </w:rPr>
        <w:t xml:space="preserve">«Школа 21 века» </w:t>
      </w:r>
      <w:r w:rsidRPr="00DD5CC8">
        <w:rPr>
          <w:rStyle w:val="dash041e0431044b0447043d044b0439char1"/>
          <w:rFonts w:ascii="Times New Roman" w:eastAsia="NewtonCSanPin-Regular" w:hAnsi="Times New Roman"/>
          <w:iCs/>
          <w:sz w:val="24"/>
          <w:szCs w:val="24"/>
        </w:rPr>
        <w:t>(руководитель проекта Н.Ф.Виноградова)</w:t>
      </w:r>
      <w:r w:rsidRPr="00DD5CC8">
        <w:rPr>
          <w:rStyle w:val="dash041e0431044b0447043d044b0439char1"/>
          <w:rFonts w:ascii="Times New Roman" w:eastAsia="NewtonCSanPin-Regular" w:hAnsi="Times New Roman"/>
          <w:sz w:val="24"/>
          <w:szCs w:val="24"/>
        </w:rPr>
        <w:t>, реализующих</w:t>
      </w:r>
      <w:r w:rsidRPr="00DD5CC8">
        <w:rPr>
          <w:rStyle w:val="dash041e0431044b0447043d044b0439char1"/>
          <w:rFonts w:ascii="Times New Roman" w:eastAsia="NewtonCSanPin-Regular" w:hAnsi="Times New Roman"/>
          <w:bCs/>
          <w:sz w:val="24"/>
          <w:szCs w:val="24"/>
        </w:rPr>
        <w:t xml:space="preserve"> </w:t>
      </w:r>
      <w:r w:rsidRPr="00DD5CC8">
        <w:rPr>
          <w:rFonts w:ascii="Times New Roman" w:eastAsia="NewtonCSanPin-Regular" w:hAnsi="Times New Roman"/>
          <w:bCs/>
          <w:sz w:val="24"/>
          <w:szCs w:val="24"/>
        </w:rPr>
        <w:t>фундаментальное ядро содержания современного начального общего образования (базовые национальные ценности, программные элементы научного знания, УУД).</w:t>
      </w:r>
    </w:p>
    <w:p w:rsidR="00F06FD5" w:rsidRPr="00DD5CC8" w:rsidRDefault="00F06FD5" w:rsidP="00AB520A">
      <w:pPr>
        <w:pStyle w:val="a8"/>
        <w:spacing w:line="240" w:lineRule="auto"/>
        <w:rPr>
          <w:rStyle w:val="Zag11"/>
          <w:bCs/>
          <w:sz w:val="24"/>
          <w:szCs w:val="24"/>
        </w:rPr>
      </w:pPr>
      <w:r w:rsidRPr="00DD5CC8">
        <w:rPr>
          <w:bCs/>
          <w:sz w:val="24"/>
          <w:szCs w:val="24"/>
        </w:rPr>
        <w:t xml:space="preserve"> Нормативный срок освоения программы – 4 года.</w:t>
      </w:r>
    </w:p>
    <w:p w:rsidR="00F06FD5" w:rsidRPr="00DD5CC8" w:rsidRDefault="00F06FD5" w:rsidP="005F4FCD">
      <w:pPr>
        <w:pStyle w:val="a6"/>
        <w:spacing w:line="240" w:lineRule="auto"/>
        <w:rPr>
          <w:rStyle w:val="Zag11"/>
          <w:sz w:val="24"/>
          <w:szCs w:val="24"/>
        </w:rPr>
      </w:pPr>
      <w:r w:rsidRPr="00DD5CC8">
        <w:rPr>
          <w:rStyle w:val="Zag11"/>
          <w:sz w:val="24"/>
          <w:szCs w:val="24"/>
        </w:rPr>
        <w:t xml:space="preserve"> ООП НОО в соответствии с требованиями Стандарта содержит </w:t>
      </w:r>
      <w:r w:rsidRPr="00DD5CC8">
        <w:rPr>
          <w:rStyle w:val="Zag11"/>
          <w:b/>
          <w:sz w:val="24"/>
          <w:szCs w:val="24"/>
          <w:u w:val="single"/>
        </w:rPr>
        <w:t>три раздела</w:t>
      </w:r>
      <w:r w:rsidRPr="00DD5CC8">
        <w:rPr>
          <w:rStyle w:val="Zag11"/>
          <w:sz w:val="24"/>
          <w:szCs w:val="24"/>
        </w:rPr>
        <w:t>: целевой, содержательный и организационный.</w:t>
      </w:r>
    </w:p>
    <w:p w:rsidR="00F06FD5" w:rsidRPr="00DD5CC8" w:rsidRDefault="00F06FD5" w:rsidP="005F4FCD">
      <w:pPr>
        <w:pStyle w:val="a6"/>
        <w:spacing w:line="240" w:lineRule="auto"/>
        <w:rPr>
          <w:sz w:val="24"/>
          <w:szCs w:val="24"/>
        </w:rPr>
      </w:pPr>
      <w:r w:rsidRPr="00DD5CC8">
        <w:rPr>
          <w:rStyle w:val="dash0410005f0431005f0437005f0430005f0446005f0020005f0441005f043f005f0438005f0441005f043a005f0430005f005fchar1char1"/>
          <w:b/>
          <w:bCs/>
          <w:szCs w:val="24"/>
        </w:rPr>
        <w:t xml:space="preserve">Целевой </w:t>
      </w:r>
      <w:r w:rsidRPr="00DD5CC8">
        <w:rPr>
          <w:rStyle w:val="dash0410005f0431005f0437005f0430005f0446005f0020005f0441005f043f005f0438005f0441005f043a005f0430005f005fchar1char1"/>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особенности  Саратовской области и Ртищевского района , а также способы определения достижения этих целей и результатов.</w:t>
      </w:r>
    </w:p>
    <w:p w:rsidR="00F06FD5" w:rsidRPr="00DD5CC8" w:rsidRDefault="00F06FD5" w:rsidP="005F4FCD">
      <w:pPr>
        <w:pStyle w:val="dash0410005f0431005f0437005f0430005f0446005f0020005f0441005f043f005f0438005f0441005f043a005f0430"/>
        <w:ind w:left="0" w:firstLine="454"/>
      </w:pPr>
      <w:r w:rsidRPr="00DD5CC8">
        <w:rPr>
          <w:rStyle w:val="dash0410005f0431005f0437005f0430005f0446005f0020005f0441005f043f005f0438005f0441005f043a005f0430005f005fchar1char1"/>
        </w:rPr>
        <w:t xml:space="preserve">Целевой раздел включает: </w:t>
      </w:r>
    </w:p>
    <w:p w:rsidR="00F06FD5" w:rsidRPr="00DD5CC8" w:rsidRDefault="00F06FD5" w:rsidP="005F4FCD">
      <w:pPr>
        <w:pStyle w:val="dash0410005f0431005f0437005f0430005f0446005f0020005f0441005f043f005f0438005f0441005f043a005f0430"/>
        <w:ind w:left="0" w:firstLine="454"/>
      </w:pPr>
      <w:r w:rsidRPr="00DD5CC8">
        <w:rPr>
          <w:rStyle w:val="dash0410005f0431005f0437005f0430005f0446005f0020005f0441005f043f005f0438005f0441005f043a005f0430005f005fchar1char1"/>
        </w:rPr>
        <w:t>-</w:t>
      </w:r>
      <w:r w:rsidRPr="00DD5CC8">
        <w:rPr>
          <w:rStyle w:val="dash0410005f0431005f0437005f0430005f0446005f0020005f0441005f043f005f0438005f0441005f043a005f0430005f005fchar1char1"/>
          <w:lang w:val="en-US"/>
        </w:rPr>
        <w:t> </w:t>
      </w:r>
      <w:r w:rsidRPr="00DD5CC8">
        <w:rPr>
          <w:rStyle w:val="dash0410005f0431005f0437005f0430005f0446005f0020005f0441005f043f005f0438005f0441005f043a005f0430005f005fchar1char1"/>
        </w:rPr>
        <w:t>пояснительную записку;</w:t>
      </w:r>
    </w:p>
    <w:p w:rsidR="00F06FD5" w:rsidRPr="00DD5CC8" w:rsidRDefault="00F06FD5" w:rsidP="005F4FCD">
      <w:pPr>
        <w:pStyle w:val="dash0410005f0431005f0437005f0430005f0446005f0020005f0441005f043f005f0438005f0441005f043a005f0430"/>
        <w:ind w:left="0" w:firstLine="454"/>
      </w:pPr>
      <w:r w:rsidRPr="00DD5CC8">
        <w:rPr>
          <w:rStyle w:val="dash0410005f0431005f0437005f0430005f0446005f0020005f0441005f043f005f0438005f0441005f043a005f0430005f005fchar1char1"/>
        </w:rPr>
        <w:t>-</w:t>
      </w:r>
      <w:r w:rsidRPr="00DD5CC8">
        <w:rPr>
          <w:rStyle w:val="dash0410005f0431005f0437005f0430005f0446005f0020005f0441005f043f005f0438005f0441005f043a005f0430005f005fchar1char1"/>
          <w:lang w:val="en-US"/>
        </w:rPr>
        <w:t> </w:t>
      </w:r>
      <w:r w:rsidRPr="00DD5CC8">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F06FD5" w:rsidRPr="00DD5CC8" w:rsidRDefault="00F06FD5" w:rsidP="005F4FCD">
      <w:pPr>
        <w:pStyle w:val="dash0410005f0431005f0437005f0430005f0446005f0020005f0441005f043f005f0438005f0441005f043a005f0430"/>
        <w:ind w:left="0" w:firstLine="454"/>
      </w:pPr>
      <w:r w:rsidRPr="00DD5CC8">
        <w:rPr>
          <w:rStyle w:val="dash0410005f0431005f0437005f0430005f0446005f0020005f0441005f043f005f0438005f0441005f043a005f0430005f005fchar1char1"/>
        </w:rPr>
        <w:t>-</w:t>
      </w:r>
      <w:r w:rsidRPr="00DD5CC8">
        <w:rPr>
          <w:rStyle w:val="dash0410005f0431005f0437005f0430005f0446005f0020005f0441005f043f005f0438005f0441005f043a005f0430005f005fchar1char1"/>
          <w:lang w:val="en-US"/>
        </w:rPr>
        <w:t> </w:t>
      </w:r>
      <w:r w:rsidRPr="00DD5CC8">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F06FD5" w:rsidRPr="00DD5CC8" w:rsidRDefault="00F06FD5" w:rsidP="008D4D16">
      <w:pPr>
        <w:pStyle w:val="a3"/>
        <w:rPr>
          <w:b w:val="0"/>
          <w:sz w:val="24"/>
          <w:szCs w:val="24"/>
        </w:rPr>
      </w:pPr>
      <w:r w:rsidRPr="00DD5CC8">
        <w:rPr>
          <w:bCs/>
          <w:spacing w:val="2"/>
          <w:sz w:val="24"/>
          <w:szCs w:val="24"/>
        </w:rPr>
        <w:t xml:space="preserve">Содержательный </w:t>
      </w:r>
      <w:r w:rsidRPr="00DD5CC8">
        <w:rPr>
          <w:b w:val="0"/>
          <w:spacing w:val="2"/>
          <w:sz w:val="24"/>
          <w:szCs w:val="24"/>
        </w:rPr>
        <w:t xml:space="preserve">раздел определяет общее содержание </w:t>
      </w:r>
      <w:r w:rsidRPr="00DD5CC8">
        <w:rPr>
          <w:b w:val="0"/>
          <w:sz w:val="24"/>
          <w:szCs w:val="24"/>
        </w:rPr>
        <w:t xml:space="preserve">начального общего образования </w:t>
      </w:r>
    </w:p>
    <w:p w:rsidR="00F06FD5" w:rsidRPr="00DD5CC8" w:rsidRDefault="00F06FD5" w:rsidP="009608F0">
      <w:pPr>
        <w:pStyle w:val="a3"/>
        <w:ind w:left="-709" w:hanging="284"/>
        <w:jc w:val="left"/>
        <w:rPr>
          <w:b w:val="0"/>
          <w:sz w:val="24"/>
          <w:szCs w:val="24"/>
        </w:rPr>
      </w:pPr>
      <w:r w:rsidRPr="00DD5CC8">
        <w:rPr>
          <w:b w:val="0"/>
          <w:sz w:val="24"/>
          <w:szCs w:val="24"/>
        </w:rPr>
        <w:t xml:space="preserve">и </w:t>
      </w:r>
      <w:r w:rsidR="009608F0">
        <w:rPr>
          <w:b w:val="0"/>
          <w:sz w:val="24"/>
          <w:szCs w:val="24"/>
        </w:rPr>
        <w:t xml:space="preserve">        </w:t>
      </w:r>
      <w:r w:rsidRPr="00DD5CC8">
        <w:rPr>
          <w:b w:val="0"/>
          <w:sz w:val="24"/>
          <w:szCs w:val="24"/>
        </w:rPr>
        <w:t xml:space="preserve">включает образовательные </w:t>
      </w:r>
      <w:r w:rsidRPr="00DD5CC8">
        <w:rPr>
          <w:b w:val="0"/>
          <w:spacing w:val="2"/>
          <w:sz w:val="24"/>
          <w:szCs w:val="24"/>
        </w:rPr>
        <w:t xml:space="preserve">программы, ориентированные на достижение личностных, </w:t>
      </w:r>
      <w:r w:rsidR="00DD5CC8">
        <w:rPr>
          <w:b w:val="0"/>
          <w:sz w:val="24"/>
          <w:szCs w:val="24"/>
        </w:rPr>
        <w:t xml:space="preserve">предметных </w:t>
      </w:r>
      <w:r w:rsidRPr="00DD5CC8">
        <w:rPr>
          <w:b w:val="0"/>
          <w:sz w:val="24"/>
          <w:szCs w:val="24"/>
        </w:rPr>
        <w:t>и метапредметных результатов, в том числе:</w:t>
      </w:r>
    </w:p>
    <w:p w:rsidR="00F06FD5" w:rsidRPr="00DD5CC8" w:rsidRDefault="00F06FD5" w:rsidP="009608F0">
      <w:pPr>
        <w:pStyle w:val="a3"/>
        <w:ind w:left="-709" w:hanging="284"/>
        <w:jc w:val="both"/>
        <w:rPr>
          <w:b w:val="0"/>
          <w:spacing w:val="-2"/>
          <w:sz w:val="24"/>
          <w:szCs w:val="24"/>
        </w:rPr>
      </w:pPr>
      <w:r w:rsidRPr="00DD5CC8">
        <w:rPr>
          <w:b w:val="0"/>
          <w:spacing w:val="2"/>
          <w:sz w:val="24"/>
          <w:szCs w:val="24"/>
        </w:rPr>
        <w:t xml:space="preserve">- </w:t>
      </w:r>
      <w:r w:rsidR="009608F0">
        <w:rPr>
          <w:b w:val="0"/>
          <w:spacing w:val="2"/>
          <w:sz w:val="24"/>
          <w:szCs w:val="24"/>
        </w:rPr>
        <w:t xml:space="preserve">        </w:t>
      </w:r>
      <w:r w:rsidRPr="00DD5CC8">
        <w:rPr>
          <w:b w:val="0"/>
          <w:spacing w:val="2"/>
          <w:sz w:val="24"/>
          <w:szCs w:val="24"/>
        </w:rPr>
        <w:t>программу формирования универсальных учебных дей</w:t>
      </w:r>
      <w:r w:rsidRPr="00DD5CC8">
        <w:rPr>
          <w:b w:val="0"/>
          <w:spacing w:val="-2"/>
          <w:sz w:val="24"/>
          <w:szCs w:val="24"/>
        </w:rPr>
        <w:t>ствий у обучающихся;</w:t>
      </w:r>
    </w:p>
    <w:p w:rsidR="00F06FD5" w:rsidRPr="00DD5CC8" w:rsidRDefault="00F06FD5" w:rsidP="009608F0">
      <w:pPr>
        <w:pStyle w:val="a3"/>
        <w:ind w:left="-709" w:hanging="284"/>
        <w:jc w:val="both"/>
        <w:rPr>
          <w:b w:val="0"/>
          <w:sz w:val="24"/>
          <w:szCs w:val="24"/>
        </w:rPr>
      </w:pPr>
      <w:r w:rsidRPr="00DD5CC8">
        <w:rPr>
          <w:b w:val="0"/>
          <w:sz w:val="24"/>
          <w:szCs w:val="24"/>
        </w:rPr>
        <w:t xml:space="preserve">- </w:t>
      </w:r>
      <w:r w:rsidR="009608F0">
        <w:rPr>
          <w:b w:val="0"/>
          <w:sz w:val="24"/>
          <w:szCs w:val="24"/>
        </w:rPr>
        <w:t xml:space="preserve">       </w:t>
      </w:r>
      <w:r w:rsidRPr="00DD5CC8">
        <w:rPr>
          <w:b w:val="0"/>
          <w:sz w:val="24"/>
          <w:szCs w:val="24"/>
        </w:rPr>
        <w:t>программы отдельных учебных предметов, курсов;</w:t>
      </w:r>
    </w:p>
    <w:p w:rsidR="00F06FD5" w:rsidRPr="00DD5CC8" w:rsidRDefault="00F06FD5" w:rsidP="009608F0">
      <w:pPr>
        <w:pStyle w:val="a3"/>
        <w:ind w:left="-709" w:hanging="284"/>
        <w:jc w:val="both"/>
        <w:rPr>
          <w:b w:val="0"/>
          <w:sz w:val="24"/>
          <w:szCs w:val="24"/>
        </w:rPr>
      </w:pPr>
      <w:r w:rsidRPr="00DD5CC8">
        <w:rPr>
          <w:b w:val="0"/>
          <w:spacing w:val="2"/>
          <w:sz w:val="24"/>
          <w:szCs w:val="24"/>
        </w:rPr>
        <w:t xml:space="preserve">- </w:t>
      </w:r>
      <w:r w:rsidR="009608F0">
        <w:rPr>
          <w:b w:val="0"/>
          <w:spacing w:val="2"/>
          <w:sz w:val="24"/>
          <w:szCs w:val="24"/>
        </w:rPr>
        <w:t xml:space="preserve">        </w:t>
      </w:r>
      <w:r w:rsidRPr="00DD5CC8">
        <w:rPr>
          <w:b w:val="0"/>
          <w:spacing w:val="2"/>
          <w:sz w:val="24"/>
          <w:szCs w:val="24"/>
        </w:rPr>
        <w:t xml:space="preserve">программу </w:t>
      </w:r>
      <w:r w:rsidRPr="00DD5CC8">
        <w:rPr>
          <w:rStyle w:val="dash0410005f0431005f0437005f0430005f0446005f0020005f0441005f043f005f0438005f0441005f043a005f0430005f005fchar1char1"/>
          <w:b w:val="0"/>
          <w:szCs w:val="24"/>
        </w:rPr>
        <w:t>воспитания и социализации обучающихся</w:t>
      </w:r>
      <w:r w:rsidRPr="00DD5CC8">
        <w:rPr>
          <w:b w:val="0"/>
          <w:sz w:val="24"/>
          <w:szCs w:val="24"/>
        </w:rPr>
        <w:t>;</w:t>
      </w:r>
    </w:p>
    <w:p w:rsidR="00F06FD5" w:rsidRPr="00325283" w:rsidRDefault="00F06FD5" w:rsidP="009608F0">
      <w:pPr>
        <w:pStyle w:val="a3"/>
        <w:ind w:left="-709" w:hanging="284"/>
        <w:jc w:val="both"/>
        <w:rPr>
          <w:b w:val="0"/>
          <w:sz w:val="24"/>
          <w:szCs w:val="24"/>
        </w:rPr>
      </w:pPr>
      <w:r w:rsidRPr="00325283">
        <w:rPr>
          <w:b w:val="0"/>
          <w:sz w:val="24"/>
          <w:szCs w:val="24"/>
        </w:rPr>
        <w:t xml:space="preserve">-  </w:t>
      </w:r>
      <w:r w:rsidR="009608F0">
        <w:rPr>
          <w:b w:val="0"/>
          <w:sz w:val="24"/>
          <w:szCs w:val="24"/>
        </w:rPr>
        <w:t xml:space="preserve">      </w:t>
      </w:r>
      <w:r w:rsidRPr="00325283">
        <w:rPr>
          <w:b w:val="0"/>
          <w:sz w:val="24"/>
          <w:szCs w:val="24"/>
        </w:rPr>
        <w:t>программу формирования экологической культуры, здорового и безопасного образа жизни;</w:t>
      </w:r>
    </w:p>
    <w:p w:rsidR="00F06FD5" w:rsidRPr="00325283" w:rsidRDefault="00F06FD5" w:rsidP="009608F0">
      <w:pPr>
        <w:pStyle w:val="a3"/>
        <w:ind w:left="-709" w:firstLine="142"/>
        <w:jc w:val="both"/>
        <w:rPr>
          <w:b w:val="0"/>
          <w:sz w:val="24"/>
          <w:szCs w:val="24"/>
        </w:rPr>
      </w:pPr>
      <w:r w:rsidRPr="00325283">
        <w:rPr>
          <w:b w:val="0"/>
          <w:sz w:val="24"/>
          <w:szCs w:val="24"/>
        </w:rPr>
        <w:t>-программу коррекционной работы.</w:t>
      </w:r>
    </w:p>
    <w:p w:rsidR="00F06FD5" w:rsidRPr="00325283" w:rsidRDefault="00F06FD5" w:rsidP="002B3DCC">
      <w:pPr>
        <w:pStyle w:val="a3"/>
        <w:jc w:val="right"/>
        <w:rPr>
          <w:b w:val="0"/>
          <w:sz w:val="24"/>
          <w:szCs w:val="24"/>
        </w:rPr>
      </w:pPr>
      <w:r w:rsidRPr="00325283">
        <w:rPr>
          <w:bCs/>
          <w:sz w:val="24"/>
          <w:szCs w:val="24"/>
        </w:rPr>
        <w:t>Организационный</w:t>
      </w:r>
      <w:r w:rsidRPr="00325283">
        <w:rPr>
          <w:b w:val="0"/>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06FD5" w:rsidRPr="002B3DCC" w:rsidRDefault="00F06FD5" w:rsidP="008D4D16">
      <w:pPr>
        <w:pStyle w:val="aa"/>
        <w:rPr>
          <w:rFonts w:ascii="Times New Roman" w:hAnsi="Times New Roman"/>
          <w:sz w:val="24"/>
          <w:szCs w:val="24"/>
        </w:rPr>
      </w:pPr>
      <w:r w:rsidRPr="002B3DCC">
        <w:rPr>
          <w:rFonts w:ascii="Times New Roman" w:hAnsi="Times New Roman"/>
          <w:sz w:val="24"/>
          <w:szCs w:val="24"/>
        </w:rPr>
        <w:t>Организационный раздел включает:</w:t>
      </w:r>
    </w:p>
    <w:p w:rsidR="00F06FD5" w:rsidRPr="008D4D16" w:rsidRDefault="00F06FD5" w:rsidP="008D4D16">
      <w:pPr>
        <w:pStyle w:val="aa"/>
        <w:rPr>
          <w:rFonts w:ascii="Times New Roman" w:hAnsi="Times New Roman"/>
          <w:spacing w:val="-2"/>
          <w:sz w:val="24"/>
          <w:szCs w:val="24"/>
        </w:rPr>
      </w:pPr>
      <w:r>
        <w:rPr>
          <w:rFonts w:ascii="Times New Roman" w:hAnsi="Times New Roman"/>
          <w:spacing w:val="-2"/>
          <w:sz w:val="24"/>
          <w:szCs w:val="24"/>
        </w:rPr>
        <w:t xml:space="preserve">- </w:t>
      </w:r>
      <w:r w:rsidRPr="008D4D16">
        <w:rPr>
          <w:rFonts w:ascii="Times New Roman" w:hAnsi="Times New Roman"/>
          <w:spacing w:val="-2"/>
          <w:sz w:val="24"/>
          <w:szCs w:val="24"/>
        </w:rPr>
        <w:t>учебный план начального общего образования;</w:t>
      </w:r>
    </w:p>
    <w:p w:rsidR="00F06FD5" w:rsidRPr="008D4D16" w:rsidRDefault="00F06FD5" w:rsidP="008D4D16">
      <w:pPr>
        <w:pStyle w:val="aa"/>
        <w:rPr>
          <w:rFonts w:ascii="Times New Roman" w:hAnsi="Times New Roman"/>
          <w:sz w:val="24"/>
          <w:szCs w:val="24"/>
        </w:rPr>
      </w:pPr>
      <w:r>
        <w:rPr>
          <w:rFonts w:ascii="Times New Roman" w:hAnsi="Times New Roman"/>
          <w:sz w:val="24"/>
          <w:szCs w:val="24"/>
        </w:rPr>
        <w:t xml:space="preserve">- </w:t>
      </w:r>
      <w:r w:rsidRPr="008D4D16">
        <w:rPr>
          <w:rFonts w:ascii="Times New Roman" w:hAnsi="Times New Roman"/>
          <w:sz w:val="24"/>
          <w:szCs w:val="24"/>
        </w:rPr>
        <w:t>план внеурочной деятельности;</w:t>
      </w:r>
    </w:p>
    <w:p w:rsidR="00F06FD5" w:rsidRPr="008D4D16" w:rsidRDefault="00F06FD5" w:rsidP="008D4D16">
      <w:pPr>
        <w:pStyle w:val="aa"/>
        <w:rPr>
          <w:rFonts w:ascii="Times New Roman" w:hAnsi="Times New Roman"/>
          <w:sz w:val="24"/>
          <w:szCs w:val="24"/>
        </w:rPr>
      </w:pPr>
      <w:r>
        <w:rPr>
          <w:rFonts w:ascii="Times New Roman" w:hAnsi="Times New Roman"/>
          <w:sz w:val="24"/>
          <w:szCs w:val="24"/>
        </w:rPr>
        <w:t xml:space="preserve">- </w:t>
      </w:r>
      <w:r w:rsidRPr="008D4D16">
        <w:rPr>
          <w:rFonts w:ascii="Times New Roman" w:hAnsi="Times New Roman"/>
          <w:sz w:val="24"/>
          <w:szCs w:val="24"/>
        </w:rPr>
        <w:t>календарный учебный график;</w:t>
      </w:r>
    </w:p>
    <w:p w:rsidR="00F06FD5" w:rsidRPr="008D4D16" w:rsidRDefault="00F06FD5" w:rsidP="008D4D16">
      <w:pPr>
        <w:pStyle w:val="aa"/>
        <w:rPr>
          <w:rFonts w:ascii="Times New Roman" w:hAnsi="Times New Roman"/>
          <w:sz w:val="24"/>
          <w:szCs w:val="24"/>
        </w:rPr>
      </w:pPr>
      <w:r>
        <w:rPr>
          <w:rFonts w:ascii="Times New Roman" w:hAnsi="Times New Roman"/>
          <w:spacing w:val="2"/>
          <w:sz w:val="24"/>
          <w:szCs w:val="24"/>
        </w:rPr>
        <w:t xml:space="preserve">- </w:t>
      </w:r>
      <w:r w:rsidRPr="008D4D16">
        <w:rPr>
          <w:rFonts w:ascii="Times New Roman" w:hAnsi="Times New Roman"/>
          <w:spacing w:val="2"/>
          <w:sz w:val="24"/>
          <w:szCs w:val="24"/>
        </w:rPr>
        <w:t xml:space="preserve">систему условий реализации основной образовательной </w:t>
      </w:r>
      <w:r w:rsidRPr="008D4D16">
        <w:rPr>
          <w:rFonts w:ascii="Times New Roman" w:hAnsi="Times New Roman"/>
          <w:sz w:val="24"/>
          <w:szCs w:val="24"/>
        </w:rPr>
        <w:t>программы в соответствии с требованиями ФГОС НОО.</w:t>
      </w:r>
    </w:p>
    <w:p w:rsidR="00F06FD5" w:rsidRPr="008D4D16" w:rsidRDefault="00DD5CC8" w:rsidP="008D4D16">
      <w:pPr>
        <w:pStyle w:val="aa"/>
        <w:rPr>
          <w:rFonts w:ascii="Times New Roman" w:hAnsi="Times New Roman"/>
          <w:sz w:val="24"/>
          <w:szCs w:val="24"/>
        </w:rPr>
      </w:pPr>
      <w:r>
        <w:rPr>
          <w:rFonts w:ascii="Times New Roman" w:hAnsi="Times New Roman"/>
          <w:sz w:val="24"/>
          <w:szCs w:val="24"/>
        </w:rPr>
        <w:t xml:space="preserve">Клепиковская ООШ </w:t>
      </w:r>
      <w:r w:rsidR="00F06FD5" w:rsidRPr="008D4D16">
        <w:rPr>
          <w:rFonts w:ascii="Times New Roman" w:hAnsi="Times New Roman"/>
          <w:sz w:val="24"/>
          <w:szCs w:val="24"/>
        </w:rPr>
        <w:t xml:space="preserve">,реализующая </w:t>
      </w:r>
      <w:r w:rsidR="00F06FD5">
        <w:rPr>
          <w:rFonts w:ascii="Times New Roman" w:hAnsi="Times New Roman"/>
          <w:sz w:val="24"/>
          <w:szCs w:val="24"/>
        </w:rPr>
        <w:t>ООП НОО</w:t>
      </w:r>
      <w:r w:rsidR="00F06FD5" w:rsidRPr="008D4D16">
        <w:rPr>
          <w:rFonts w:ascii="Times New Roman" w:hAnsi="Times New Roman"/>
          <w:spacing w:val="2"/>
          <w:sz w:val="24"/>
          <w:szCs w:val="24"/>
        </w:rPr>
        <w:t xml:space="preserve">, </w:t>
      </w:r>
      <w:r w:rsidR="00F06FD5">
        <w:rPr>
          <w:rFonts w:ascii="Times New Roman" w:hAnsi="Times New Roman"/>
          <w:sz w:val="24"/>
          <w:szCs w:val="24"/>
        </w:rPr>
        <w:t>обеспечивает</w:t>
      </w:r>
      <w:r w:rsidR="00F06FD5" w:rsidRPr="008D4D16">
        <w:rPr>
          <w:rFonts w:ascii="Times New Roman" w:hAnsi="Times New Roman"/>
          <w:sz w:val="24"/>
          <w:szCs w:val="24"/>
        </w:rPr>
        <w:t xml:space="preserve"> ознакомление обучающихся и их родителей (законных представителей) как участников образовательных отношений:</w:t>
      </w:r>
    </w:p>
    <w:p w:rsidR="00F06FD5" w:rsidRDefault="00F06FD5" w:rsidP="008D4D16">
      <w:pPr>
        <w:pStyle w:val="aa"/>
        <w:rPr>
          <w:rFonts w:ascii="Times New Roman" w:hAnsi="Times New Roman"/>
          <w:spacing w:val="-3"/>
          <w:sz w:val="24"/>
          <w:szCs w:val="24"/>
        </w:rPr>
      </w:pPr>
      <w:r>
        <w:rPr>
          <w:rFonts w:ascii="Times New Roman" w:hAnsi="Times New Roman"/>
          <w:spacing w:val="2"/>
          <w:sz w:val="24"/>
          <w:szCs w:val="24"/>
        </w:rPr>
        <w:t xml:space="preserve">- </w:t>
      </w:r>
      <w:r w:rsidRPr="008D4D16">
        <w:rPr>
          <w:rFonts w:ascii="Times New Roman" w:hAnsi="Times New Roman"/>
          <w:spacing w:val="2"/>
          <w:sz w:val="24"/>
          <w:szCs w:val="24"/>
        </w:rPr>
        <w:t xml:space="preserve">с уставом и другими документами, регламентирующими </w:t>
      </w:r>
      <w:r w:rsidRPr="008D4D16">
        <w:rPr>
          <w:rFonts w:ascii="Times New Roman" w:hAnsi="Times New Roman"/>
          <w:spacing w:val="-3"/>
          <w:sz w:val="24"/>
          <w:szCs w:val="24"/>
        </w:rPr>
        <w:t>осуществление образовательной</w:t>
      </w:r>
      <w:r>
        <w:rPr>
          <w:rFonts w:ascii="Times New Roman" w:hAnsi="Times New Roman"/>
          <w:spacing w:val="-3"/>
          <w:sz w:val="24"/>
          <w:szCs w:val="24"/>
        </w:rPr>
        <w:t xml:space="preserve"> </w:t>
      </w:r>
      <w:r w:rsidRPr="008D4D16">
        <w:rPr>
          <w:rFonts w:ascii="Times New Roman" w:hAnsi="Times New Roman"/>
          <w:spacing w:val="-3"/>
          <w:sz w:val="24"/>
          <w:szCs w:val="24"/>
        </w:rPr>
        <w:t>деятельности;</w:t>
      </w:r>
    </w:p>
    <w:p w:rsidR="00F06FD5" w:rsidRPr="00AE4D86" w:rsidRDefault="00F06FD5" w:rsidP="008D4D16">
      <w:pPr>
        <w:pStyle w:val="aa"/>
        <w:rPr>
          <w:rFonts w:ascii="Times New Roman" w:hAnsi="Times New Roman"/>
          <w:spacing w:val="-3"/>
          <w:sz w:val="24"/>
          <w:szCs w:val="24"/>
        </w:rPr>
      </w:pPr>
      <w:r>
        <w:rPr>
          <w:rFonts w:ascii="Times New Roman" w:hAnsi="Times New Roman"/>
          <w:spacing w:val="-3"/>
          <w:sz w:val="24"/>
          <w:szCs w:val="24"/>
        </w:rPr>
        <w:lastRenderedPageBreak/>
        <w:t xml:space="preserve">- </w:t>
      </w:r>
      <w:r w:rsidRPr="008D4D16">
        <w:rPr>
          <w:rFonts w:ascii="Times New Roman" w:hAnsi="Times New Roman"/>
          <w:spacing w:val="2"/>
          <w:sz w:val="24"/>
          <w:szCs w:val="24"/>
        </w:rPr>
        <w:t>с их правами и обязанностями в части формирования</w:t>
      </w:r>
      <w:r w:rsidRPr="008D4D16">
        <w:rPr>
          <w:rFonts w:ascii="Times New Roman" w:hAnsi="Times New Roman"/>
          <w:sz w:val="24"/>
          <w:szCs w:val="24"/>
        </w:rPr>
        <w:t>и реализации основной образовательной программы началь</w:t>
      </w:r>
      <w:r w:rsidRPr="008D4D16">
        <w:rPr>
          <w:rFonts w:ascii="Times New Roman" w:hAnsi="Times New Roman"/>
          <w:spacing w:val="2"/>
          <w:sz w:val="24"/>
          <w:szCs w:val="24"/>
        </w:rPr>
        <w:t>ного общего образования, установленными законодательст</w:t>
      </w:r>
      <w:r w:rsidRPr="008D4D16">
        <w:rPr>
          <w:rFonts w:ascii="Times New Roman" w:hAnsi="Times New Roman"/>
          <w:spacing w:val="-4"/>
          <w:sz w:val="24"/>
          <w:szCs w:val="24"/>
        </w:rPr>
        <w:t>вом Российской Федерации и уставом образовательной</w:t>
      </w:r>
      <w:r>
        <w:rPr>
          <w:rFonts w:ascii="Times New Roman" w:hAnsi="Times New Roman"/>
          <w:spacing w:val="-4"/>
          <w:sz w:val="24"/>
          <w:szCs w:val="24"/>
        </w:rPr>
        <w:t xml:space="preserve"> </w:t>
      </w:r>
      <w:r w:rsidRPr="008D4D16">
        <w:rPr>
          <w:rFonts w:ascii="Times New Roman" w:hAnsi="Times New Roman"/>
          <w:spacing w:val="-4"/>
          <w:sz w:val="24"/>
          <w:szCs w:val="24"/>
        </w:rPr>
        <w:t>организации</w:t>
      </w:r>
      <w:r w:rsidRPr="008D4D16">
        <w:rPr>
          <w:rFonts w:ascii="Times New Roman" w:hAnsi="Times New Roman"/>
          <w:sz w:val="24"/>
          <w:szCs w:val="24"/>
        </w:rPr>
        <w:t>.</w:t>
      </w:r>
    </w:p>
    <w:p w:rsidR="00F06FD5" w:rsidRPr="008D4D16" w:rsidRDefault="00F06FD5" w:rsidP="008D4D16">
      <w:pPr>
        <w:pStyle w:val="aa"/>
        <w:rPr>
          <w:rFonts w:ascii="Times New Roman" w:hAnsi="Times New Roman"/>
          <w:sz w:val="24"/>
          <w:szCs w:val="24"/>
        </w:rPr>
      </w:pPr>
      <w:r w:rsidRPr="008D4D16">
        <w:rPr>
          <w:rFonts w:ascii="Times New Roman" w:hAnsi="Times New Roman"/>
          <w:spacing w:val="-2"/>
          <w:sz w:val="24"/>
          <w:szCs w:val="24"/>
        </w:rPr>
        <w:t xml:space="preserve">Права и обязанности родителей (законных представителей) </w:t>
      </w:r>
      <w:r w:rsidRPr="008D4D16">
        <w:rPr>
          <w:rFonts w:ascii="Times New Roman" w:hAnsi="Times New Roman"/>
          <w:sz w:val="24"/>
          <w:szCs w:val="24"/>
        </w:rPr>
        <w:t>обучающихся в части, касающейся участия в формировании</w:t>
      </w:r>
      <w:r>
        <w:rPr>
          <w:rFonts w:ascii="Times New Roman" w:hAnsi="Times New Roman"/>
          <w:sz w:val="24"/>
          <w:szCs w:val="24"/>
        </w:rPr>
        <w:t xml:space="preserve"> </w:t>
      </w:r>
      <w:r w:rsidRPr="008D4D16">
        <w:rPr>
          <w:rFonts w:ascii="Times New Roman" w:hAnsi="Times New Roman"/>
          <w:spacing w:val="2"/>
          <w:sz w:val="24"/>
          <w:szCs w:val="24"/>
        </w:rPr>
        <w:t xml:space="preserve">и обеспечении освоения всеми детьми основной </w:t>
      </w:r>
      <w:r>
        <w:rPr>
          <w:rFonts w:ascii="Times New Roman" w:hAnsi="Times New Roman"/>
          <w:spacing w:val="2"/>
          <w:sz w:val="24"/>
          <w:szCs w:val="24"/>
        </w:rPr>
        <w:t>образовательной программы,  закреплены</w:t>
      </w:r>
      <w:r w:rsidRPr="008D4D16">
        <w:rPr>
          <w:rFonts w:ascii="Times New Roman" w:hAnsi="Times New Roman"/>
          <w:spacing w:val="2"/>
          <w:sz w:val="24"/>
          <w:szCs w:val="24"/>
        </w:rPr>
        <w:t xml:space="preserve"> в заключённом </w:t>
      </w:r>
      <w:r w:rsidRPr="008D4D16">
        <w:rPr>
          <w:rFonts w:ascii="Times New Roman" w:hAnsi="Times New Roman"/>
          <w:sz w:val="24"/>
          <w:szCs w:val="24"/>
        </w:rPr>
        <w:t>между ними и образовательной</w:t>
      </w:r>
      <w:r>
        <w:rPr>
          <w:rFonts w:ascii="Times New Roman" w:hAnsi="Times New Roman"/>
          <w:sz w:val="24"/>
          <w:szCs w:val="24"/>
        </w:rPr>
        <w:t xml:space="preserve"> </w:t>
      </w:r>
      <w:r w:rsidRPr="008D4D16">
        <w:rPr>
          <w:rFonts w:ascii="Times New Roman" w:hAnsi="Times New Roman"/>
          <w:sz w:val="24"/>
          <w:szCs w:val="24"/>
        </w:rPr>
        <w:t>организацией</w:t>
      </w:r>
      <w:r>
        <w:rPr>
          <w:rFonts w:ascii="Times New Roman" w:hAnsi="Times New Roman"/>
          <w:sz w:val="24"/>
          <w:szCs w:val="24"/>
        </w:rPr>
        <w:t xml:space="preserve"> </w:t>
      </w:r>
      <w:r w:rsidRPr="008D4D16">
        <w:rPr>
          <w:rFonts w:ascii="Times New Roman" w:hAnsi="Times New Roman"/>
          <w:sz w:val="24"/>
          <w:szCs w:val="24"/>
        </w:rPr>
        <w:t>договоре, отражающем ответственность субъектов образования за конечные результаты освоения основной образовательной программы</w:t>
      </w:r>
      <w:r>
        <w:rPr>
          <w:rFonts w:ascii="Times New Roman" w:hAnsi="Times New Roman"/>
          <w:sz w:val="24"/>
          <w:szCs w:val="24"/>
        </w:rPr>
        <w:t xml:space="preserve"> (Приложение 1)</w:t>
      </w:r>
      <w:r w:rsidRPr="008D4D16">
        <w:rPr>
          <w:rFonts w:ascii="Times New Roman" w:hAnsi="Times New Roman"/>
          <w:sz w:val="24"/>
          <w:szCs w:val="24"/>
        </w:rPr>
        <w:t>.</w:t>
      </w:r>
    </w:p>
    <w:p w:rsidR="00F06FD5" w:rsidRDefault="00F06FD5" w:rsidP="006D6418">
      <w:pPr>
        <w:pStyle w:val="Zag1"/>
        <w:spacing w:after="0" w:line="240" w:lineRule="auto"/>
        <w:jc w:val="left"/>
        <w:rPr>
          <w:rStyle w:val="Zag11"/>
          <w:rFonts w:eastAsia="@Arial Unicode MS"/>
          <w:color w:val="auto"/>
          <w:lang w:val="ru-RU"/>
        </w:rPr>
      </w:pPr>
    </w:p>
    <w:p w:rsidR="00F06FD5" w:rsidRPr="00767B31" w:rsidRDefault="00F06FD5" w:rsidP="006811D8">
      <w:pPr>
        <w:pStyle w:val="Zag1"/>
        <w:spacing w:after="0" w:line="240" w:lineRule="auto"/>
        <w:ind w:firstLine="454"/>
        <w:rPr>
          <w:rStyle w:val="Zag11"/>
          <w:rFonts w:eastAsia="@Arial Unicode MS"/>
          <w:color w:val="auto"/>
          <w:lang w:val="ru-RU"/>
        </w:rPr>
      </w:pPr>
      <w:r w:rsidRPr="00767B31">
        <w:rPr>
          <w:rStyle w:val="Zag11"/>
          <w:rFonts w:eastAsia="@Arial Unicode MS"/>
          <w:color w:val="auto"/>
          <w:lang w:val="ru-RU"/>
        </w:rPr>
        <w:t>1. Целевой раздел</w:t>
      </w:r>
    </w:p>
    <w:p w:rsidR="00F06FD5" w:rsidRDefault="00F06FD5" w:rsidP="006811D8">
      <w:pPr>
        <w:pStyle w:val="Zag1"/>
        <w:spacing w:after="0" w:line="240" w:lineRule="auto"/>
        <w:ind w:firstLine="454"/>
        <w:rPr>
          <w:rStyle w:val="Zag11"/>
          <w:rFonts w:eastAsia="@Arial Unicode MS"/>
          <w:color w:val="auto"/>
          <w:lang w:val="ru-RU"/>
        </w:rPr>
      </w:pPr>
      <w:r w:rsidRPr="00767B31">
        <w:rPr>
          <w:rStyle w:val="Zag11"/>
          <w:rFonts w:eastAsia="@Arial Unicode MS"/>
          <w:color w:val="auto"/>
          <w:lang w:val="ru-RU"/>
        </w:rPr>
        <w:t>1.1. Пояснительная записка</w:t>
      </w:r>
    </w:p>
    <w:p w:rsidR="00F06FD5" w:rsidRPr="00274811" w:rsidRDefault="00F06FD5" w:rsidP="00E36DE8">
      <w:pPr>
        <w:pStyle w:val="1"/>
        <w:rPr>
          <w:rFonts w:ascii="Times New Roman" w:hAnsi="Times New Roman"/>
          <w:b w:val="0"/>
          <w:sz w:val="24"/>
          <w:szCs w:val="24"/>
        </w:rPr>
      </w:pPr>
      <w:r w:rsidRPr="00274811">
        <w:rPr>
          <w:rFonts w:ascii="Times New Roman" w:hAnsi="Times New Roman"/>
          <w:sz w:val="24"/>
          <w:szCs w:val="24"/>
        </w:rPr>
        <w:t>Цель</w:t>
      </w:r>
      <w:r>
        <w:rPr>
          <w:rFonts w:ascii="Times New Roman" w:hAnsi="Times New Roman"/>
          <w:sz w:val="24"/>
          <w:szCs w:val="24"/>
          <w:lang w:val="ru-RU"/>
        </w:rPr>
        <w:t xml:space="preserve"> </w:t>
      </w:r>
      <w:r w:rsidRPr="00274811">
        <w:rPr>
          <w:rFonts w:ascii="Times New Roman" w:hAnsi="Times New Roman"/>
          <w:b w:val="0"/>
          <w:sz w:val="24"/>
          <w:szCs w:val="24"/>
        </w:rPr>
        <w:t>реализации</w:t>
      </w:r>
      <w:r>
        <w:rPr>
          <w:rFonts w:ascii="Times New Roman" w:hAnsi="Times New Roman"/>
          <w:b w:val="0"/>
          <w:sz w:val="24"/>
          <w:szCs w:val="24"/>
          <w:lang w:val="ru-RU"/>
        </w:rPr>
        <w:t xml:space="preserve"> ООП НОО </w:t>
      </w:r>
      <w:r w:rsidRPr="00274811">
        <w:rPr>
          <w:rStyle w:val="Zag11"/>
          <w:rFonts w:ascii="Times New Roman" w:eastAsia="@Arial Unicode MS" w:hAnsi="Times New Roman"/>
          <w:b w:val="0"/>
          <w:sz w:val="24"/>
          <w:szCs w:val="24"/>
        </w:rPr>
        <w:t xml:space="preserve"> </w:t>
      </w:r>
      <w:r>
        <w:rPr>
          <w:rStyle w:val="Zag11"/>
          <w:rFonts w:ascii="Times New Roman" w:hAnsi="Times New Roman"/>
          <w:b w:val="0"/>
          <w:sz w:val="24"/>
          <w:szCs w:val="24"/>
          <w:lang w:val="ru-RU"/>
        </w:rPr>
        <w:t>-</w:t>
      </w:r>
      <w:r w:rsidRPr="00274811">
        <w:rPr>
          <w:rFonts w:ascii="Times New Roman" w:hAnsi="Times New Roman"/>
          <w:b w:val="0"/>
          <w:sz w:val="24"/>
          <w:szCs w:val="24"/>
        </w:rPr>
        <w:t xml:space="preserve"> обеспечение</w:t>
      </w:r>
      <w:r>
        <w:rPr>
          <w:rFonts w:ascii="Times New Roman" w:hAnsi="Times New Roman"/>
          <w:b w:val="0"/>
          <w:sz w:val="24"/>
          <w:szCs w:val="24"/>
          <w:lang w:val="ru-RU"/>
        </w:rPr>
        <w:t xml:space="preserve"> </w:t>
      </w:r>
      <w:r w:rsidRPr="00274811">
        <w:rPr>
          <w:rFonts w:ascii="Times New Roman" w:hAnsi="Times New Roman"/>
          <w:b w:val="0"/>
          <w:sz w:val="24"/>
          <w:szCs w:val="24"/>
        </w:rPr>
        <w:t>выполнения</w:t>
      </w:r>
      <w:r>
        <w:rPr>
          <w:rFonts w:ascii="Times New Roman" w:hAnsi="Times New Roman"/>
          <w:b w:val="0"/>
          <w:sz w:val="24"/>
          <w:szCs w:val="24"/>
          <w:lang w:val="ru-RU"/>
        </w:rPr>
        <w:t xml:space="preserve"> </w:t>
      </w:r>
      <w:r w:rsidRPr="00274811">
        <w:rPr>
          <w:rFonts w:ascii="Times New Roman" w:hAnsi="Times New Roman"/>
          <w:b w:val="0"/>
          <w:sz w:val="24"/>
          <w:szCs w:val="24"/>
        </w:rPr>
        <w:t>требований ФГОС НОО.</w:t>
      </w:r>
    </w:p>
    <w:p w:rsidR="00F06FD5" w:rsidRPr="00274811" w:rsidRDefault="00F06FD5" w:rsidP="00E36DE8">
      <w:pPr>
        <w:pStyle w:val="a6"/>
        <w:spacing w:line="240" w:lineRule="auto"/>
        <w:ind w:firstLine="0"/>
        <w:rPr>
          <w:sz w:val="24"/>
          <w:szCs w:val="24"/>
        </w:rPr>
      </w:pPr>
      <w:r w:rsidRPr="00274811">
        <w:rPr>
          <w:sz w:val="24"/>
          <w:szCs w:val="24"/>
        </w:rPr>
        <w:t xml:space="preserve">Достижение поставленной цели предусматривает решение следующих основных </w:t>
      </w:r>
      <w:r w:rsidRPr="00274811">
        <w:rPr>
          <w:b/>
          <w:sz w:val="24"/>
          <w:szCs w:val="24"/>
        </w:rPr>
        <w:t>задач</w:t>
      </w:r>
      <w:r w:rsidRPr="00274811">
        <w:rPr>
          <w:sz w:val="24"/>
          <w:szCs w:val="24"/>
        </w:rPr>
        <w:t>:</w:t>
      </w:r>
    </w:p>
    <w:p w:rsidR="00F06FD5" w:rsidRPr="00274811" w:rsidRDefault="00F06FD5" w:rsidP="00A47B42">
      <w:pPr>
        <w:pStyle w:val="a6"/>
        <w:spacing w:line="240" w:lineRule="auto"/>
        <w:jc w:val="left"/>
        <w:rPr>
          <w:sz w:val="24"/>
          <w:szCs w:val="24"/>
        </w:rPr>
      </w:pPr>
      <w:r>
        <w:rPr>
          <w:spacing w:val="2"/>
          <w:sz w:val="24"/>
          <w:szCs w:val="24"/>
        </w:rPr>
        <w:t>-формирование</w:t>
      </w:r>
      <w:r w:rsidRPr="00274811">
        <w:rPr>
          <w:spacing w:val="2"/>
          <w:sz w:val="24"/>
          <w:szCs w:val="24"/>
        </w:rPr>
        <w:t xml:space="preserve"> общей культуры, духовно­нравственное,</w:t>
      </w:r>
      <w:r>
        <w:rPr>
          <w:spacing w:val="2"/>
          <w:sz w:val="24"/>
          <w:szCs w:val="24"/>
        </w:rPr>
        <w:t xml:space="preserve"> </w:t>
      </w:r>
      <w:r w:rsidRPr="00274811">
        <w:rPr>
          <w:spacing w:val="-2"/>
          <w:sz w:val="24"/>
          <w:szCs w:val="24"/>
        </w:rPr>
        <w:t>гражданское, социальное, личностное и интеллектуальное раз</w:t>
      </w:r>
      <w:r w:rsidRPr="00274811">
        <w:rPr>
          <w:spacing w:val="-4"/>
          <w:sz w:val="24"/>
          <w:szCs w:val="24"/>
        </w:rPr>
        <w:t>витие, развитие творческих способностей, сохранение и укреп</w:t>
      </w:r>
      <w:r w:rsidRPr="00274811">
        <w:rPr>
          <w:sz w:val="24"/>
          <w:szCs w:val="24"/>
        </w:rPr>
        <w:t>ление здоровья;</w:t>
      </w:r>
    </w:p>
    <w:p w:rsidR="00F06FD5" w:rsidRPr="00274811" w:rsidRDefault="00F06FD5" w:rsidP="00E36DE8">
      <w:pPr>
        <w:pStyle w:val="a6"/>
        <w:spacing w:line="240" w:lineRule="auto"/>
        <w:rPr>
          <w:spacing w:val="-2"/>
          <w:sz w:val="24"/>
          <w:szCs w:val="24"/>
        </w:rPr>
      </w:pPr>
      <w:r>
        <w:rPr>
          <w:sz w:val="24"/>
          <w:szCs w:val="24"/>
        </w:rPr>
        <w:t>-</w:t>
      </w:r>
      <w:r w:rsidRPr="00274811">
        <w:rPr>
          <w:sz w:val="24"/>
          <w:szCs w:val="24"/>
        </w:rPr>
        <w:t>обеспечение планируемых результатов по освоению вы</w:t>
      </w:r>
      <w:r w:rsidRPr="00274811">
        <w:rPr>
          <w:spacing w:val="2"/>
          <w:sz w:val="24"/>
          <w:szCs w:val="24"/>
        </w:rPr>
        <w:t>пускником целевых установок, приобретению знаний, уме</w:t>
      </w:r>
      <w:r w:rsidRPr="00274811">
        <w:rPr>
          <w:spacing w:val="-2"/>
          <w:sz w:val="24"/>
          <w:szCs w:val="24"/>
        </w:rPr>
        <w:t xml:space="preserve">ний, навыков, компетенций и компетентностей, определяемых </w:t>
      </w:r>
      <w:r w:rsidRPr="00274811">
        <w:rPr>
          <w:sz w:val="24"/>
          <w:szCs w:val="24"/>
        </w:rPr>
        <w:t>личностными, семейными, общественными, государственны</w:t>
      </w:r>
      <w:r w:rsidRPr="00274811">
        <w:rPr>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06FD5" w:rsidRPr="00274811" w:rsidRDefault="00F06FD5" w:rsidP="00E36DE8">
      <w:pPr>
        <w:pStyle w:val="a6"/>
        <w:spacing w:line="240" w:lineRule="auto"/>
        <w:rPr>
          <w:sz w:val="24"/>
          <w:szCs w:val="24"/>
        </w:rPr>
      </w:pPr>
      <w:r>
        <w:rPr>
          <w:sz w:val="24"/>
          <w:szCs w:val="24"/>
        </w:rPr>
        <w:t>-</w:t>
      </w:r>
      <w:r w:rsidRPr="00274811">
        <w:rPr>
          <w:sz w:val="24"/>
          <w:szCs w:val="24"/>
        </w:rPr>
        <w:t>становление и развитие личности в её индивидуальности, самобытности, уникальности и неповторимости;</w:t>
      </w:r>
    </w:p>
    <w:p w:rsidR="00F06FD5" w:rsidRPr="00274811" w:rsidRDefault="00F06FD5" w:rsidP="00E36DE8">
      <w:pPr>
        <w:pStyle w:val="a6"/>
        <w:spacing w:line="240" w:lineRule="auto"/>
        <w:rPr>
          <w:sz w:val="24"/>
          <w:szCs w:val="24"/>
        </w:rPr>
      </w:pPr>
      <w:r>
        <w:rPr>
          <w:spacing w:val="-4"/>
          <w:sz w:val="24"/>
          <w:szCs w:val="24"/>
        </w:rPr>
        <w:t>-</w:t>
      </w:r>
      <w:r w:rsidRPr="00274811">
        <w:rPr>
          <w:spacing w:val="-4"/>
          <w:sz w:val="24"/>
          <w:szCs w:val="24"/>
        </w:rPr>
        <w:t>обеспечение преемственности начального общего и основ</w:t>
      </w:r>
      <w:r w:rsidRPr="00274811">
        <w:rPr>
          <w:sz w:val="24"/>
          <w:szCs w:val="24"/>
        </w:rPr>
        <w:t>ного общего образования;</w:t>
      </w:r>
    </w:p>
    <w:p w:rsidR="00DD5CC8" w:rsidRDefault="00F06FD5" w:rsidP="00E36DE8">
      <w:pPr>
        <w:pStyle w:val="a6"/>
        <w:spacing w:line="240" w:lineRule="auto"/>
        <w:rPr>
          <w:spacing w:val="2"/>
          <w:sz w:val="24"/>
          <w:szCs w:val="24"/>
        </w:rPr>
      </w:pPr>
      <w:r>
        <w:rPr>
          <w:spacing w:val="2"/>
          <w:sz w:val="24"/>
          <w:szCs w:val="24"/>
        </w:rPr>
        <w:t>-</w:t>
      </w:r>
      <w:r w:rsidRPr="00274811">
        <w:rPr>
          <w:spacing w:val="2"/>
          <w:sz w:val="24"/>
          <w:szCs w:val="24"/>
        </w:rPr>
        <w:t>достижение планируемых ре</w:t>
      </w:r>
      <w:r w:rsidRPr="00274811">
        <w:rPr>
          <w:spacing w:val="-2"/>
          <w:sz w:val="24"/>
          <w:szCs w:val="24"/>
        </w:rPr>
        <w:t>зультатов освоения основной образовательной программы на</w:t>
      </w:r>
      <w:r w:rsidRPr="00274811">
        <w:rPr>
          <w:spacing w:val="2"/>
          <w:sz w:val="24"/>
          <w:szCs w:val="24"/>
        </w:rPr>
        <w:t>чального общего образования все</w:t>
      </w:r>
      <w:r w:rsidR="00DD5CC8">
        <w:rPr>
          <w:spacing w:val="2"/>
          <w:sz w:val="24"/>
          <w:szCs w:val="24"/>
        </w:rPr>
        <w:t>ми обучающимися.</w:t>
      </w:r>
      <w:r w:rsidRPr="00274811">
        <w:rPr>
          <w:spacing w:val="2"/>
          <w:sz w:val="24"/>
          <w:szCs w:val="24"/>
        </w:rPr>
        <w:t xml:space="preserve"> </w:t>
      </w:r>
    </w:p>
    <w:p w:rsidR="00F06FD5" w:rsidRPr="00274811" w:rsidRDefault="00F06FD5" w:rsidP="00E36DE8">
      <w:pPr>
        <w:pStyle w:val="a6"/>
        <w:spacing w:line="240" w:lineRule="auto"/>
        <w:rPr>
          <w:sz w:val="24"/>
          <w:szCs w:val="24"/>
        </w:rPr>
      </w:pPr>
      <w:r>
        <w:rPr>
          <w:spacing w:val="2"/>
          <w:sz w:val="24"/>
          <w:szCs w:val="24"/>
        </w:rPr>
        <w:t>-</w:t>
      </w:r>
      <w:r w:rsidRPr="00274811">
        <w:rPr>
          <w:spacing w:val="2"/>
          <w:sz w:val="24"/>
          <w:szCs w:val="24"/>
        </w:rPr>
        <w:t>обеспечение доступности получения качественного на</w:t>
      </w:r>
      <w:r w:rsidRPr="00274811">
        <w:rPr>
          <w:sz w:val="24"/>
          <w:szCs w:val="24"/>
        </w:rPr>
        <w:t>чального общего образования;</w:t>
      </w:r>
    </w:p>
    <w:p w:rsidR="00F06FD5" w:rsidRPr="00274811" w:rsidRDefault="00F06FD5" w:rsidP="00E36DE8">
      <w:pPr>
        <w:pStyle w:val="a6"/>
        <w:spacing w:line="240" w:lineRule="auto"/>
        <w:rPr>
          <w:spacing w:val="-2"/>
          <w:sz w:val="24"/>
          <w:szCs w:val="24"/>
        </w:rPr>
      </w:pPr>
      <w:r>
        <w:rPr>
          <w:spacing w:val="-2"/>
          <w:sz w:val="24"/>
          <w:szCs w:val="24"/>
        </w:rPr>
        <w:t>-</w:t>
      </w:r>
      <w:r w:rsidRPr="00274811">
        <w:rPr>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06FD5" w:rsidRPr="00274811" w:rsidRDefault="00F06FD5" w:rsidP="00A47B42">
      <w:pPr>
        <w:pStyle w:val="a6"/>
        <w:spacing w:line="240" w:lineRule="auto"/>
        <w:jc w:val="left"/>
        <w:rPr>
          <w:sz w:val="24"/>
          <w:szCs w:val="24"/>
        </w:rPr>
      </w:pPr>
      <w:r>
        <w:rPr>
          <w:sz w:val="24"/>
          <w:szCs w:val="24"/>
        </w:rPr>
        <w:t>-</w:t>
      </w:r>
      <w:r w:rsidRPr="00274811">
        <w:rPr>
          <w:sz w:val="24"/>
          <w:szCs w:val="24"/>
        </w:rPr>
        <w:t>организация интеллектуальных и творческих соревнований,</w:t>
      </w:r>
      <w:r>
        <w:rPr>
          <w:sz w:val="24"/>
          <w:szCs w:val="24"/>
        </w:rPr>
        <w:t xml:space="preserve"> </w:t>
      </w:r>
      <w:r w:rsidRPr="00274811">
        <w:rPr>
          <w:sz w:val="24"/>
          <w:szCs w:val="24"/>
        </w:rPr>
        <w:t>проектно­исследовательской деятельности;</w:t>
      </w:r>
    </w:p>
    <w:p w:rsidR="00F06FD5" w:rsidRPr="00274811" w:rsidRDefault="00F06FD5" w:rsidP="00E36DE8">
      <w:pPr>
        <w:pStyle w:val="a6"/>
        <w:spacing w:line="240" w:lineRule="auto"/>
        <w:rPr>
          <w:spacing w:val="-2"/>
          <w:sz w:val="24"/>
          <w:szCs w:val="24"/>
        </w:rPr>
      </w:pPr>
      <w:r>
        <w:rPr>
          <w:spacing w:val="-2"/>
          <w:sz w:val="24"/>
          <w:szCs w:val="24"/>
        </w:rPr>
        <w:t>-</w:t>
      </w:r>
      <w:r w:rsidRPr="00274811">
        <w:rPr>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06FD5" w:rsidRPr="00274811" w:rsidRDefault="00F06FD5" w:rsidP="00E36DE8">
      <w:pPr>
        <w:pStyle w:val="a6"/>
        <w:spacing w:line="240" w:lineRule="auto"/>
        <w:rPr>
          <w:sz w:val="24"/>
          <w:szCs w:val="24"/>
        </w:rPr>
      </w:pPr>
      <w:r>
        <w:rPr>
          <w:sz w:val="24"/>
          <w:szCs w:val="24"/>
        </w:rPr>
        <w:t>-</w:t>
      </w:r>
      <w:r w:rsidRPr="00274811">
        <w:rPr>
          <w:sz w:val="24"/>
          <w:szCs w:val="24"/>
        </w:rPr>
        <w:t>использование в образовательной деятельности современных образовательных технологий деятельностного типа;</w:t>
      </w:r>
    </w:p>
    <w:p w:rsidR="00F06FD5" w:rsidRPr="00274811" w:rsidRDefault="00F06FD5" w:rsidP="00E36DE8">
      <w:pPr>
        <w:pStyle w:val="a6"/>
        <w:spacing w:line="240" w:lineRule="auto"/>
        <w:rPr>
          <w:sz w:val="24"/>
          <w:szCs w:val="24"/>
        </w:rPr>
      </w:pPr>
      <w:r>
        <w:rPr>
          <w:spacing w:val="2"/>
          <w:sz w:val="24"/>
          <w:szCs w:val="24"/>
        </w:rPr>
        <w:t>-</w:t>
      </w:r>
      <w:r w:rsidRPr="00274811">
        <w:rPr>
          <w:spacing w:val="2"/>
          <w:sz w:val="24"/>
          <w:szCs w:val="24"/>
        </w:rPr>
        <w:t>предоставление обучающимся возможности для эффек</w:t>
      </w:r>
      <w:r w:rsidRPr="00274811">
        <w:rPr>
          <w:sz w:val="24"/>
          <w:szCs w:val="24"/>
        </w:rPr>
        <w:t>тивной самостоятельной работы;</w:t>
      </w:r>
    </w:p>
    <w:p w:rsidR="00F06FD5" w:rsidRPr="00274811" w:rsidRDefault="00F06FD5" w:rsidP="00E36DE8">
      <w:pPr>
        <w:pStyle w:val="a6"/>
        <w:spacing w:line="240" w:lineRule="auto"/>
        <w:rPr>
          <w:sz w:val="24"/>
          <w:szCs w:val="24"/>
        </w:rPr>
      </w:pPr>
      <w:r>
        <w:rPr>
          <w:spacing w:val="2"/>
          <w:sz w:val="24"/>
          <w:szCs w:val="24"/>
        </w:rPr>
        <w:t>-</w:t>
      </w:r>
      <w:r w:rsidRPr="00274811">
        <w:rPr>
          <w:spacing w:val="2"/>
          <w:sz w:val="24"/>
          <w:szCs w:val="24"/>
        </w:rPr>
        <w:t xml:space="preserve">включение обучающихся в процессы познания и преобразования внешкольной социальной среды (населённого </w:t>
      </w:r>
      <w:r w:rsidRPr="00274811">
        <w:rPr>
          <w:sz w:val="24"/>
          <w:szCs w:val="24"/>
        </w:rPr>
        <w:t>пункта, района, города).</w:t>
      </w:r>
    </w:p>
    <w:p w:rsidR="00F06FD5" w:rsidRPr="00274811" w:rsidRDefault="00F06FD5" w:rsidP="00E36DE8">
      <w:pPr>
        <w:pStyle w:val="a6"/>
        <w:spacing w:line="240" w:lineRule="auto"/>
        <w:rPr>
          <w:sz w:val="24"/>
          <w:szCs w:val="24"/>
        </w:rPr>
      </w:pPr>
      <w:r w:rsidRPr="00846E00">
        <w:rPr>
          <w:b/>
          <w:sz w:val="24"/>
          <w:szCs w:val="24"/>
        </w:rPr>
        <w:t>В основе реализации основной образовательной программы лежит системно­деятельностный подход, который предполагает</w:t>
      </w:r>
      <w:r w:rsidRPr="00274811">
        <w:rPr>
          <w:sz w:val="24"/>
          <w:szCs w:val="24"/>
        </w:rPr>
        <w:t>:</w:t>
      </w:r>
    </w:p>
    <w:p w:rsidR="00F06FD5" w:rsidRPr="00274811" w:rsidRDefault="00F06FD5" w:rsidP="00E36DE8">
      <w:pPr>
        <w:pStyle w:val="a6"/>
        <w:spacing w:line="240" w:lineRule="auto"/>
        <w:rPr>
          <w:sz w:val="24"/>
          <w:szCs w:val="24"/>
        </w:rPr>
      </w:pPr>
      <w:r>
        <w:rPr>
          <w:spacing w:val="4"/>
          <w:sz w:val="24"/>
          <w:szCs w:val="24"/>
        </w:rPr>
        <w:t>-</w:t>
      </w:r>
      <w:r w:rsidRPr="00274811">
        <w:rPr>
          <w:spacing w:val="4"/>
          <w:sz w:val="24"/>
          <w:szCs w:val="24"/>
        </w:rPr>
        <w:t xml:space="preserve">воспитание и развитие качеств личности, отвечающих требованиям информационного общества, инновационной </w:t>
      </w:r>
      <w:r w:rsidRPr="00274811">
        <w:rPr>
          <w:spacing w:val="2"/>
          <w:sz w:val="24"/>
          <w:szCs w:val="24"/>
        </w:rPr>
        <w:t xml:space="preserve">экономики, задачам построения российского гражданского </w:t>
      </w:r>
      <w:r w:rsidRPr="00274811">
        <w:rPr>
          <w:sz w:val="24"/>
          <w:szCs w:val="24"/>
        </w:rPr>
        <w:t>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06FD5" w:rsidRPr="00274811" w:rsidRDefault="00F06FD5" w:rsidP="00E36DE8">
      <w:pPr>
        <w:pStyle w:val="a6"/>
        <w:spacing w:line="240" w:lineRule="auto"/>
        <w:rPr>
          <w:sz w:val="24"/>
          <w:szCs w:val="24"/>
        </w:rPr>
      </w:pPr>
      <w:r>
        <w:rPr>
          <w:sz w:val="24"/>
          <w:szCs w:val="24"/>
        </w:rPr>
        <w:t>-</w:t>
      </w:r>
      <w:r w:rsidRPr="00274811">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06FD5" w:rsidRPr="00274811" w:rsidRDefault="00F06FD5" w:rsidP="00E36DE8">
      <w:pPr>
        <w:pStyle w:val="a6"/>
        <w:spacing w:line="240" w:lineRule="auto"/>
        <w:rPr>
          <w:sz w:val="24"/>
          <w:szCs w:val="24"/>
        </w:rPr>
      </w:pPr>
      <w:r>
        <w:rPr>
          <w:sz w:val="24"/>
          <w:szCs w:val="24"/>
        </w:rPr>
        <w:t>-</w:t>
      </w:r>
      <w:r w:rsidRPr="00274811">
        <w:rPr>
          <w:sz w:val="24"/>
          <w:szCs w:val="24"/>
        </w:rPr>
        <w:t xml:space="preserve">ориентацию на достижение цели и основного результата </w:t>
      </w:r>
      <w:r w:rsidRPr="00274811">
        <w:rPr>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274811">
        <w:rPr>
          <w:sz w:val="24"/>
          <w:szCs w:val="24"/>
        </w:rPr>
        <w:t>освоения мира;</w:t>
      </w:r>
    </w:p>
    <w:p w:rsidR="00F06FD5" w:rsidRPr="00274811" w:rsidRDefault="00F06FD5" w:rsidP="00E36DE8">
      <w:pPr>
        <w:pStyle w:val="a6"/>
        <w:spacing w:line="240" w:lineRule="auto"/>
        <w:rPr>
          <w:sz w:val="24"/>
          <w:szCs w:val="24"/>
        </w:rPr>
      </w:pPr>
      <w:r>
        <w:rPr>
          <w:spacing w:val="-2"/>
          <w:sz w:val="24"/>
          <w:szCs w:val="24"/>
        </w:rPr>
        <w:lastRenderedPageBreak/>
        <w:t>-</w:t>
      </w:r>
      <w:r w:rsidRPr="00274811">
        <w:rPr>
          <w:spacing w:val="-2"/>
          <w:sz w:val="24"/>
          <w:szCs w:val="24"/>
        </w:rPr>
        <w:t>признание решающей роли содержания образования, спо</w:t>
      </w:r>
      <w:r w:rsidRPr="00274811">
        <w:rPr>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06FD5" w:rsidRPr="00274811" w:rsidRDefault="00F06FD5" w:rsidP="00E36DE8">
      <w:pPr>
        <w:pStyle w:val="a6"/>
        <w:spacing w:line="240" w:lineRule="auto"/>
        <w:rPr>
          <w:sz w:val="24"/>
          <w:szCs w:val="24"/>
        </w:rPr>
      </w:pPr>
      <w:r>
        <w:rPr>
          <w:spacing w:val="-2"/>
          <w:sz w:val="24"/>
          <w:szCs w:val="24"/>
        </w:rPr>
        <w:t>-</w:t>
      </w:r>
      <w:r w:rsidRPr="00274811">
        <w:rPr>
          <w:spacing w:val="-2"/>
          <w:sz w:val="24"/>
          <w:szCs w:val="24"/>
        </w:rPr>
        <w:t>учёт индивидуальных возрастных, психологических и фи</w:t>
      </w:r>
      <w:r w:rsidRPr="00274811">
        <w:rPr>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06FD5" w:rsidRPr="00274811" w:rsidRDefault="00F06FD5" w:rsidP="00E36DE8">
      <w:pPr>
        <w:pStyle w:val="a6"/>
        <w:spacing w:line="240" w:lineRule="auto"/>
        <w:rPr>
          <w:sz w:val="24"/>
          <w:szCs w:val="24"/>
        </w:rPr>
      </w:pPr>
      <w:r>
        <w:rPr>
          <w:spacing w:val="2"/>
          <w:sz w:val="24"/>
          <w:szCs w:val="24"/>
        </w:rPr>
        <w:t>-</w:t>
      </w:r>
      <w:r w:rsidRPr="00274811">
        <w:rPr>
          <w:spacing w:val="2"/>
          <w:sz w:val="24"/>
          <w:szCs w:val="24"/>
        </w:rPr>
        <w:t xml:space="preserve">обеспечение преемственности дошкольного, начального </w:t>
      </w:r>
      <w:r w:rsidRPr="00274811">
        <w:rPr>
          <w:sz w:val="24"/>
          <w:szCs w:val="24"/>
        </w:rPr>
        <w:t>общего, основного общего, среднего общего и профессионального образования;</w:t>
      </w:r>
    </w:p>
    <w:p w:rsidR="00F06FD5" w:rsidRPr="00274811" w:rsidRDefault="00F06FD5" w:rsidP="00E36DE8">
      <w:pPr>
        <w:pStyle w:val="a6"/>
        <w:spacing w:line="240" w:lineRule="auto"/>
        <w:rPr>
          <w:spacing w:val="-2"/>
          <w:sz w:val="24"/>
          <w:szCs w:val="24"/>
        </w:rPr>
      </w:pPr>
      <w:r>
        <w:rPr>
          <w:spacing w:val="2"/>
          <w:sz w:val="24"/>
          <w:szCs w:val="24"/>
        </w:rPr>
        <w:t>-</w:t>
      </w:r>
      <w:r w:rsidRPr="00274811">
        <w:rPr>
          <w:spacing w:val="2"/>
          <w:sz w:val="24"/>
          <w:szCs w:val="24"/>
        </w:rPr>
        <w:t>разнообразие индивидуальных образовательных траекторий и индивидуального развития каждого обучающегося</w:t>
      </w:r>
      <w:r w:rsidR="00DD5CC8">
        <w:rPr>
          <w:spacing w:val="-2"/>
          <w:sz w:val="24"/>
          <w:szCs w:val="24"/>
        </w:rPr>
        <w:t>,</w:t>
      </w:r>
      <w:r w:rsidRPr="00274811">
        <w:rPr>
          <w:spacing w:val="-2"/>
          <w:sz w:val="24"/>
          <w:szCs w:val="24"/>
        </w:rPr>
        <w:t xml:space="preserve">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D5CC8" w:rsidRDefault="00DD5CC8" w:rsidP="00A47B42">
      <w:pPr>
        <w:spacing w:line="240" w:lineRule="auto"/>
        <w:rPr>
          <w:rFonts w:ascii="Times New Roman" w:hAnsi="Times New Roman"/>
          <w:sz w:val="24"/>
          <w:szCs w:val="24"/>
        </w:rPr>
      </w:pPr>
      <w:r>
        <w:rPr>
          <w:rFonts w:ascii="Times New Roman" w:hAnsi="Times New Roman"/>
          <w:sz w:val="24"/>
          <w:szCs w:val="24"/>
        </w:rPr>
        <w:t xml:space="preserve">ООП НОО  </w:t>
      </w:r>
      <w:r w:rsidR="00F06FD5">
        <w:rPr>
          <w:rFonts w:ascii="Times New Roman" w:hAnsi="Times New Roman"/>
          <w:sz w:val="24"/>
          <w:szCs w:val="24"/>
        </w:rPr>
        <w:t xml:space="preserve"> сформирована </w:t>
      </w:r>
      <w:r w:rsidR="00F06FD5" w:rsidRPr="006811D8">
        <w:rPr>
          <w:rFonts w:ascii="Times New Roman" w:hAnsi="Times New Roman"/>
          <w:spacing w:val="2"/>
          <w:sz w:val="24"/>
          <w:szCs w:val="24"/>
        </w:rPr>
        <w:t>с</w:t>
      </w:r>
      <w:r w:rsidR="00F06FD5">
        <w:rPr>
          <w:rFonts w:ascii="Times New Roman" w:hAnsi="Times New Roman"/>
          <w:spacing w:val="2"/>
          <w:sz w:val="24"/>
          <w:szCs w:val="24"/>
        </w:rPr>
        <w:t xml:space="preserve"> </w:t>
      </w:r>
      <w:r w:rsidR="00F06FD5" w:rsidRPr="006811D8">
        <w:rPr>
          <w:rFonts w:ascii="Times New Roman" w:hAnsi="Times New Roman"/>
          <w:sz w:val="24"/>
          <w:szCs w:val="24"/>
        </w:rPr>
        <w:t>учётом особенностей уровня</w:t>
      </w:r>
      <w:r w:rsidR="00F06FD5">
        <w:rPr>
          <w:rFonts w:ascii="Times New Roman" w:hAnsi="Times New Roman"/>
          <w:sz w:val="24"/>
          <w:szCs w:val="24"/>
        </w:rPr>
        <w:t xml:space="preserve"> </w:t>
      </w:r>
      <w:r w:rsidR="00F06FD5" w:rsidRPr="006811D8">
        <w:rPr>
          <w:rFonts w:ascii="Times New Roman" w:hAnsi="Times New Roman"/>
          <w:sz w:val="24"/>
          <w:szCs w:val="24"/>
        </w:rPr>
        <w:t>начального общего образования как фундамента всего последующего обучения.</w:t>
      </w:r>
      <w:r w:rsidR="00F06FD5">
        <w:rPr>
          <w:rFonts w:ascii="Times New Roman" w:hAnsi="Times New Roman"/>
          <w:sz w:val="24"/>
          <w:szCs w:val="24"/>
        </w:rPr>
        <w:t xml:space="preserve">                        </w:t>
      </w:r>
    </w:p>
    <w:p w:rsidR="00F06FD5" w:rsidRPr="006811D8" w:rsidRDefault="00F06FD5" w:rsidP="00A47B42">
      <w:pPr>
        <w:spacing w:line="240" w:lineRule="auto"/>
        <w:rPr>
          <w:rFonts w:ascii="Times New Roman" w:hAnsi="Times New Roman"/>
          <w:sz w:val="24"/>
          <w:szCs w:val="24"/>
        </w:rPr>
      </w:pPr>
      <w:r>
        <w:rPr>
          <w:rFonts w:ascii="Times New Roman" w:hAnsi="Times New Roman"/>
          <w:sz w:val="24"/>
          <w:szCs w:val="24"/>
        </w:rPr>
        <w:t xml:space="preserve"> </w:t>
      </w:r>
      <w:r w:rsidRPr="006811D8">
        <w:rPr>
          <w:rFonts w:ascii="Times New Roman" w:hAnsi="Times New Roman"/>
          <w:sz w:val="24"/>
          <w:szCs w:val="24"/>
        </w:rPr>
        <w:t>Начальная школа — особый этап в жизни ребёнка, связанный:</w:t>
      </w:r>
    </w:p>
    <w:p w:rsidR="00F06FD5" w:rsidRPr="006811D8" w:rsidRDefault="00F06FD5" w:rsidP="00A47B42">
      <w:pPr>
        <w:spacing w:line="240" w:lineRule="auto"/>
        <w:rPr>
          <w:rFonts w:ascii="Times New Roman" w:hAnsi="Times New Roman"/>
          <w:sz w:val="24"/>
          <w:szCs w:val="24"/>
        </w:rPr>
      </w:pPr>
      <w:r>
        <w:rPr>
          <w:rFonts w:ascii="Times New Roman" w:hAnsi="Times New Roman"/>
          <w:spacing w:val="2"/>
          <w:sz w:val="24"/>
          <w:szCs w:val="24"/>
        </w:rPr>
        <w:t xml:space="preserve">- </w:t>
      </w:r>
      <w:r w:rsidRPr="006811D8">
        <w:rPr>
          <w:rFonts w:ascii="Times New Roman" w:hAnsi="Times New Roman"/>
          <w:spacing w:val="2"/>
          <w:sz w:val="24"/>
          <w:szCs w:val="24"/>
        </w:rPr>
        <w:t xml:space="preserve">с изменением при поступлении в школу ведущей деятельности ребёнка — с переходом к учебной деятельности </w:t>
      </w:r>
      <w:r w:rsidRPr="006811D8">
        <w:rPr>
          <w:rFonts w:ascii="Times New Roman" w:hAnsi="Times New Roman"/>
          <w:sz w:val="24"/>
          <w:szCs w:val="24"/>
        </w:rPr>
        <w:t>(при сохранении значимости игровой), имеющей общественный характер и являющейся социальной по содержанию;</w:t>
      </w:r>
    </w:p>
    <w:p w:rsidR="00F06FD5" w:rsidRPr="006811D8" w:rsidRDefault="00F06FD5" w:rsidP="00A47B42">
      <w:pPr>
        <w:spacing w:line="240" w:lineRule="auto"/>
        <w:rPr>
          <w:rFonts w:ascii="Times New Roman" w:hAnsi="Times New Roman"/>
          <w:sz w:val="24"/>
          <w:szCs w:val="24"/>
        </w:rPr>
      </w:pPr>
      <w:r>
        <w:rPr>
          <w:rFonts w:ascii="Times New Roman" w:hAnsi="Times New Roman"/>
          <w:spacing w:val="2"/>
          <w:sz w:val="24"/>
          <w:szCs w:val="24"/>
        </w:rPr>
        <w:t xml:space="preserve">- </w:t>
      </w:r>
      <w:r w:rsidRPr="006811D8">
        <w:rPr>
          <w:rFonts w:ascii="Times New Roman" w:hAnsi="Times New Roman"/>
          <w:spacing w:val="2"/>
          <w:sz w:val="24"/>
          <w:szCs w:val="24"/>
        </w:rPr>
        <w:t xml:space="preserve">с освоением новой социальной позиции, расширением </w:t>
      </w:r>
      <w:r w:rsidRPr="006811D8">
        <w:rPr>
          <w:rFonts w:ascii="Times New Roman" w:hAnsi="Times New Roman"/>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F06FD5" w:rsidRPr="006811D8" w:rsidRDefault="00F06FD5" w:rsidP="00A47B42">
      <w:pPr>
        <w:spacing w:line="240" w:lineRule="auto"/>
        <w:rPr>
          <w:rFonts w:ascii="Times New Roman" w:hAnsi="Times New Roman"/>
          <w:sz w:val="24"/>
          <w:szCs w:val="24"/>
        </w:rPr>
      </w:pPr>
      <w:r>
        <w:rPr>
          <w:rFonts w:ascii="Times New Roman" w:hAnsi="Times New Roman"/>
          <w:sz w:val="24"/>
          <w:szCs w:val="24"/>
        </w:rPr>
        <w:t xml:space="preserve">- </w:t>
      </w:r>
      <w:r w:rsidRPr="006811D8">
        <w:rPr>
          <w:rFonts w:ascii="Times New Roman" w:hAnsi="Times New Roman"/>
          <w:sz w:val="24"/>
          <w:szCs w:val="24"/>
        </w:rPr>
        <w:t xml:space="preserve">с принятием и освоением ребёнком новой социальной </w:t>
      </w:r>
      <w:r w:rsidRPr="006811D8">
        <w:rPr>
          <w:rFonts w:ascii="Times New Roman" w:hAnsi="Times New Roman"/>
          <w:spacing w:val="2"/>
          <w:sz w:val="24"/>
          <w:szCs w:val="24"/>
        </w:rPr>
        <w:t xml:space="preserve">роли ученика, выражающейся в формировании внутренней </w:t>
      </w:r>
      <w:r w:rsidRPr="006811D8">
        <w:rPr>
          <w:rFonts w:ascii="Times New Roman" w:hAnsi="Times New Roman"/>
          <w:sz w:val="24"/>
          <w:szCs w:val="24"/>
        </w:rPr>
        <w:t xml:space="preserve">позиции школьника, определяющей новый образ школьной </w:t>
      </w:r>
      <w:r w:rsidRPr="006811D8">
        <w:rPr>
          <w:rFonts w:ascii="Times New Roman" w:hAnsi="Times New Roman"/>
          <w:spacing w:val="2"/>
          <w:sz w:val="24"/>
          <w:szCs w:val="24"/>
        </w:rPr>
        <w:t>жизни и перспективы личностного и познавательного раз</w:t>
      </w:r>
      <w:r w:rsidRPr="006811D8">
        <w:rPr>
          <w:rFonts w:ascii="Times New Roman" w:hAnsi="Times New Roman"/>
          <w:sz w:val="24"/>
          <w:szCs w:val="24"/>
        </w:rPr>
        <w:t>вития;</w:t>
      </w:r>
    </w:p>
    <w:p w:rsidR="00F06FD5" w:rsidRPr="006811D8" w:rsidRDefault="00F06FD5" w:rsidP="00A47B42">
      <w:pPr>
        <w:spacing w:line="240" w:lineRule="auto"/>
        <w:rPr>
          <w:rFonts w:ascii="Times New Roman" w:hAnsi="Times New Roman"/>
          <w:spacing w:val="-2"/>
          <w:sz w:val="24"/>
          <w:szCs w:val="24"/>
        </w:rPr>
      </w:pPr>
      <w:r>
        <w:rPr>
          <w:rFonts w:ascii="Times New Roman" w:hAnsi="Times New Roman"/>
          <w:spacing w:val="2"/>
          <w:sz w:val="24"/>
          <w:szCs w:val="24"/>
        </w:rPr>
        <w:t xml:space="preserve">- </w:t>
      </w:r>
      <w:r w:rsidRPr="006811D8">
        <w:rPr>
          <w:rFonts w:ascii="Times New Roman" w:hAnsi="Times New Roman"/>
          <w:spacing w:val="2"/>
          <w:sz w:val="24"/>
          <w:szCs w:val="24"/>
        </w:rPr>
        <w:t>с формированием у школьника основ умения учиться</w:t>
      </w:r>
      <w:r w:rsidRPr="006811D8">
        <w:rPr>
          <w:rFonts w:ascii="Times New Roman" w:hAnsi="Times New Roman"/>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учебнойдеятельности;</w:t>
      </w:r>
    </w:p>
    <w:p w:rsidR="00F06FD5" w:rsidRPr="006811D8" w:rsidRDefault="00F06FD5" w:rsidP="00A47B42">
      <w:pPr>
        <w:spacing w:line="240" w:lineRule="auto"/>
        <w:rPr>
          <w:rFonts w:ascii="Times New Roman" w:hAnsi="Times New Roman"/>
          <w:sz w:val="24"/>
          <w:szCs w:val="24"/>
        </w:rPr>
      </w:pPr>
      <w:r>
        <w:rPr>
          <w:rFonts w:ascii="Times New Roman" w:hAnsi="Times New Roman"/>
          <w:sz w:val="24"/>
          <w:szCs w:val="24"/>
        </w:rPr>
        <w:t xml:space="preserve">- </w:t>
      </w:r>
      <w:r w:rsidRPr="006811D8">
        <w:rPr>
          <w:rFonts w:ascii="Times New Roman" w:hAnsi="Times New Roman"/>
          <w:sz w:val="24"/>
          <w:szCs w:val="24"/>
        </w:rPr>
        <w:t>с изменением при этом самооценки ребёнка, которая приобретает черты адекватности и рефлексивности;</w:t>
      </w:r>
    </w:p>
    <w:p w:rsidR="00F06FD5" w:rsidRPr="006811D8" w:rsidRDefault="00F06FD5" w:rsidP="00A47B42">
      <w:pPr>
        <w:spacing w:line="240" w:lineRule="auto"/>
        <w:rPr>
          <w:rFonts w:ascii="Times New Roman" w:hAnsi="Times New Roman"/>
          <w:spacing w:val="-2"/>
          <w:sz w:val="24"/>
          <w:szCs w:val="24"/>
        </w:rPr>
      </w:pPr>
      <w:r>
        <w:rPr>
          <w:rFonts w:ascii="Times New Roman" w:hAnsi="Times New Roman"/>
          <w:spacing w:val="-2"/>
          <w:sz w:val="24"/>
          <w:szCs w:val="24"/>
        </w:rPr>
        <w:t xml:space="preserve">- </w:t>
      </w:r>
      <w:r w:rsidRPr="006811D8">
        <w:rPr>
          <w:rFonts w:ascii="Times New Roman" w:hAnsi="Times New Roman"/>
          <w:spacing w:val="-2"/>
          <w:sz w:val="24"/>
          <w:szCs w:val="24"/>
        </w:rPr>
        <w:t xml:space="preserve">с моральным развитием, которое существенным образом </w:t>
      </w:r>
      <w:r w:rsidRPr="006811D8">
        <w:rPr>
          <w:rFonts w:ascii="Times New Roman" w:hAnsi="Times New Roman"/>
          <w:sz w:val="24"/>
          <w:szCs w:val="24"/>
        </w:rPr>
        <w:t>связано с характером сотрудничества со взрослыми и свер</w:t>
      </w:r>
      <w:r w:rsidRPr="006811D8">
        <w:rPr>
          <w:rFonts w:ascii="Times New Roman" w:hAnsi="Times New Roman"/>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F06FD5" w:rsidRPr="006811D8" w:rsidRDefault="00F06FD5" w:rsidP="006D156C">
      <w:pPr>
        <w:spacing w:line="240" w:lineRule="auto"/>
        <w:rPr>
          <w:rFonts w:ascii="Times New Roman" w:hAnsi="Times New Roman"/>
          <w:sz w:val="24"/>
          <w:szCs w:val="24"/>
        </w:rPr>
      </w:pPr>
      <w:r w:rsidRPr="006811D8">
        <w:rPr>
          <w:rFonts w:ascii="Times New Roman" w:hAnsi="Times New Roman"/>
          <w:sz w:val="24"/>
          <w:szCs w:val="24"/>
        </w:rPr>
        <w:t xml:space="preserve">Учитываются также характерные для младшего школьного возраста (от 6,5 до 11 лет): </w:t>
      </w:r>
    </w:p>
    <w:p w:rsidR="00F06FD5" w:rsidRPr="006811D8" w:rsidRDefault="00F06FD5" w:rsidP="006D156C">
      <w:pPr>
        <w:spacing w:line="240" w:lineRule="auto"/>
        <w:rPr>
          <w:rFonts w:ascii="Times New Roman" w:hAnsi="Times New Roman"/>
          <w:spacing w:val="-2"/>
          <w:sz w:val="24"/>
          <w:szCs w:val="24"/>
        </w:rPr>
      </w:pPr>
      <w:r>
        <w:rPr>
          <w:rFonts w:ascii="Times New Roman" w:hAnsi="Times New Roman"/>
          <w:sz w:val="24"/>
          <w:szCs w:val="24"/>
        </w:rPr>
        <w:t xml:space="preserve">- </w:t>
      </w:r>
      <w:r w:rsidRPr="006811D8">
        <w:rPr>
          <w:rFonts w:ascii="Times New Roman" w:hAnsi="Times New Roman"/>
          <w:sz w:val="24"/>
          <w:szCs w:val="24"/>
        </w:rPr>
        <w:t>центральные психологические новообразования, форми</w:t>
      </w:r>
      <w:r w:rsidRPr="006811D8">
        <w:rPr>
          <w:rFonts w:ascii="Times New Roman" w:hAnsi="Times New Roman"/>
          <w:spacing w:val="-2"/>
          <w:sz w:val="24"/>
          <w:szCs w:val="24"/>
        </w:rPr>
        <w:t>руемые на данном</w:t>
      </w:r>
      <w:r>
        <w:rPr>
          <w:rFonts w:ascii="Times New Roman" w:hAnsi="Times New Roman"/>
          <w:spacing w:val="-2"/>
          <w:sz w:val="24"/>
          <w:szCs w:val="24"/>
        </w:rPr>
        <w:t xml:space="preserve"> </w:t>
      </w:r>
      <w:r w:rsidRPr="006811D8">
        <w:rPr>
          <w:rFonts w:ascii="Times New Roman" w:hAnsi="Times New Roman"/>
          <w:spacing w:val="-2"/>
          <w:sz w:val="24"/>
          <w:szCs w:val="24"/>
        </w:rPr>
        <w:t>уровне образования: словесно­логическое</w:t>
      </w:r>
      <w:r>
        <w:rPr>
          <w:rFonts w:ascii="Times New Roman" w:hAnsi="Times New Roman"/>
          <w:spacing w:val="-2"/>
          <w:sz w:val="24"/>
          <w:szCs w:val="24"/>
        </w:rPr>
        <w:t xml:space="preserve"> </w:t>
      </w:r>
      <w:r w:rsidRPr="006811D8">
        <w:rPr>
          <w:rFonts w:ascii="Times New Roman" w:hAnsi="Times New Roman"/>
          <w:spacing w:val="2"/>
          <w:sz w:val="24"/>
          <w:szCs w:val="24"/>
        </w:rPr>
        <w:t xml:space="preserve">мышление, произвольная смысловая память, произвольное </w:t>
      </w:r>
      <w:r w:rsidRPr="006811D8">
        <w:rPr>
          <w:rFonts w:ascii="Times New Roman" w:hAnsi="Times New Roman"/>
          <w:sz w:val="24"/>
          <w:szCs w:val="24"/>
        </w:rPr>
        <w:t xml:space="preserve">внимание, письменная речь, анализ, рефлексия содержания, </w:t>
      </w:r>
      <w:r w:rsidRPr="006811D8">
        <w:rPr>
          <w:rFonts w:ascii="Times New Roman" w:hAnsi="Times New Roman"/>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F06FD5" w:rsidRDefault="00F06FD5" w:rsidP="006D156C">
      <w:pPr>
        <w:spacing w:line="240" w:lineRule="auto"/>
        <w:rPr>
          <w:rFonts w:ascii="Times New Roman" w:hAnsi="Times New Roman"/>
          <w:spacing w:val="-2"/>
          <w:sz w:val="24"/>
          <w:szCs w:val="24"/>
        </w:rPr>
      </w:pPr>
      <w:r>
        <w:rPr>
          <w:rFonts w:ascii="Times New Roman" w:hAnsi="Times New Roman"/>
          <w:sz w:val="24"/>
          <w:szCs w:val="24"/>
        </w:rPr>
        <w:t xml:space="preserve">- </w:t>
      </w:r>
      <w:r w:rsidRPr="006811D8">
        <w:rPr>
          <w:rFonts w:ascii="Times New Roman" w:hAnsi="Times New Roman"/>
          <w:sz w:val="24"/>
          <w:szCs w:val="24"/>
        </w:rPr>
        <w:t>развитие целенаправленной и мотивированной активно</w:t>
      </w:r>
      <w:r w:rsidRPr="006811D8">
        <w:rPr>
          <w:rFonts w:ascii="Times New Roman" w:hAnsi="Times New Roman"/>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06FD5" w:rsidRPr="008508B3" w:rsidRDefault="00F06FD5" w:rsidP="000A282B">
      <w:pPr>
        <w:spacing w:after="0" w:line="240" w:lineRule="auto"/>
        <w:ind w:right="5" w:firstLine="567"/>
        <w:jc w:val="both"/>
        <w:rPr>
          <w:rFonts w:ascii="Times New Roman" w:hAnsi="Times New Roman"/>
          <w:b/>
          <w:sz w:val="24"/>
          <w:szCs w:val="24"/>
        </w:rPr>
      </w:pPr>
      <w:r w:rsidRPr="008508B3">
        <w:rPr>
          <w:rFonts w:ascii="Times New Roman" w:hAnsi="Times New Roman"/>
          <w:b/>
          <w:sz w:val="24"/>
          <w:szCs w:val="24"/>
        </w:rPr>
        <w:t>Основными характеристиками личности, достигаемыми на протяжении младшего школьного возраста (от 6,5 до 11 лет),  являются:</w:t>
      </w:r>
    </w:p>
    <w:p w:rsidR="00F06FD5" w:rsidRPr="006553FB" w:rsidRDefault="00F06FD5" w:rsidP="003B258F">
      <w:pPr>
        <w:widowControl w:val="0"/>
        <w:numPr>
          <w:ilvl w:val="0"/>
          <w:numId w:val="2"/>
        </w:numPr>
        <w:tabs>
          <w:tab w:val="left" w:pos="557"/>
        </w:tabs>
        <w:autoSpaceDE w:val="0"/>
        <w:autoSpaceDN w:val="0"/>
        <w:adjustRightInd w:val="0"/>
        <w:spacing w:after="0" w:line="240" w:lineRule="auto"/>
        <w:ind w:right="5" w:firstLine="567"/>
        <w:jc w:val="both"/>
        <w:rPr>
          <w:rFonts w:ascii="Times New Roman" w:hAnsi="Times New Roman"/>
          <w:sz w:val="24"/>
          <w:szCs w:val="24"/>
        </w:rPr>
      </w:pPr>
      <w:r w:rsidRPr="006553FB">
        <w:rPr>
          <w:rFonts w:ascii="Times New Roman" w:hAnsi="Times New Roman"/>
          <w:sz w:val="24"/>
          <w:szCs w:val="24"/>
        </w:rPr>
        <w:t>смена ведущей дея</w:t>
      </w:r>
      <w:r w:rsidRPr="006553FB">
        <w:rPr>
          <w:rFonts w:ascii="Times New Roman" w:hAnsi="Times New Roman"/>
          <w:sz w:val="24"/>
          <w:szCs w:val="24"/>
        </w:rPr>
        <w:softHyphen/>
        <w:t xml:space="preserve">тельности ребёнка —  переход от игры к систематическому, социально организованному обучению (при сохранении значимости игровой, на базе которой развиваются </w:t>
      </w:r>
      <w:r w:rsidRPr="006553FB">
        <w:rPr>
          <w:rFonts w:ascii="Times New Roman" w:hAnsi="Times New Roman"/>
          <w:sz w:val="24"/>
          <w:szCs w:val="24"/>
        </w:rPr>
        <w:lastRenderedPageBreak/>
        <w:t>учебные навыки и компетентности);</w:t>
      </w:r>
    </w:p>
    <w:p w:rsidR="00F06FD5" w:rsidRPr="006553FB" w:rsidRDefault="00F06FD5" w:rsidP="003B258F">
      <w:pPr>
        <w:widowControl w:val="0"/>
        <w:numPr>
          <w:ilvl w:val="0"/>
          <w:numId w:val="1"/>
        </w:numPr>
        <w:tabs>
          <w:tab w:val="left" w:pos="557"/>
        </w:tabs>
        <w:autoSpaceDE w:val="0"/>
        <w:autoSpaceDN w:val="0"/>
        <w:adjustRightInd w:val="0"/>
        <w:spacing w:after="0" w:line="240" w:lineRule="auto"/>
        <w:ind w:firstLine="567"/>
        <w:jc w:val="both"/>
        <w:rPr>
          <w:rFonts w:ascii="Times New Roman" w:hAnsi="Times New Roman"/>
          <w:sz w:val="24"/>
          <w:szCs w:val="24"/>
        </w:rPr>
      </w:pPr>
      <w:r w:rsidRPr="006553FB">
        <w:rPr>
          <w:rFonts w:ascii="Times New Roman" w:hAnsi="Times New Roman"/>
          <w:sz w:val="24"/>
          <w:szCs w:val="24"/>
        </w:rPr>
        <w:t>формирование системы учебных и познавательных мотивов, умение принимать, сохранять и реализовывать учебные цели (в процессе их реализации младший школьник учится пла</w:t>
      </w:r>
      <w:r w:rsidRPr="006553FB">
        <w:rPr>
          <w:rFonts w:ascii="Times New Roman" w:hAnsi="Times New Roman"/>
          <w:sz w:val="24"/>
          <w:szCs w:val="24"/>
        </w:rPr>
        <w:softHyphen/>
        <w:t xml:space="preserve">нировать свою учебную деятельность, осуществлять её контроль и оценку); </w:t>
      </w:r>
    </w:p>
    <w:p w:rsidR="00F06FD5" w:rsidRPr="006553FB" w:rsidRDefault="00F06FD5" w:rsidP="003B258F">
      <w:pPr>
        <w:widowControl w:val="0"/>
        <w:numPr>
          <w:ilvl w:val="0"/>
          <w:numId w:val="1"/>
        </w:numPr>
        <w:tabs>
          <w:tab w:val="left" w:pos="557"/>
        </w:tabs>
        <w:autoSpaceDE w:val="0"/>
        <w:autoSpaceDN w:val="0"/>
        <w:adjustRightInd w:val="0"/>
        <w:spacing w:after="0" w:line="240" w:lineRule="auto"/>
        <w:ind w:firstLine="567"/>
        <w:jc w:val="both"/>
        <w:rPr>
          <w:rFonts w:ascii="Times New Roman" w:hAnsi="Times New Roman"/>
          <w:sz w:val="24"/>
          <w:szCs w:val="24"/>
        </w:rPr>
      </w:pPr>
      <w:r w:rsidRPr="006553FB">
        <w:rPr>
          <w:rFonts w:ascii="Times New Roman" w:hAnsi="Times New Roman"/>
          <w:sz w:val="24"/>
          <w:szCs w:val="24"/>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F06FD5" w:rsidRPr="006553FB" w:rsidRDefault="00F06FD5" w:rsidP="003B258F">
      <w:pPr>
        <w:widowControl w:val="0"/>
        <w:numPr>
          <w:ilvl w:val="0"/>
          <w:numId w:val="1"/>
        </w:numPr>
        <w:tabs>
          <w:tab w:val="left" w:pos="557"/>
        </w:tabs>
        <w:autoSpaceDE w:val="0"/>
        <w:autoSpaceDN w:val="0"/>
        <w:adjustRightInd w:val="0"/>
        <w:spacing w:after="0" w:line="240" w:lineRule="auto"/>
        <w:ind w:right="5" w:firstLine="567"/>
        <w:jc w:val="both"/>
        <w:rPr>
          <w:rFonts w:ascii="Times New Roman" w:hAnsi="Times New Roman"/>
          <w:sz w:val="24"/>
          <w:szCs w:val="24"/>
        </w:rPr>
      </w:pPr>
      <w:r w:rsidRPr="006553FB">
        <w:rPr>
          <w:rFonts w:ascii="Times New Roman" w:hAnsi="Times New Roman"/>
          <w:sz w:val="24"/>
          <w:szCs w:val="24"/>
        </w:rPr>
        <w:t>эмоциональность, впечатлительность,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F06FD5" w:rsidRPr="006553FB" w:rsidRDefault="00F06FD5" w:rsidP="003B258F">
      <w:pPr>
        <w:widowControl w:val="0"/>
        <w:numPr>
          <w:ilvl w:val="0"/>
          <w:numId w:val="1"/>
        </w:numPr>
        <w:tabs>
          <w:tab w:val="left" w:pos="557"/>
        </w:tabs>
        <w:autoSpaceDE w:val="0"/>
        <w:autoSpaceDN w:val="0"/>
        <w:adjustRightInd w:val="0"/>
        <w:spacing w:after="0" w:line="240" w:lineRule="auto"/>
        <w:ind w:right="5" w:firstLine="567"/>
        <w:jc w:val="both"/>
        <w:rPr>
          <w:rFonts w:ascii="Times New Roman" w:hAnsi="Times New Roman"/>
          <w:sz w:val="24"/>
          <w:szCs w:val="24"/>
        </w:rPr>
      </w:pPr>
      <w:r w:rsidRPr="006553FB">
        <w:rPr>
          <w:rFonts w:ascii="Times New Roman" w:hAnsi="Times New Roman"/>
          <w:sz w:val="24"/>
          <w:szCs w:val="24"/>
        </w:rPr>
        <w:t>приобретение опыта жизни в коллективе, когда существенно возрастает значимость межличностных и деловых отношений;</w:t>
      </w:r>
    </w:p>
    <w:p w:rsidR="00F06FD5" w:rsidRPr="000A282B" w:rsidRDefault="00F06FD5" w:rsidP="003B258F">
      <w:pPr>
        <w:widowControl w:val="0"/>
        <w:numPr>
          <w:ilvl w:val="0"/>
          <w:numId w:val="1"/>
        </w:numPr>
        <w:tabs>
          <w:tab w:val="left" w:pos="557"/>
        </w:tabs>
        <w:autoSpaceDE w:val="0"/>
        <w:autoSpaceDN w:val="0"/>
        <w:adjustRightInd w:val="0"/>
        <w:spacing w:after="0" w:line="240" w:lineRule="auto"/>
        <w:ind w:firstLine="567"/>
        <w:jc w:val="both"/>
        <w:rPr>
          <w:rFonts w:ascii="Times New Roman" w:hAnsi="Times New Roman"/>
          <w:color w:val="000000"/>
          <w:sz w:val="24"/>
          <w:szCs w:val="24"/>
        </w:rPr>
      </w:pPr>
      <w:r w:rsidRPr="006553FB">
        <w:rPr>
          <w:rFonts w:ascii="Times New Roman" w:hAnsi="Times New Roman"/>
          <w:sz w:val="24"/>
          <w:szCs w:val="24"/>
        </w:rPr>
        <w:t>усиление роли самооценки ребёнка, которая приобретает черты адекватности и рефлексивности (формируется на основе оценки его «значимыми другими», которыми являются, прежде всего, взрослые, особенно учитель).</w:t>
      </w:r>
    </w:p>
    <w:p w:rsidR="00F06FD5" w:rsidRDefault="00F06FD5" w:rsidP="003B258F">
      <w:pPr>
        <w:spacing w:line="240" w:lineRule="auto"/>
        <w:rPr>
          <w:rFonts w:ascii="Times New Roman" w:hAnsi="Times New Roman"/>
          <w:sz w:val="24"/>
          <w:szCs w:val="24"/>
        </w:rPr>
      </w:pPr>
      <w:r w:rsidRPr="006D156C">
        <w:rPr>
          <w:rFonts w:ascii="Times New Roman" w:hAnsi="Times New Roman"/>
          <w:sz w:val="24"/>
          <w:szCs w:val="24"/>
        </w:rPr>
        <w:t xml:space="preserve">При определении стратегических характеристик основной </w:t>
      </w:r>
      <w:r w:rsidRPr="006D156C">
        <w:rPr>
          <w:rFonts w:ascii="Times New Roman" w:hAnsi="Times New Roman"/>
          <w:spacing w:val="-2"/>
          <w:sz w:val="24"/>
          <w:szCs w:val="24"/>
        </w:rPr>
        <w:t xml:space="preserve">образовательной программы учитываются существующий </w:t>
      </w:r>
      <w:r w:rsidRPr="006D156C">
        <w:rPr>
          <w:rFonts w:ascii="Times New Roman" w:hAnsi="Times New Roman"/>
          <w:sz w:val="24"/>
          <w:szCs w:val="24"/>
        </w:rPr>
        <w:t>разброс в темпах и направлениях развития детей, индивидуаль</w:t>
      </w:r>
      <w:r w:rsidRPr="006D156C">
        <w:rPr>
          <w:rFonts w:ascii="Times New Roman" w:hAnsi="Times New Roman"/>
          <w:spacing w:val="2"/>
          <w:sz w:val="24"/>
          <w:szCs w:val="24"/>
        </w:rPr>
        <w:t>ные различия в их познавательной деятельности, восприя</w:t>
      </w:r>
      <w:r w:rsidRPr="006D156C">
        <w:rPr>
          <w:rFonts w:ascii="Times New Roman" w:hAnsi="Times New Roman"/>
          <w:sz w:val="24"/>
          <w:szCs w:val="24"/>
        </w:rPr>
        <w:t>тии, внимании, памяти, мышлении, речи, моторике и</w:t>
      </w:r>
      <w:r w:rsidRPr="006D156C">
        <w:rPr>
          <w:rFonts w:ascii="Times New Roman" w:hAnsi="Cambria Math"/>
          <w:sz w:val="24"/>
          <w:szCs w:val="24"/>
        </w:rPr>
        <w:t> </w:t>
      </w:r>
      <w:r w:rsidRPr="006D156C">
        <w:rPr>
          <w:rFonts w:ascii="Times New Roman" w:hAnsi="Times New Roman"/>
          <w:sz w:val="24"/>
          <w:szCs w:val="24"/>
        </w:rPr>
        <w:t>т. д., связанные с возрастными, психологическими и физиологи</w:t>
      </w:r>
      <w:r w:rsidRPr="006D156C">
        <w:rPr>
          <w:rFonts w:ascii="Times New Roman" w:hAnsi="Times New Roman"/>
          <w:spacing w:val="2"/>
          <w:sz w:val="24"/>
          <w:szCs w:val="24"/>
        </w:rPr>
        <w:t xml:space="preserve">ческими индивидуальными особенностями детей младшего </w:t>
      </w:r>
      <w:r w:rsidRPr="006D156C">
        <w:rPr>
          <w:rFonts w:ascii="Times New Roman" w:hAnsi="Times New Roman"/>
          <w:sz w:val="24"/>
          <w:szCs w:val="24"/>
        </w:rPr>
        <w:t>школьного возраста.</w:t>
      </w:r>
    </w:p>
    <w:p w:rsidR="00F06FD5" w:rsidRPr="00A47B42" w:rsidRDefault="00F06FD5" w:rsidP="00A47B42">
      <w:pPr>
        <w:pStyle w:val="a8"/>
        <w:spacing w:line="240" w:lineRule="auto"/>
        <w:rPr>
          <w:sz w:val="24"/>
          <w:szCs w:val="24"/>
        </w:rPr>
      </w:pPr>
      <w:r w:rsidRPr="00A47B42">
        <w:rPr>
          <w:sz w:val="24"/>
          <w:szCs w:val="24"/>
        </w:rPr>
        <w:t>При этом успешность и своевременность формирования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F06FD5" w:rsidRPr="00A47B42" w:rsidRDefault="00F06FD5" w:rsidP="00A47B42">
      <w:pPr>
        <w:pStyle w:val="a8"/>
        <w:spacing w:line="240" w:lineRule="auto"/>
        <w:rPr>
          <w:sz w:val="24"/>
          <w:szCs w:val="24"/>
        </w:rPr>
      </w:pPr>
      <w:r w:rsidRPr="00A47B42">
        <w:rPr>
          <w:b/>
          <w:sz w:val="24"/>
          <w:szCs w:val="24"/>
        </w:rPr>
        <w:t>ООП НОО определяет</w:t>
      </w:r>
      <w:r w:rsidRPr="00A47B42">
        <w:rPr>
          <w:sz w:val="24"/>
          <w:szCs w:val="24"/>
        </w:rPr>
        <w:t xml:space="preserve">  использование для достижения планируемых результатов следующих технологий и форм образовательного процесса:</w:t>
      </w:r>
    </w:p>
    <w:p w:rsidR="00F06FD5" w:rsidRPr="00290DDA" w:rsidRDefault="00F06FD5" w:rsidP="00B84F54">
      <w:pPr>
        <w:autoSpaceDE w:val="0"/>
        <w:autoSpaceDN w:val="0"/>
        <w:adjustRightInd w:val="0"/>
        <w:jc w:val="both"/>
        <w:rPr>
          <w:rFonts w:ascii="Times New Roman" w:hAnsi="Times New Roman"/>
          <w:b/>
          <w:sz w:val="24"/>
          <w:szCs w:val="24"/>
        </w:rPr>
      </w:pPr>
      <w:r w:rsidRPr="00290DDA">
        <w:rPr>
          <w:rFonts w:ascii="Times New Roman" w:hAnsi="Times New Roman"/>
          <w:b/>
          <w:sz w:val="24"/>
          <w:szCs w:val="24"/>
        </w:rPr>
        <w:t>Технологии:</w:t>
      </w:r>
    </w:p>
    <w:p w:rsidR="00F06FD5" w:rsidRPr="00290DDA" w:rsidRDefault="00F06FD5" w:rsidP="008F2C5F">
      <w:pPr>
        <w:pStyle w:val="afb"/>
        <w:numPr>
          <w:ilvl w:val="0"/>
          <w:numId w:val="8"/>
        </w:numPr>
        <w:tabs>
          <w:tab w:val="left" w:pos="425"/>
          <w:tab w:val="left" w:pos="709"/>
        </w:tabs>
        <w:suppressAutoHyphens/>
        <w:spacing w:after="0"/>
        <w:jc w:val="both"/>
      </w:pPr>
      <w:r w:rsidRPr="00290DDA">
        <w:t xml:space="preserve">Технологии развивающего обучения </w:t>
      </w:r>
    </w:p>
    <w:p w:rsidR="00F06FD5" w:rsidRPr="00290DDA" w:rsidRDefault="00F06FD5" w:rsidP="008F2C5F">
      <w:pPr>
        <w:pStyle w:val="afb"/>
        <w:numPr>
          <w:ilvl w:val="0"/>
          <w:numId w:val="8"/>
        </w:numPr>
        <w:tabs>
          <w:tab w:val="left" w:pos="425"/>
          <w:tab w:val="left" w:pos="709"/>
        </w:tabs>
        <w:suppressAutoHyphens/>
        <w:spacing w:after="0"/>
        <w:jc w:val="both"/>
      </w:pPr>
      <w:r w:rsidRPr="00290DDA">
        <w:t>Информационно – коммуникативные технологии</w:t>
      </w:r>
    </w:p>
    <w:p w:rsidR="00F06FD5" w:rsidRPr="00290DDA" w:rsidRDefault="00F06FD5" w:rsidP="008F2C5F">
      <w:pPr>
        <w:pStyle w:val="afb"/>
        <w:numPr>
          <w:ilvl w:val="0"/>
          <w:numId w:val="8"/>
        </w:numPr>
        <w:tabs>
          <w:tab w:val="left" w:pos="425"/>
          <w:tab w:val="left" w:pos="709"/>
        </w:tabs>
        <w:suppressAutoHyphens/>
        <w:spacing w:after="0"/>
        <w:jc w:val="both"/>
      </w:pPr>
      <w:r w:rsidRPr="00290DDA">
        <w:t xml:space="preserve">Здоровьесберегающие  технологии </w:t>
      </w:r>
    </w:p>
    <w:p w:rsidR="00F06FD5" w:rsidRPr="00290DDA" w:rsidRDefault="00F06FD5" w:rsidP="008F2C5F">
      <w:pPr>
        <w:pStyle w:val="afb"/>
        <w:numPr>
          <w:ilvl w:val="0"/>
          <w:numId w:val="8"/>
        </w:numPr>
        <w:tabs>
          <w:tab w:val="left" w:pos="425"/>
          <w:tab w:val="left" w:pos="709"/>
        </w:tabs>
        <w:suppressAutoHyphens/>
        <w:spacing w:after="0"/>
        <w:jc w:val="both"/>
      </w:pPr>
      <w:r w:rsidRPr="00290DDA">
        <w:t>Технология контроля и оценки учебной деятельности</w:t>
      </w:r>
    </w:p>
    <w:p w:rsidR="00F06FD5" w:rsidRPr="00290DDA" w:rsidRDefault="00F06FD5" w:rsidP="008F2C5F">
      <w:pPr>
        <w:pStyle w:val="afb"/>
        <w:numPr>
          <w:ilvl w:val="0"/>
          <w:numId w:val="8"/>
        </w:numPr>
        <w:tabs>
          <w:tab w:val="left" w:pos="425"/>
          <w:tab w:val="left" w:pos="709"/>
        </w:tabs>
        <w:suppressAutoHyphens/>
        <w:spacing w:after="0"/>
        <w:jc w:val="both"/>
      </w:pPr>
      <w:r w:rsidRPr="00290DDA">
        <w:t>Игровые технологии</w:t>
      </w:r>
    </w:p>
    <w:p w:rsidR="00F06FD5" w:rsidRPr="00290DDA" w:rsidRDefault="00F06FD5" w:rsidP="008F2C5F">
      <w:pPr>
        <w:pStyle w:val="afb"/>
        <w:numPr>
          <w:ilvl w:val="0"/>
          <w:numId w:val="8"/>
        </w:numPr>
        <w:tabs>
          <w:tab w:val="left" w:pos="425"/>
          <w:tab w:val="left" w:pos="709"/>
        </w:tabs>
        <w:suppressAutoHyphens/>
        <w:spacing w:after="0"/>
        <w:jc w:val="both"/>
      </w:pPr>
      <w:r w:rsidRPr="00290DDA">
        <w:t>Проектные технологии</w:t>
      </w:r>
    </w:p>
    <w:p w:rsidR="00F06FD5" w:rsidRPr="00290DDA" w:rsidRDefault="00F06FD5" w:rsidP="00B84F54">
      <w:pPr>
        <w:pStyle w:val="afb"/>
        <w:spacing w:after="0"/>
        <w:jc w:val="both"/>
        <w:rPr>
          <w:b/>
        </w:rPr>
      </w:pPr>
      <w:r w:rsidRPr="00290DDA">
        <w:rPr>
          <w:b/>
        </w:rPr>
        <w:t xml:space="preserve">Формы:  </w:t>
      </w:r>
    </w:p>
    <w:p w:rsidR="00F06FD5" w:rsidRPr="00290DDA" w:rsidRDefault="00F06FD5" w:rsidP="008F2C5F">
      <w:pPr>
        <w:pStyle w:val="afb"/>
        <w:numPr>
          <w:ilvl w:val="0"/>
          <w:numId w:val="7"/>
        </w:numPr>
        <w:tabs>
          <w:tab w:val="left" w:pos="283"/>
          <w:tab w:val="left" w:pos="425"/>
        </w:tabs>
        <w:suppressAutoHyphens/>
        <w:spacing w:after="0" w:line="100" w:lineRule="atLeast"/>
        <w:ind w:firstLine="567"/>
        <w:jc w:val="both"/>
      </w:pPr>
      <w:r w:rsidRPr="00290DDA">
        <w:t xml:space="preserve"> урок как форма учебной деятельности для постановки и решения учебных задач;</w:t>
      </w:r>
    </w:p>
    <w:p w:rsidR="00F06FD5" w:rsidRPr="00290DDA" w:rsidRDefault="00F06FD5" w:rsidP="008F2C5F">
      <w:pPr>
        <w:pStyle w:val="afb"/>
        <w:numPr>
          <w:ilvl w:val="0"/>
          <w:numId w:val="7"/>
        </w:numPr>
        <w:tabs>
          <w:tab w:val="left" w:pos="283"/>
          <w:tab w:val="left" w:pos="425"/>
        </w:tabs>
        <w:suppressAutoHyphens/>
        <w:spacing w:after="0" w:line="100" w:lineRule="atLeast"/>
        <w:ind w:firstLine="567"/>
        <w:jc w:val="both"/>
      </w:pPr>
      <w:r w:rsidRPr="00290DDA">
        <w:t xml:space="preserve"> учебное занятие как форма учебной деятельности для построения индивидуального детского действия;</w:t>
      </w:r>
    </w:p>
    <w:p w:rsidR="00F06FD5" w:rsidRPr="00290DDA" w:rsidRDefault="00F06FD5" w:rsidP="008F2C5F">
      <w:pPr>
        <w:pStyle w:val="afb"/>
        <w:numPr>
          <w:ilvl w:val="0"/>
          <w:numId w:val="7"/>
        </w:numPr>
        <w:tabs>
          <w:tab w:val="left" w:pos="283"/>
          <w:tab w:val="left" w:pos="425"/>
        </w:tabs>
        <w:suppressAutoHyphens/>
        <w:spacing w:after="0" w:line="100" w:lineRule="atLeast"/>
        <w:ind w:firstLine="567"/>
        <w:jc w:val="both"/>
      </w:pPr>
      <w:r w:rsidRPr="00290DDA">
        <w:t xml:space="preserve"> консультативное занятие как форма учебной деятельности по разрешению проблем младшего школьника;</w:t>
      </w:r>
    </w:p>
    <w:p w:rsidR="00F06FD5" w:rsidRPr="00290DDA" w:rsidRDefault="00F06FD5" w:rsidP="008F2C5F">
      <w:pPr>
        <w:pStyle w:val="afb"/>
        <w:numPr>
          <w:ilvl w:val="0"/>
          <w:numId w:val="7"/>
        </w:numPr>
        <w:tabs>
          <w:tab w:val="left" w:pos="283"/>
          <w:tab w:val="left" w:pos="425"/>
        </w:tabs>
        <w:suppressAutoHyphens/>
        <w:spacing w:after="0" w:line="100" w:lineRule="atLeast"/>
        <w:ind w:firstLine="567"/>
        <w:jc w:val="both"/>
      </w:pPr>
      <w:r w:rsidRPr="00290DDA">
        <w:t xml:space="preserve"> домашняя самостоятельная работа как форма учебной деятельности по построению индивидуальных образовательных маршрутов;</w:t>
      </w:r>
    </w:p>
    <w:p w:rsidR="00F06FD5" w:rsidRPr="00290DDA" w:rsidRDefault="00F06FD5" w:rsidP="008F2C5F">
      <w:pPr>
        <w:pStyle w:val="afb"/>
        <w:numPr>
          <w:ilvl w:val="0"/>
          <w:numId w:val="7"/>
        </w:numPr>
        <w:tabs>
          <w:tab w:val="left" w:pos="283"/>
          <w:tab w:val="left" w:pos="425"/>
        </w:tabs>
        <w:suppressAutoHyphens/>
        <w:autoSpaceDE w:val="0"/>
        <w:autoSpaceDN w:val="0"/>
        <w:adjustRightInd w:val="0"/>
        <w:spacing w:after="0" w:line="100" w:lineRule="atLeast"/>
        <w:ind w:firstLine="540"/>
        <w:jc w:val="both"/>
        <w:rPr>
          <w:b/>
          <w:i/>
        </w:rPr>
      </w:pPr>
      <w:r w:rsidRPr="00290DDA">
        <w:t>внеучебные формы образовательного пространства как место тренировки и предъявления сформированности</w:t>
      </w:r>
      <w:r>
        <w:t xml:space="preserve"> </w:t>
      </w:r>
      <w:r w:rsidRPr="00290DDA">
        <w:t>общеучебных навыков (конкурсы, выставки, эстафеты, интеллектуально  творческие игры, экскурсии, тренинги, погружения, общественно-полезные и социальные практики).</w:t>
      </w:r>
    </w:p>
    <w:p w:rsidR="00F06FD5" w:rsidRPr="00E77D55" w:rsidRDefault="00F06FD5" w:rsidP="00B84F54">
      <w:pPr>
        <w:autoSpaceDE w:val="0"/>
        <w:autoSpaceDN w:val="0"/>
        <w:adjustRightInd w:val="0"/>
        <w:ind w:firstLine="540"/>
        <w:jc w:val="both"/>
        <w:rPr>
          <w:rFonts w:ascii="Times New Roman" w:hAnsi="Times New Roman"/>
          <w:sz w:val="24"/>
          <w:szCs w:val="24"/>
        </w:rPr>
      </w:pPr>
      <w:r w:rsidRPr="00E77D55">
        <w:rPr>
          <w:rFonts w:ascii="Times New Roman" w:hAnsi="Times New Roman"/>
          <w:sz w:val="24"/>
          <w:szCs w:val="24"/>
        </w:rPr>
        <w:t>Целью реализации ООП НОО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06FD5" w:rsidRPr="00C83894" w:rsidRDefault="00F06FD5" w:rsidP="008F2C5F">
      <w:pPr>
        <w:pStyle w:val="af0"/>
        <w:numPr>
          <w:ilvl w:val="1"/>
          <w:numId w:val="9"/>
        </w:numPr>
        <w:spacing w:line="240" w:lineRule="auto"/>
      </w:pPr>
      <w:bookmarkStart w:id="0" w:name="_Toc288394058"/>
      <w:bookmarkStart w:id="1" w:name="_Toc288410525"/>
      <w:bookmarkStart w:id="2" w:name="_Toc288410654"/>
      <w:bookmarkStart w:id="3" w:name="_Toc294246068"/>
      <w:r w:rsidRPr="00C83894">
        <w:lastRenderedPageBreak/>
        <w:t>Планируемые результаты освоения обучающимися основной  образовательной программы</w:t>
      </w:r>
      <w:bookmarkEnd w:id="0"/>
      <w:bookmarkEnd w:id="1"/>
      <w:bookmarkEnd w:id="2"/>
      <w:bookmarkEnd w:id="3"/>
    </w:p>
    <w:p w:rsidR="00F06FD5" w:rsidRPr="00C83894" w:rsidRDefault="00F06FD5" w:rsidP="00C83894">
      <w:pPr>
        <w:pStyle w:val="ac"/>
        <w:spacing w:line="240" w:lineRule="auto"/>
        <w:ind w:firstLine="454"/>
        <w:rPr>
          <w:rFonts w:ascii="Times New Roman" w:hAnsi="Times New Roman"/>
          <w:color w:val="auto"/>
          <w:spacing w:val="2"/>
          <w:sz w:val="24"/>
          <w:szCs w:val="24"/>
        </w:rPr>
      </w:pPr>
      <w:r>
        <w:rPr>
          <w:rFonts w:ascii="Times New Roman" w:hAnsi="Times New Roman"/>
          <w:color w:val="auto"/>
          <w:spacing w:val="-2"/>
          <w:sz w:val="24"/>
          <w:szCs w:val="24"/>
        </w:rPr>
        <w:t>Планиру</w:t>
      </w:r>
      <w:r w:rsidR="00DD5CC8">
        <w:rPr>
          <w:rFonts w:ascii="Times New Roman" w:hAnsi="Times New Roman"/>
          <w:color w:val="auto"/>
          <w:spacing w:val="-2"/>
          <w:sz w:val="24"/>
          <w:szCs w:val="24"/>
        </w:rPr>
        <w:t>емые результаты освоения ООП НОО</w:t>
      </w:r>
      <w:r w:rsidRPr="00C83894">
        <w:rPr>
          <w:rFonts w:ascii="Times New Roman" w:hAnsi="Times New Roman"/>
          <w:color w:val="auto"/>
          <w:spacing w:val="-2"/>
          <w:sz w:val="24"/>
          <w:szCs w:val="24"/>
        </w:rPr>
        <w:t xml:space="preserve">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C83894">
        <w:rPr>
          <w:rFonts w:ascii="Times New Roman" w:hAnsi="Times New Roman"/>
          <w:b/>
          <w:bCs/>
          <w:iCs/>
          <w:color w:val="auto"/>
          <w:spacing w:val="-2"/>
          <w:sz w:val="24"/>
          <w:szCs w:val="24"/>
        </w:rPr>
        <w:t>обобщённых личностно ориен</w:t>
      </w:r>
      <w:r w:rsidRPr="00C83894">
        <w:rPr>
          <w:rFonts w:ascii="Times New Roman" w:hAnsi="Times New Roman"/>
          <w:b/>
          <w:bCs/>
          <w:iCs/>
          <w:color w:val="auto"/>
          <w:sz w:val="24"/>
          <w:szCs w:val="24"/>
        </w:rPr>
        <w:t>тированных целей образования</w:t>
      </w:r>
      <w:r w:rsidRPr="00C83894">
        <w:rPr>
          <w:rFonts w:ascii="Times New Roman" w:hAnsi="Times New Roman"/>
          <w:color w:val="auto"/>
          <w:sz w:val="24"/>
          <w:szCs w:val="24"/>
        </w:rPr>
        <w:t>, допускающих дальнейшее уточнение и конкретизацию, что обеспечивает определение</w:t>
      </w:r>
      <w:r>
        <w:rPr>
          <w:rFonts w:ascii="Times New Roman" w:hAnsi="Times New Roman"/>
          <w:color w:val="auto"/>
          <w:sz w:val="24"/>
          <w:szCs w:val="24"/>
        </w:rPr>
        <w:t xml:space="preserve"> </w:t>
      </w:r>
      <w:r w:rsidRPr="00C83894">
        <w:rPr>
          <w:rFonts w:ascii="Times New Roman" w:hAnsi="Times New Roman"/>
          <w:color w:val="auto"/>
          <w:spacing w:val="2"/>
          <w:sz w:val="24"/>
          <w:szCs w:val="24"/>
        </w:rPr>
        <w:t xml:space="preserve">и выявление всех составляющих планируемых результатов, </w:t>
      </w:r>
      <w:r w:rsidRPr="00C83894">
        <w:rPr>
          <w:rFonts w:ascii="Times New Roman" w:hAnsi="Times New Roman"/>
          <w:color w:val="auto"/>
          <w:spacing w:val="-2"/>
          <w:sz w:val="24"/>
          <w:szCs w:val="24"/>
        </w:rPr>
        <w:t>подлежащих формированию и оценке.</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z w:val="24"/>
          <w:szCs w:val="24"/>
        </w:rPr>
        <w:t>Планируемые результаты:</w:t>
      </w:r>
    </w:p>
    <w:p w:rsidR="00F06FD5" w:rsidRPr="00C83894" w:rsidRDefault="00F06FD5" w:rsidP="00C83894">
      <w:pPr>
        <w:pStyle w:val="ae"/>
        <w:spacing w:line="240" w:lineRule="auto"/>
        <w:ind w:left="680" w:firstLine="0"/>
        <w:rPr>
          <w:rFonts w:ascii="Times New Roman" w:hAnsi="Times New Roman"/>
          <w:color w:val="auto"/>
          <w:sz w:val="24"/>
          <w:szCs w:val="24"/>
        </w:rPr>
      </w:pPr>
      <w:r>
        <w:rPr>
          <w:rFonts w:ascii="Times New Roman" w:hAnsi="Times New Roman"/>
          <w:color w:val="auto"/>
          <w:spacing w:val="4"/>
          <w:sz w:val="24"/>
          <w:szCs w:val="24"/>
        </w:rPr>
        <w:t>-</w:t>
      </w:r>
      <w:r w:rsidRPr="00C83894">
        <w:rPr>
          <w:rFonts w:ascii="Times New Roman" w:hAnsi="Times New Roman"/>
          <w:color w:val="auto"/>
          <w:spacing w:val="4"/>
          <w:sz w:val="24"/>
          <w:szCs w:val="24"/>
        </w:rPr>
        <w:t>обеспечивают связь между требованиями ФГОС НОО,</w:t>
      </w:r>
      <w:r w:rsidRPr="00C83894">
        <w:rPr>
          <w:rFonts w:ascii="Times New Roman" w:hAnsi="Times New Roman"/>
          <w:color w:val="auto"/>
          <w:spacing w:val="4"/>
          <w:sz w:val="24"/>
          <w:szCs w:val="24"/>
        </w:rPr>
        <w:br/>
      </w:r>
      <w:r w:rsidRPr="00C83894">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06FD5" w:rsidRPr="00C83894" w:rsidRDefault="00F06FD5" w:rsidP="00C83894">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C83894">
        <w:rPr>
          <w:rFonts w:ascii="Times New Roman" w:hAnsi="Times New Roman"/>
          <w:color w:val="auto"/>
          <w:sz w:val="24"/>
          <w:szCs w:val="24"/>
        </w:rPr>
        <w:t xml:space="preserve">являются содержательной и критериальной основой для </w:t>
      </w:r>
      <w:r w:rsidRPr="00C83894">
        <w:rPr>
          <w:rFonts w:ascii="Times New Roman" w:hAnsi="Times New Roman"/>
          <w:color w:val="auto"/>
          <w:spacing w:val="4"/>
          <w:sz w:val="24"/>
          <w:szCs w:val="24"/>
        </w:rPr>
        <w:t>разработки программ учебных предметов, курсов, учебно­</w:t>
      </w:r>
      <w:r w:rsidRPr="00C83894">
        <w:rPr>
          <w:rFonts w:ascii="Times New Roman" w:hAnsi="Times New Roman"/>
          <w:color w:val="auto"/>
          <w:sz w:val="24"/>
          <w:szCs w:val="24"/>
        </w:rPr>
        <w:t>методической литературы, а также для системы оценки ка</w:t>
      </w:r>
      <w:r w:rsidRPr="00C83894">
        <w:rPr>
          <w:rFonts w:ascii="Times New Roman" w:hAnsi="Times New Roman"/>
          <w:color w:val="auto"/>
          <w:spacing w:val="2"/>
          <w:sz w:val="24"/>
          <w:szCs w:val="24"/>
        </w:rPr>
        <w:t xml:space="preserve">чества освоения обучающимися основной образовательной </w:t>
      </w:r>
      <w:r w:rsidRPr="00C83894">
        <w:rPr>
          <w:rFonts w:ascii="Times New Roman" w:hAnsi="Times New Roman"/>
          <w:color w:val="auto"/>
          <w:sz w:val="24"/>
          <w:szCs w:val="24"/>
        </w:rPr>
        <w:t>программы начального общего образования.</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C83894">
        <w:rPr>
          <w:rFonts w:ascii="Times New Roman" w:hAnsi="Times New Roman"/>
          <w:iCs/>
          <w:color w:val="auto"/>
          <w:sz w:val="24"/>
          <w:szCs w:val="24"/>
        </w:rPr>
        <w:t xml:space="preserve">, </w:t>
      </w:r>
      <w:r w:rsidRPr="00C83894">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06FD5" w:rsidRPr="00C83894" w:rsidRDefault="00F06FD5" w:rsidP="00C83894">
      <w:pPr>
        <w:pStyle w:val="ac"/>
        <w:spacing w:line="240" w:lineRule="auto"/>
        <w:ind w:firstLine="454"/>
        <w:rPr>
          <w:rFonts w:ascii="Times New Roman" w:hAnsi="Times New Roman"/>
          <w:b/>
          <w:bCs/>
          <w:color w:val="auto"/>
          <w:spacing w:val="2"/>
          <w:sz w:val="24"/>
          <w:szCs w:val="24"/>
        </w:rPr>
      </w:pPr>
      <w:r w:rsidRPr="00C83894">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C83894">
        <w:rPr>
          <w:rFonts w:ascii="Times New Roman" w:hAnsi="Times New Roman"/>
          <w:iCs/>
          <w:color w:val="auto"/>
          <w:spacing w:val="2"/>
          <w:sz w:val="24"/>
          <w:szCs w:val="24"/>
        </w:rPr>
        <w:t>опорный характер,</w:t>
      </w:r>
      <w:r w:rsidRPr="00C83894">
        <w:rPr>
          <w:rFonts w:ascii="Times New Roman" w:hAnsi="Times New Roman"/>
          <w:color w:val="auto"/>
          <w:spacing w:val="2"/>
          <w:sz w:val="24"/>
          <w:szCs w:val="24"/>
        </w:rPr>
        <w:t xml:space="preserve"> т.</w:t>
      </w:r>
      <w:r w:rsidRPr="00C83894">
        <w:rPr>
          <w:rFonts w:ascii="Times New Roman" w:hAnsi="Times New Roman"/>
          <w:color w:val="auto"/>
          <w:spacing w:val="2"/>
          <w:sz w:val="24"/>
          <w:szCs w:val="24"/>
        </w:rPr>
        <w:t> </w:t>
      </w:r>
      <w:r w:rsidRPr="00C83894">
        <w:rPr>
          <w:rFonts w:ascii="Times New Roman" w:hAnsi="Times New Roman"/>
          <w:color w:val="auto"/>
          <w:spacing w:val="2"/>
          <w:sz w:val="24"/>
          <w:szCs w:val="24"/>
        </w:rPr>
        <w:t>е. служащий основой для последующего обучения.</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b/>
          <w:bCs/>
          <w:color w:val="auto"/>
          <w:sz w:val="24"/>
          <w:szCs w:val="24"/>
        </w:rPr>
        <w:t xml:space="preserve">Структура планируемых результатов </w:t>
      </w:r>
      <w:r w:rsidRPr="00C83894">
        <w:rPr>
          <w:rFonts w:ascii="Times New Roman" w:hAnsi="Times New Roman"/>
          <w:color w:val="auto"/>
          <w:sz w:val="24"/>
          <w:szCs w:val="24"/>
        </w:rPr>
        <w:t>учитывает необходимость:</w:t>
      </w:r>
    </w:p>
    <w:p w:rsidR="00F06FD5" w:rsidRPr="00C83894" w:rsidRDefault="00F06FD5" w:rsidP="006C32E9">
      <w:pPr>
        <w:pStyle w:val="ae"/>
        <w:numPr>
          <w:ilvl w:val="0"/>
          <w:numId w:val="3"/>
        </w:numPr>
        <w:spacing w:line="240" w:lineRule="auto"/>
        <w:rPr>
          <w:rFonts w:ascii="Times New Roman" w:hAnsi="Times New Roman"/>
          <w:color w:val="auto"/>
          <w:sz w:val="24"/>
          <w:szCs w:val="24"/>
        </w:rPr>
      </w:pPr>
      <w:r w:rsidRPr="00C83894">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06FD5" w:rsidRPr="00C83894" w:rsidRDefault="00F06FD5" w:rsidP="006C32E9">
      <w:pPr>
        <w:pStyle w:val="ae"/>
        <w:numPr>
          <w:ilvl w:val="0"/>
          <w:numId w:val="3"/>
        </w:numPr>
        <w:spacing w:line="240" w:lineRule="auto"/>
        <w:rPr>
          <w:rFonts w:ascii="Times New Roman" w:hAnsi="Times New Roman"/>
          <w:color w:val="auto"/>
          <w:sz w:val="24"/>
          <w:szCs w:val="24"/>
        </w:rPr>
      </w:pPr>
      <w:r w:rsidRPr="00C83894">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C83894">
        <w:rPr>
          <w:rFonts w:ascii="Times New Roman" w:hAnsi="Times New Roman"/>
          <w:color w:val="auto"/>
          <w:sz w:val="24"/>
          <w:szCs w:val="24"/>
        </w:rPr>
        <w:t>и умений, являющихся подготовительными для данного предмета;</w:t>
      </w:r>
    </w:p>
    <w:p w:rsidR="00F06FD5" w:rsidRPr="00C83894" w:rsidRDefault="00F06FD5" w:rsidP="006C32E9">
      <w:pPr>
        <w:pStyle w:val="ae"/>
        <w:numPr>
          <w:ilvl w:val="0"/>
          <w:numId w:val="3"/>
        </w:numPr>
        <w:spacing w:line="240" w:lineRule="auto"/>
        <w:rPr>
          <w:rFonts w:ascii="Times New Roman" w:hAnsi="Times New Roman"/>
          <w:color w:val="auto"/>
          <w:sz w:val="24"/>
          <w:szCs w:val="24"/>
        </w:rPr>
      </w:pPr>
      <w:r w:rsidRPr="00C83894">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06FD5" w:rsidRPr="00C83894" w:rsidRDefault="00F06FD5" w:rsidP="00C83894">
      <w:pPr>
        <w:pStyle w:val="ac"/>
        <w:spacing w:line="240" w:lineRule="auto"/>
        <w:ind w:firstLine="454"/>
        <w:rPr>
          <w:rFonts w:ascii="Times New Roman" w:hAnsi="Times New Roman"/>
          <w:b/>
          <w:bCs/>
          <w:color w:val="auto"/>
          <w:sz w:val="24"/>
          <w:szCs w:val="24"/>
        </w:rPr>
      </w:pPr>
      <w:r w:rsidRPr="00C83894">
        <w:rPr>
          <w:rFonts w:ascii="Times New Roman" w:hAnsi="Times New Roman"/>
          <w:color w:val="auto"/>
          <w:spacing w:val="4"/>
          <w:sz w:val="24"/>
          <w:szCs w:val="24"/>
        </w:rPr>
        <w:t xml:space="preserve">С этой целью в структуре планируемых результатов по </w:t>
      </w:r>
      <w:r w:rsidRPr="00C83894">
        <w:rPr>
          <w:rFonts w:ascii="Times New Roman" w:hAnsi="Times New Roman"/>
          <w:color w:val="auto"/>
          <w:spacing w:val="2"/>
          <w:sz w:val="24"/>
          <w:szCs w:val="24"/>
        </w:rPr>
        <w:t>каждой учебной программе (предметной, междисциплинар</w:t>
      </w:r>
      <w:r w:rsidRPr="00C83894">
        <w:rPr>
          <w:rFonts w:ascii="Times New Roman" w:hAnsi="Times New Roman"/>
          <w:color w:val="auto"/>
          <w:sz w:val="24"/>
          <w:szCs w:val="24"/>
        </w:rPr>
        <w:t xml:space="preserve">ной) выделяются следующие </w:t>
      </w:r>
      <w:r w:rsidRPr="00C83894">
        <w:rPr>
          <w:rFonts w:ascii="Times New Roman" w:hAnsi="Times New Roman"/>
          <w:iCs/>
          <w:color w:val="auto"/>
          <w:sz w:val="24"/>
          <w:szCs w:val="24"/>
        </w:rPr>
        <w:t>уровни описания</w:t>
      </w:r>
      <w:r w:rsidRPr="00C83894">
        <w:rPr>
          <w:rFonts w:ascii="Times New Roman" w:hAnsi="Times New Roman"/>
          <w:color w:val="auto"/>
          <w:sz w:val="24"/>
          <w:szCs w:val="24"/>
        </w:rPr>
        <w:t>.</w:t>
      </w:r>
    </w:p>
    <w:p w:rsidR="00F06FD5" w:rsidRPr="00C83894" w:rsidRDefault="00F06FD5" w:rsidP="00C83894">
      <w:pPr>
        <w:tabs>
          <w:tab w:val="left" w:pos="142"/>
          <w:tab w:val="left" w:leader="dot" w:pos="624"/>
        </w:tabs>
        <w:spacing w:line="240" w:lineRule="auto"/>
        <w:ind w:firstLine="709"/>
        <w:jc w:val="both"/>
        <w:rPr>
          <w:rStyle w:val="Zag11"/>
          <w:rFonts w:ascii="Times New Roman" w:eastAsia="@Arial Unicode MS" w:hAnsi="Times New Roman"/>
          <w:sz w:val="24"/>
          <w:szCs w:val="24"/>
        </w:rPr>
      </w:pPr>
      <w:r w:rsidRPr="00C83894">
        <w:rPr>
          <w:rStyle w:val="Zag11"/>
          <w:rFonts w:ascii="Times New Roman" w:eastAsia="@Arial Unicode MS" w:hAnsi="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F06FD5" w:rsidRPr="00C83894" w:rsidRDefault="00F06FD5" w:rsidP="00C83894">
      <w:pPr>
        <w:tabs>
          <w:tab w:val="left" w:pos="142"/>
          <w:tab w:val="left" w:leader="dot" w:pos="624"/>
        </w:tabs>
        <w:spacing w:line="240" w:lineRule="auto"/>
        <w:ind w:firstLine="709"/>
        <w:jc w:val="both"/>
        <w:rPr>
          <w:rStyle w:val="Zag11"/>
          <w:rFonts w:ascii="Times New Roman" w:eastAsia="@Arial Unicode MS" w:hAnsi="Times New Roman"/>
          <w:sz w:val="24"/>
          <w:szCs w:val="24"/>
        </w:rPr>
      </w:pPr>
      <w:r w:rsidRPr="00C83894">
        <w:rPr>
          <w:rStyle w:val="Zag11"/>
          <w:rFonts w:ascii="Times New Roman" w:eastAsia="@Arial Unicode MS" w:hAnsi="Times New Roman"/>
          <w:sz w:val="24"/>
          <w:szCs w:val="24"/>
        </w:rPr>
        <w:lastRenderedPageBreak/>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pacing w:val="2"/>
          <w:sz w:val="24"/>
          <w:szCs w:val="24"/>
        </w:rPr>
        <w:t xml:space="preserve">Первый блок </w:t>
      </w:r>
      <w:r w:rsidRPr="00C83894">
        <w:rPr>
          <w:rFonts w:ascii="Times New Roman" w:hAnsi="Times New Roman"/>
          <w:b/>
          <w:bCs/>
          <w:color w:val="auto"/>
          <w:spacing w:val="2"/>
          <w:sz w:val="24"/>
          <w:szCs w:val="24"/>
        </w:rPr>
        <w:t>«</w:t>
      </w:r>
      <w:r w:rsidRPr="00C83894">
        <w:rPr>
          <w:rFonts w:ascii="Times New Roman" w:hAnsi="Times New Roman"/>
          <w:b/>
          <w:color w:val="auto"/>
          <w:spacing w:val="2"/>
          <w:sz w:val="24"/>
          <w:szCs w:val="24"/>
        </w:rPr>
        <w:t>Выпускник научится</w:t>
      </w:r>
      <w:r w:rsidRPr="00C83894">
        <w:rPr>
          <w:rFonts w:ascii="Times New Roman" w:hAnsi="Times New Roman"/>
          <w:b/>
          <w:bCs/>
          <w:color w:val="auto"/>
          <w:spacing w:val="2"/>
          <w:sz w:val="24"/>
          <w:szCs w:val="24"/>
        </w:rPr>
        <w:t xml:space="preserve">». </w:t>
      </w:r>
      <w:r w:rsidRPr="00C83894">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C83894">
        <w:rPr>
          <w:rFonts w:ascii="Times New Roman" w:hAnsi="Times New Roman"/>
          <w:color w:val="auto"/>
          <w:spacing w:val="-2"/>
          <w:sz w:val="24"/>
          <w:szCs w:val="24"/>
        </w:rPr>
        <w:t>а также потенциальная возможность их достижения большин</w:t>
      </w:r>
      <w:r w:rsidRPr="00C83894">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Pr>
          <w:rFonts w:ascii="Times New Roman" w:hAnsi="Times New Roman"/>
          <w:color w:val="auto"/>
          <w:sz w:val="24"/>
          <w:szCs w:val="24"/>
        </w:rPr>
        <w:t xml:space="preserve"> </w:t>
      </w:r>
      <w:r w:rsidRPr="00C83894">
        <w:rPr>
          <w:rFonts w:ascii="Times New Roman" w:hAnsi="Times New Roman"/>
          <w:color w:val="auto"/>
          <w:spacing w:val="4"/>
          <w:sz w:val="24"/>
          <w:szCs w:val="24"/>
        </w:rPr>
        <w:t xml:space="preserve">и учебных действий, которая, во­первых, принципиально </w:t>
      </w:r>
      <w:r w:rsidRPr="00C83894">
        <w:rPr>
          <w:rFonts w:ascii="Times New Roman" w:hAnsi="Times New Roman"/>
          <w:color w:val="auto"/>
          <w:spacing w:val="2"/>
          <w:sz w:val="24"/>
          <w:szCs w:val="24"/>
        </w:rPr>
        <w:t>не</w:t>
      </w:r>
      <w:r w:rsidRPr="00C83894">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06FD5" w:rsidRPr="00C83894" w:rsidRDefault="00F06FD5" w:rsidP="00C83894">
      <w:pPr>
        <w:pStyle w:val="ac"/>
        <w:spacing w:line="240" w:lineRule="auto"/>
        <w:ind w:firstLine="454"/>
        <w:rPr>
          <w:rFonts w:ascii="Times New Roman" w:hAnsi="Times New Roman"/>
          <w:b/>
          <w:bCs/>
          <w:color w:val="auto"/>
          <w:sz w:val="24"/>
          <w:szCs w:val="24"/>
        </w:rPr>
      </w:pPr>
      <w:r w:rsidRPr="00C83894">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C83894">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C83894">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06FD5" w:rsidRPr="00C83894" w:rsidRDefault="00F06FD5" w:rsidP="00C83894">
      <w:pPr>
        <w:pStyle w:val="ac"/>
        <w:spacing w:line="240" w:lineRule="auto"/>
        <w:ind w:firstLine="454"/>
        <w:rPr>
          <w:rFonts w:ascii="Times New Roman" w:hAnsi="Times New Roman"/>
          <w:color w:val="auto"/>
          <w:spacing w:val="-2"/>
          <w:sz w:val="24"/>
          <w:szCs w:val="24"/>
        </w:rPr>
      </w:pPr>
      <w:r w:rsidRPr="00C83894">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C83894">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Pr>
          <w:rFonts w:ascii="Times New Roman" w:hAnsi="Times New Roman"/>
          <w:bCs/>
          <w:color w:val="auto"/>
          <w:spacing w:val="-2"/>
          <w:sz w:val="24"/>
          <w:szCs w:val="24"/>
        </w:rPr>
        <w:t xml:space="preserve"> </w:t>
      </w:r>
      <w:r w:rsidRPr="00C83894">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C83894">
        <w:rPr>
          <w:rFonts w:ascii="Times New Roman" w:hAnsi="Times New Roman"/>
          <w:b/>
          <w:color w:val="auto"/>
          <w:spacing w:val="-2"/>
          <w:sz w:val="24"/>
          <w:szCs w:val="24"/>
        </w:rPr>
        <w:t>«Выпускник получит возможность научиться»</w:t>
      </w:r>
      <w:r w:rsidRPr="00C83894">
        <w:rPr>
          <w:rFonts w:ascii="Times New Roman" w:hAnsi="Times New Roman"/>
          <w:color w:val="auto"/>
          <w:spacing w:val="-2"/>
          <w:sz w:val="24"/>
          <w:szCs w:val="24"/>
        </w:rPr>
        <w:t xml:space="preserve"> к каждому разделу примерной программы учебно</w:t>
      </w:r>
      <w:r w:rsidRPr="00C83894">
        <w:rPr>
          <w:rFonts w:ascii="Times New Roman" w:hAnsi="Times New Roman"/>
          <w:color w:val="auto"/>
          <w:sz w:val="24"/>
          <w:szCs w:val="24"/>
        </w:rPr>
        <w:t xml:space="preserve">го предмета и </w:t>
      </w:r>
      <w:r w:rsidRPr="00C83894">
        <w:rPr>
          <w:rFonts w:ascii="Times New Roman" w:hAnsi="Times New Roman"/>
          <w:iCs/>
          <w:color w:val="auto"/>
          <w:sz w:val="24"/>
          <w:szCs w:val="24"/>
        </w:rPr>
        <w:t xml:space="preserve">выделяются курсивом. </w:t>
      </w:r>
      <w:r w:rsidRPr="00C83894">
        <w:rPr>
          <w:rFonts w:ascii="Times New Roman" w:hAnsi="Times New Roman"/>
          <w:color w:val="auto"/>
          <w:sz w:val="24"/>
          <w:szCs w:val="24"/>
        </w:rPr>
        <w:t>Уровень достижений,</w:t>
      </w:r>
      <w:r>
        <w:rPr>
          <w:rFonts w:ascii="Times New Roman" w:hAnsi="Times New Roman"/>
          <w:color w:val="auto"/>
          <w:sz w:val="24"/>
          <w:szCs w:val="24"/>
        </w:rPr>
        <w:t xml:space="preserve"> </w:t>
      </w:r>
      <w:r w:rsidRPr="00C83894">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C83894">
        <w:rPr>
          <w:rFonts w:ascii="Times New Roman" w:hAnsi="Times New Roman"/>
          <w:color w:val="auto"/>
          <w:spacing w:val="2"/>
          <w:sz w:val="24"/>
          <w:szCs w:val="24"/>
        </w:rPr>
        <w:t xml:space="preserve">ся, </w:t>
      </w:r>
      <w:r w:rsidRPr="00C83894">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83894">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C83894">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Pr>
          <w:rFonts w:ascii="Times New Roman" w:hAnsi="Times New Roman"/>
          <w:color w:val="auto"/>
          <w:spacing w:val="-2"/>
          <w:sz w:val="24"/>
          <w:szCs w:val="24"/>
        </w:rPr>
        <w:t xml:space="preserve"> </w:t>
      </w:r>
      <w:r w:rsidRPr="00C83894">
        <w:rPr>
          <w:rFonts w:ascii="Times New Roman" w:hAnsi="Times New Roman"/>
          <w:color w:val="auto"/>
          <w:spacing w:val="4"/>
          <w:sz w:val="24"/>
          <w:szCs w:val="24"/>
        </w:rPr>
        <w:t xml:space="preserve">достижения этой группы планируемых результатов, могут </w:t>
      </w:r>
      <w:r w:rsidRPr="00C83894">
        <w:rPr>
          <w:rFonts w:ascii="Times New Roman" w:hAnsi="Times New Roman"/>
          <w:color w:val="auto"/>
          <w:spacing w:val="-2"/>
          <w:sz w:val="24"/>
          <w:szCs w:val="24"/>
        </w:rPr>
        <w:t>включаться в материалы итогового контроля.</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pacing w:val="4"/>
          <w:sz w:val="24"/>
          <w:szCs w:val="24"/>
        </w:rPr>
        <w:t>Основные цели такого включения — предоставить воз</w:t>
      </w:r>
      <w:r w:rsidRPr="00C83894">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Pr>
          <w:rFonts w:ascii="Times New Roman" w:hAnsi="Times New Roman"/>
          <w:color w:val="auto"/>
          <w:sz w:val="24"/>
          <w:szCs w:val="24"/>
        </w:rPr>
        <w:t xml:space="preserve"> </w:t>
      </w:r>
      <w:r w:rsidRPr="00C83894">
        <w:rPr>
          <w:rFonts w:ascii="Times New Roman" w:hAnsi="Times New Roman"/>
          <w:color w:val="auto"/>
          <w:spacing w:val="4"/>
          <w:sz w:val="24"/>
          <w:szCs w:val="24"/>
        </w:rPr>
        <w:t xml:space="preserve">и выявить динамику роста численности группы наиболее </w:t>
      </w:r>
      <w:r w:rsidRPr="00C83894">
        <w:rPr>
          <w:rFonts w:ascii="Times New Roman" w:hAnsi="Times New Roman"/>
          <w:color w:val="auto"/>
          <w:sz w:val="24"/>
          <w:szCs w:val="24"/>
        </w:rPr>
        <w:t xml:space="preserve">подготовленных обучающихся.При этом  </w:t>
      </w:r>
      <w:r w:rsidRPr="00C83894">
        <w:rPr>
          <w:rFonts w:ascii="Times New Roman" w:hAnsi="Times New Roman"/>
          <w:bCs/>
          <w:color w:val="auto"/>
          <w:sz w:val="24"/>
          <w:szCs w:val="24"/>
        </w:rPr>
        <w:t>невыполнение </w:t>
      </w:r>
      <w:r w:rsidRPr="00C83894">
        <w:rPr>
          <w:rFonts w:ascii="Times New Roman" w:hAnsi="Times New Roman"/>
          <w:bCs/>
          <w:color w:val="auto"/>
          <w:spacing w:val="4"/>
          <w:sz w:val="24"/>
          <w:szCs w:val="24"/>
        </w:rPr>
        <w:t xml:space="preserve">обучающимися заданий, с помощью которых ведётся </w:t>
      </w:r>
      <w:r w:rsidRPr="00C83894">
        <w:rPr>
          <w:rFonts w:ascii="Times New Roman" w:hAnsi="Times New Roman"/>
          <w:bCs/>
          <w:color w:val="auto"/>
          <w:sz w:val="24"/>
          <w:szCs w:val="24"/>
        </w:rPr>
        <w:t>оценка достижения планируемых результатов этой груп</w:t>
      </w:r>
      <w:r w:rsidRPr="00C83894">
        <w:rPr>
          <w:rFonts w:ascii="Times New Roman" w:hAnsi="Times New Roman"/>
          <w:bCs/>
          <w:color w:val="auto"/>
          <w:spacing w:val="2"/>
          <w:sz w:val="24"/>
          <w:szCs w:val="24"/>
        </w:rPr>
        <w:t>пы, не является препятствием для перехода на следу</w:t>
      </w:r>
      <w:r w:rsidRPr="00C83894">
        <w:rPr>
          <w:rFonts w:ascii="Times New Roman" w:hAnsi="Times New Roman"/>
          <w:bCs/>
          <w:color w:val="auto"/>
          <w:sz w:val="24"/>
          <w:szCs w:val="24"/>
        </w:rPr>
        <w:t xml:space="preserve">ющий уровень обучения. </w:t>
      </w:r>
      <w:r w:rsidRPr="00C83894">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06FD5" w:rsidRPr="00C83894" w:rsidRDefault="00F06FD5" w:rsidP="00C83894">
      <w:pPr>
        <w:pStyle w:val="ac"/>
        <w:spacing w:line="240" w:lineRule="auto"/>
        <w:ind w:firstLine="454"/>
        <w:rPr>
          <w:rFonts w:ascii="Times New Roman" w:hAnsi="Times New Roman"/>
          <w:color w:val="auto"/>
          <w:spacing w:val="2"/>
          <w:sz w:val="24"/>
          <w:szCs w:val="24"/>
        </w:rPr>
      </w:pPr>
      <w:r w:rsidRPr="00C83894">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C83894">
        <w:rPr>
          <w:rFonts w:ascii="Times New Roman" w:hAnsi="Times New Roman"/>
          <w:color w:val="auto"/>
          <w:sz w:val="24"/>
          <w:szCs w:val="24"/>
        </w:rPr>
        <w:t>зовательной деятельности, направленной на реализацию и до</w:t>
      </w:r>
      <w:r w:rsidRPr="00C83894">
        <w:rPr>
          <w:rFonts w:ascii="Times New Roman" w:hAnsi="Times New Roman"/>
          <w:color w:val="auto"/>
          <w:spacing w:val="2"/>
          <w:sz w:val="24"/>
          <w:szCs w:val="24"/>
        </w:rPr>
        <w:t>стижение планируемых результатов, от учителя требуется</w:t>
      </w:r>
      <w:r>
        <w:rPr>
          <w:rFonts w:ascii="Times New Roman" w:hAnsi="Times New Roman"/>
          <w:color w:val="auto"/>
          <w:spacing w:val="2"/>
          <w:sz w:val="24"/>
          <w:szCs w:val="24"/>
        </w:rPr>
        <w:t xml:space="preserve"> </w:t>
      </w:r>
      <w:r w:rsidRPr="00C83894">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C83894">
        <w:rPr>
          <w:rFonts w:ascii="Times New Roman" w:hAnsi="Times New Roman"/>
          <w:b/>
          <w:bCs/>
          <w:iCs/>
          <w:color w:val="auto"/>
          <w:spacing w:val="2"/>
          <w:sz w:val="24"/>
          <w:szCs w:val="24"/>
        </w:rPr>
        <w:t xml:space="preserve">дифференциации требований </w:t>
      </w:r>
      <w:r w:rsidRPr="00C83894">
        <w:rPr>
          <w:rFonts w:ascii="Times New Roman" w:hAnsi="Times New Roman"/>
          <w:color w:val="auto"/>
          <w:spacing w:val="2"/>
          <w:sz w:val="24"/>
          <w:szCs w:val="24"/>
        </w:rPr>
        <w:t xml:space="preserve">к подготовке </w:t>
      </w:r>
      <w:r w:rsidRPr="00C83894">
        <w:rPr>
          <w:rFonts w:ascii="Times New Roman" w:hAnsi="Times New Roman"/>
          <w:color w:val="auto"/>
          <w:sz w:val="24"/>
          <w:szCs w:val="24"/>
        </w:rPr>
        <w:t>обучающихся.</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F06FD5" w:rsidRPr="00C83894" w:rsidRDefault="00F06FD5" w:rsidP="006C32E9">
      <w:pPr>
        <w:pStyle w:val="ae"/>
        <w:numPr>
          <w:ilvl w:val="0"/>
          <w:numId w:val="4"/>
        </w:numPr>
        <w:spacing w:line="240" w:lineRule="auto"/>
        <w:rPr>
          <w:rFonts w:ascii="Times New Roman" w:hAnsi="Times New Roman"/>
          <w:color w:val="auto"/>
          <w:sz w:val="24"/>
          <w:szCs w:val="24"/>
        </w:rPr>
      </w:pPr>
      <w:r w:rsidRPr="00C83894">
        <w:rPr>
          <w:rFonts w:ascii="Times New Roman" w:hAnsi="Times New Roman"/>
          <w:color w:val="auto"/>
          <w:sz w:val="24"/>
          <w:szCs w:val="24"/>
        </w:rPr>
        <w:t>междисциплинарной программы «Формирование универ</w:t>
      </w:r>
      <w:r w:rsidRPr="00C83894">
        <w:rPr>
          <w:rFonts w:ascii="Times New Roman" w:hAnsi="Times New Roman"/>
          <w:color w:val="auto"/>
          <w:spacing w:val="-4"/>
          <w:sz w:val="24"/>
          <w:szCs w:val="24"/>
        </w:rPr>
        <w:t>сальных учебных действий», а также её разделов «Чтение. Рабо</w:t>
      </w:r>
      <w:r w:rsidRPr="00C83894">
        <w:rPr>
          <w:rFonts w:ascii="Times New Roman" w:hAnsi="Times New Roman"/>
          <w:color w:val="auto"/>
          <w:spacing w:val="-2"/>
          <w:sz w:val="24"/>
          <w:szCs w:val="24"/>
        </w:rPr>
        <w:t>та с текстом» и «Формирование ИКТ­компетентности</w:t>
      </w:r>
      <w:r>
        <w:rPr>
          <w:rFonts w:ascii="Times New Roman" w:hAnsi="Times New Roman"/>
          <w:color w:val="auto"/>
          <w:spacing w:val="-2"/>
          <w:sz w:val="24"/>
          <w:szCs w:val="24"/>
        </w:rPr>
        <w:t xml:space="preserve"> </w:t>
      </w:r>
      <w:r w:rsidRPr="00C83894">
        <w:rPr>
          <w:rFonts w:ascii="Times New Roman" w:hAnsi="Times New Roman"/>
          <w:color w:val="auto"/>
          <w:spacing w:val="-2"/>
          <w:sz w:val="24"/>
          <w:szCs w:val="24"/>
        </w:rPr>
        <w:t>обучаю</w:t>
      </w:r>
      <w:r w:rsidRPr="00C83894">
        <w:rPr>
          <w:rFonts w:ascii="Times New Roman" w:hAnsi="Times New Roman"/>
          <w:color w:val="auto"/>
          <w:sz w:val="24"/>
          <w:szCs w:val="24"/>
        </w:rPr>
        <w:t>щихся»;</w:t>
      </w:r>
    </w:p>
    <w:p w:rsidR="00F06FD5" w:rsidRPr="00C83894" w:rsidRDefault="00F06FD5" w:rsidP="006C32E9">
      <w:pPr>
        <w:pStyle w:val="ae"/>
        <w:numPr>
          <w:ilvl w:val="0"/>
          <w:numId w:val="4"/>
        </w:numPr>
        <w:spacing w:line="240" w:lineRule="auto"/>
        <w:rPr>
          <w:rFonts w:ascii="Times New Roman" w:hAnsi="Times New Roman"/>
          <w:color w:val="auto"/>
          <w:sz w:val="24"/>
          <w:szCs w:val="24"/>
        </w:rPr>
      </w:pPr>
      <w:r w:rsidRPr="00C83894">
        <w:rPr>
          <w:rFonts w:ascii="Times New Roman" w:hAnsi="Times New Roman"/>
          <w:color w:val="auto"/>
          <w:spacing w:val="-2"/>
          <w:sz w:val="24"/>
          <w:szCs w:val="24"/>
        </w:rPr>
        <w:t>программ по всем учебным предметам.</w:t>
      </w:r>
    </w:p>
    <w:p w:rsidR="00F06FD5" w:rsidRPr="00C83894" w:rsidRDefault="00F06FD5" w:rsidP="00C83894">
      <w:pPr>
        <w:pStyle w:val="ac"/>
        <w:spacing w:line="240" w:lineRule="auto"/>
        <w:ind w:firstLine="454"/>
        <w:rPr>
          <w:rFonts w:ascii="Times New Roman" w:hAnsi="Times New Roman"/>
          <w:color w:val="auto"/>
          <w:sz w:val="24"/>
          <w:szCs w:val="24"/>
        </w:rPr>
      </w:pPr>
      <w:r w:rsidRPr="00C83894">
        <w:rPr>
          <w:rFonts w:ascii="Times New Roman" w:hAnsi="Times New Roman"/>
          <w:color w:val="auto"/>
          <w:sz w:val="24"/>
          <w:szCs w:val="24"/>
        </w:rPr>
        <w:lastRenderedPageBreak/>
        <w:t xml:space="preserve">В данном разделе примерной основной образовательной </w:t>
      </w:r>
      <w:r w:rsidRPr="00C83894">
        <w:rPr>
          <w:rFonts w:ascii="Times New Roman" w:hAnsi="Times New Roman"/>
          <w:color w:val="auto"/>
          <w:spacing w:val="-2"/>
          <w:sz w:val="24"/>
          <w:szCs w:val="24"/>
        </w:rPr>
        <w:t>программы приводятся планируемые результаты освоения всех</w:t>
      </w:r>
      <w:r>
        <w:rPr>
          <w:rFonts w:ascii="Times New Roman" w:hAnsi="Times New Roman"/>
          <w:color w:val="auto"/>
          <w:spacing w:val="-2"/>
          <w:sz w:val="24"/>
          <w:szCs w:val="24"/>
        </w:rPr>
        <w:t xml:space="preserve"> </w:t>
      </w:r>
      <w:r w:rsidRPr="00C83894">
        <w:rPr>
          <w:rFonts w:ascii="Times New Roman" w:hAnsi="Times New Roman"/>
          <w:color w:val="auto"/>
          <w:spacing w:val="-2"/>
          <w:sz w:val="24"/>
          <w:szCs w:val="24"/>
        </w:rPr>
        <w:t>обязательных учебных предметов при получениии начального обще</w:t>
      </w:r>
      <w:r w:rsidRPr="00C83894">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F06FD5" w:rsidRPr="004C184F" w:rsidRDefault="00F06FD5" w:rsidP="006C32E9">
      <w:pPr>
        <w:pStyle w:val="af0"/>
        <w:numPr>
          <w:ilvl w:val="2"/>
          <w:numId w:val="6"/>
        </w:numPr>
        <w:spacing w:line="240" w:lineRule="auto"/>
        <w:rPr>
          <w:rStyle w:val="af4"/>
          <w:b/>
          <w:bCs/>
        </w:rPr>
      </w:pPr>
      <w:bookmarkStart w:id="4" w:name="_Toc294246069"/>
      <w:r w:rsidRPr="004C184F">
        <w:rPr>
          <w:rStyle w:val="af4"/>
          <w:b/>
          <w:bCs/>
        </w:rPr>
        <w:t>Формирование универсальных учебных действий</w:t>
      </w:r>
      <w:bookmarkEnd w:id="4"/>
    </w:p>
    <w:p w:rsidR="00F06FD5" w:rsidRPr="00A6455A" w:rsidRDefault="00F06FD5" w:rsidP="00A6455A">
      <w:pPr>
        <w:pStyle w:val="a6"/>
        <w:spacing w:line="240" w:lineRule="auto"/>
        <w:rPr>
          <w:rStyle w:val="af4"/>
          <w:b w:val="0"/>
          <w:bCs/>
          <w:sz w:val="24"/>
          <w:szCs w:val="24"/>
        </w:rPr>
      </w:pPr>
      <w:r w:rsidRPr="00A6455A">
        <w:rPr>
          <w:rStyle w:val="af4"/>
          <w:b w:val="0"/>
          <w:bCs/>
          <w:sz w:val="24"/>
          <w:szCs w:val="24"/>
        </w:rPr>
        <w:t>(личностные и метапредметные результаты)</w:t>
      </w:r>
    </w:p>
    <w:p w:rsidR="00F06FD5" w:rsidRPr="00A6455A" w:rsidRDefault="00F06FD5" w:rsidP="00A6455A">
      <w:pPr>
        <w:pStyle w:val="a6"/>
        <w:spacing w:line="240" w:lineRule="auto"/>
        <w:rPr>
          <w:rStyle w:val="af4"/>
          <w:b w:val="0"/>
          <w:bCs/>
          <w:sz w:val="24"/>
          <w:szCs w:val="24"/>
        </w:rPr>
      </w:pPr>
      <w:r w:rsidRPr="00A6455A">
        <w:rPr>
          <w:rStyle w:val="af4"/>
          <w:b w:val="0"/>
          <w:bCs/>
          <w:sz w:val="24"/>
          <w:szCs w:val="24"/>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F06FD5" w:rsidRPr="004C184F" w:rsidRDefault="00F06FD5" w:rsidP="004C184F">
      <w:pPr>
        <w:pStyle w:val="4"/>
        <w:spacing w:before="0" w:after="0" w:line="240" w:lineRule="auto"/>
        <w:ind w:firstLine="454"/>
        <w:jc w:val="both"/>
        <w:rPr>
          <w:rFonts w:ascii="Times New Roman" w:hAnsi="Times New Roman" w:cs="Times New Roman"/>
          <w:b/>
          <w:i w:val="0"/>
          <w:color w:val="auto"/>
          <w:sz w:val="24"/>
          <w:szCs w:val="24"/>
        </w:rPr>
      </w:pPr>
      <w:r w:rsidRPr="004C184F">
        <w:rPr>
          <w:rFonts w:ascii="Times New Roman" w:hAnsi="Times New Roman" w:cs="Times New Roman"/>
          <w:b/>
          <w:i w:val="0"/>
          <w:color w:val="auto"/>
          <w:sz w:val="24"/>
          <w:szCs w:val="24"/>
        </w:rPr>
        <w:t>Личностные универсальные учебные действия</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color w:val="auto"/>
          <w:sz w:val="24"/>
          <w:szCs w:val="24"/>
        </w:rPr>
        <w:t>У выпускника будут сформированы:</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внутренняя позиция школьника на уровне положитель</w:t>
      </w:r>
      <w:r w:rsidRPr="004C184F">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C184F">
        <w:rPr>
          <w:rFonts w:ascii="Times New Roman" w:hAnsi="Times New Roman"/>
          <w:color w:val="auto"/>
          <w:sz w:val="24"/>
          <w:szCs w:val="24"/>
        </w:rPr>
        <w:t>«хорошего ученика»;</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 xml:space="preserve">широкая мотивационная основа учебной деятельности, </w:t>
      </w:r>
      <w:r w:rsidRPr="004C184F">
        <w:rPr>
          <w:rFonts w:ascii="Times New Roman" w:hAnsi="Times New Roman"/>
          <w:color w:val="auto"/>
          <w:sz w:val="24"/>
          <w:szCs w:val="24"/>
        </w:rPr>
        <w:t>включающая социальные, учебно­познавательные и внешние мотивы;</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 xml:space="preserve">ориентация на понимание причин успеха в учебной </w:t>
      </w:r>
      <w:r w:rsidRPr="004C184F">
        <w:rPr>
          <w:rFonts w:ascii="Times New Roman" w:hAnsi="Times New Roman"/>
          <w:color w:val="auto"/>
          <w:spacing w:val="2"/>
          <w:sz w:val="24"/>
          <w:szCs w:val="24"/>
        </w:rPr>
        <w:t>деятельности, в том числе на самоанализ и самоконтроль резуль</w:t>
      </w:r>
      <w:r w:rsidRPr="004C184F">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способность к оценке своей учебной деятельности;</w:t>
      </w:r>
    </w:p>
    <w:p w:rsidR="00F06FD5" w:rsidRPr="004C184F" w:rsidRDefault="00F06FD5" w:rsidP="004C184F">
      <w:pPr>
        <w:pStyle w:val="ae"/>
        <w:spacing w:line="240" w:lineRule="auto"/>
        <w:ind w:left="680" w:firstLine="0"/>
        <w:rPr>
          <w:rFonts w:ascii="Times New Roman" w:hAnsi="Times New Roman"/>
          <w:color w:val="auto"/>
          <w:spacing w:val="-2"/>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 xml:space="preserve">основы гражданской идентичности, своей этнической </w:t>
      </w:r>
      <w:r w:rsidRPr="004C184F">
        <w:rPr>
          <w:rFonts w:ascii="Times New Roman" w:hAnsi="Times New Roman"/>
          <w:color w:val="auto"/>
          <w:spacing w:val="2"/>
          <w:sz w:val="24"/>
          <w:szCs w:val="24"/>
        </w:rPr>
        <w:t>принадлежности в форме осознания «Я» как члена семьи,</w:t>
      </w:r>
      <w:r w:rsidRPr="004C184F">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 xml:space="preserve">ориентация в нравственном содержании и смысле как </w:t>
      </w:r>
      <w:r w:rsidRPr="004C184F">
        <w:rPr>
          <w:rFonts w:ascii="Times New Roman" w:hAnsi="Times New Roman"/>
          <w:color w:val="auto"/>
          <w:sz w:val="24"/>
          <w:szCs w:val="24"/>
        </w:rPr>
        <w:t>собственных поступков, так и поступков окружающих людей;</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знание основных моральных норм и ориентация на их выполнение;</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установка на здоровый образ жизни;</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4C184F">
        <w:rPr>
          <w:rFonts w:ascii="Times New Roman" w:hAnsi="Times New Roman"/>
          <w:color w:val="auto"/>
          <w:sz w:val="24"/>
          <w:szCs w:val="24"/>
        </w:rPr>
        <w:t>мам природоохранного, нерасточительного, здоровьесберегающего поведения;</w:t>
      </w:r>
    </w:p>
    <w:p w:rsidR="00F06FD5" w:rsidRPr="004C184F" w:rsidRDefault="00F06FD5" w:rsidP="004C184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 xml:space="preserve">чувство прекрасного и эстетические чувства на основе </w:t>
      </w:r>
      <w:r w:rsidRPr="004C184F">
        <w:rPr>
          <w:rFonts w:ascii="Times New Roman" w:hAnsi="Times New Roman"/>
          <w:color w:val="auto"/>
          <w:sz w:val="24"/>
          <w:szCs w:val="24"/>
        </w:rPr>
        <w:t>знакомства с мировой и отечественной художественной культурой.</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iCs/>
          <w:color w:val="auto"/>
          <w:sz w:val="24"/>
          <w:szCs w:val="24"/>
        </w:rPr>
        <w:t>Выпускник получит возможность для формирования:</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4"/>
          <w:sz w:val="24"/>
          <w:szCs w:val="24"/>
        </w:rPr>
        <w:t xml:space="preserve">- </w:t>
      </w:r>
      <w:r w:rsidRPr="004C184F">
        <w:rPr>
          <w:rFonts w:ascii="Times New Roman" w:hAnsi="Times New Roman"/>
          <w:iCs/>
          <w:color w:val="auto"/>
          <w:spacing w:val="4"/>
          <w:sz w:val="24"/>
          <w:szCs w:val="24"/>
        </w:rPr>
        <w:t>внутренней позиции обучающегося на уровне поло</w:t>
      </w:r>
      <w:r w:rsidRPr="004C184F">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4C184F">
        <w:rPr>
          <w:rFonts w:ascii="Times New Roman" w:hAnsi="Times New Roman"/>
          <w:iCs/>
          <w:color w:val="auto"/>
          <w:spacing w:val="-2"/>
          <w:sz w:val="24"/>
          <w:szCs w:val="24"/>
        </w:rPr>
        <w:t>выраженной устойчивой учебно­познавательной моти</w:t>
      </w:r>
      <w:r w:rsidRPr="004C184F">
        <w:rPr>
          <w:rFonts w:ascii="Times New Roman" w:hAnsi="Times New Roman"/>
          <w:iCs/>
          <w:color w:val="auto"/>
          <w:sz w:val="24"/>
          <w:szCs w:val="24"/>
        </w:rPr>
        <w:t>вации учения;</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4C184F">
        <w:rPr>
          <w:rFonts w:ascii="Times New Roman" w:hAnsi="Times New Roman"/>
          <w:iCs/>
          <w:color w:val="auto"/>
          <w:spacing w:val="-2"/>
          <w:sz w:val="24"/>
          <w:szCs w:val="24"/>
        </w:rPr>
        <w:t>устойчивого учебно­познавательного интереса к новым</w:t>
      </w:r>
      <w:r w:rsidRPr="004C184F">
        <w:rPr>
          <w:rFonts w:ascii="Times New Roman" w:hAnsi="Times New Roman"/>
          <w:iCs/>
          <w:color w:val="auto"/>
          <w:sz w:val="24"/>
          <w:szCs w:val="24"/>
        </w:rPr>
        <w:t>общим способам решения задач;</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4C184F">
        <w:rPr>
          <w:rFonts w:ascii="Times New Roman" w:hAnsi="Times New Roman"/>
          <w:iCs/>
          <w:color w:val="auto"/>
          <w:sz w:val="24"/>
          <w:szCs w:val="24"/>
        </w:rPr>
        <w:t>адекватного понимания причин успешности/неуспешности учебной деятельности;</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4C184F">
        <w:rPr>
          <w:rFonts w:ascii="Times New Roman" w:hAnsi="Times New Roman"/>
          <w:iCs/>
          <w:color w:val="auto"/>
          <w:spacing w:val="-2"/>
          <w:sz w:val="24"/>
          <w:szCs w:val="24"/>
        </w:rPr>
        <w:t>положительной адекватной дифференцированной само</w:t>
      </w:r>
      <w:r w:rsidRPr="004C184F">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4"/>
          <w:sz w:val="24"/>
          <w:szCs w:val="24"/>
        </w:rPr>
        <w:t xml:space="preserve">- </w:t>
      </w:r>
      <w:r w:rsidRPr="004C184F">
        <w:rPr>
          <w:rFonts w:ascii="Times New Roman" w:hAnsi="Times New Roman"/>
          <w:iCs/>
          <w:color w:val="auto"/>
          <w:spacing w:val="4"/>
          <w:sz w:val="24"/>
          <w:szCs w:val="24"/>
        </w:rPr>
        <w:t xml:space="preserve">компетентности в реализации основ гражданской </w:t>
      </w:r>
      <w:r w:rsidRPr="004C184F">
        <w:rPr>
          <w:rFonts w:ascii="Times New Roman" w:hAnsi="Times New Roman"/>
          <w:iCs/>
          <w:color w:val="auto"/>
          <w:sz w:val="24"/>
          <w:szCs w:val="24"/>
        </w:rPr>
        <w:t>идентичности в поступках и деятельности;</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4C184F">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4C184F">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lastRenderedPageBreak/>
        <w:t xml:space="preserve">- </w:t>
      </w:r>
      <w:r w:rsidRPr="004C184F">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F06FD5" w:rsidRPr="004C184F" w:rsidRDefault="00F06FD5" w:rsidP="00A808C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4C184F">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06FD5" w:rsidRPr="004C184F" w:rsidRDefault="00F06FD5" w:rsidP="004C184F">
      <w:pPr>
        <w:pStyle w:val="4"/>
        <w:spacing w:before="0" w:after="0" w:line="240" w:lineRule="auto"/>
        <w:ind w:firstLine="454"/>
        <w:jc w:val="both"/>
        <w:rPr>
          <w:rFonts w:ascii="Times New Roman" w:hAnsi="Times New Roman" w:cs="Times New Roman"/>
          <w:b/>
          <w:i w:val="0"/>
          <w:color w:val="auto"/>
          <w:sz w:val="24"/>
          <w:szCs w:val="24"/>
        </w:rPr>
      </w:pPr>
      <w:r w:rsidRPr="004C184F">
        <w:rPr>
          <w:rFonts w:ascii="Times New Roman" w:hAnsi="Times New Roman" w:cs="Times New Roman"/>
          <w:b/>
          <w:i w:val="0"/>
          <w:color w:val="auto"/>
          <w:sz w:val="24"/>
          <w:szCs w:val="24"/>
        </w:rPr>
        <w:t>Регулятивные универсальные учебные действия</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color w:val="auto"/>
          <w:sz w:val="24"/>
          <w:szCs w:val="24"/>
        </w:rPr>
        <w:t>Выпускник научится:</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принимать и сохранять учебную задачу;</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учитывать выделенные учителем ориентиры действия в но</w:t>
      </w:r>
      <w:r w:rsidRPr="004C184F">
        <w:rPr>
          <w:rFonts w:ascii="Times New Roman" w:hAnsi="Times New Roman"/>
          <w:color w:val="auto"/>
          <w:sz w:val="24"/>
          <w:szCs w:val="24"/>
        </w:rPr>
        <w:t>вом учебном материале в сотрудничестве с учителем;</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учитывать установленные правила в планировании и конт</w:t>
      </w:r>
      <w:r w:rsidRPr="004C184F">
        <w:rPr>
          <w:rFonts w:ascii="Times New Roman" w:hAnsi="Times New Roman"/>
          <w:color w:val="auto"/>
          <w:sz w:val="24"/>
          <w:szCs w:val="24"/>
        </w:rPr>
        <w:t>роле способа решения;</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осуществлять итоговый и пошаговый контроль по резуль</w:t>
      </w:r>
      <w:r w:rsidRPr="004C184F">
        <w:rPr>
          <w:rFonts w:ascii="Times New Roman" w:hAnsi="Times New Roman"/>
          <w:color w:val="auto"/>
          <w:sz w:val="24"/>
          <w:szCs w:val="24"/>
        </w:rPr>
        <w:t>тату;</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 xml:space="preserve">оценивать правильность выполнения действия на уровне </w:t>
      </w:r>
      <w:r w:rsidRPr="004C184F">
        <w:rPr>
          <w:rFonts w:ascii="Times New Roman" w:hAnsi="Times New Roman"/>
          <w:color w:val="auto"/>
          <w:spacing w:val="2"/>
          <w:sz w:val="24"/>
          <w:szCs w:val="24"/>
        </w:rPr>
        <w:t>адекватной ретроспективной оценки соответствия результа</w:t>
      </w:r>
      <w:r w:rsidRPr="004C184F">
        <w:rPr>
          <w:rFonts w:ascii="Times New Roman" w:hAnsi="Times New Roman"/>
          <w:color w:val="auto"/>
          <w:sz w:val="24"/>
          <w:szCs w:val="24"/>
        </w:rPr>
        <w:t>тов требованиям данной задачи;</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адекватно воспринимать предложения и оценку учите</w:t>
      </w:r>
      <w:r w:rsidRPr="004C184F">
        <w:rPr>
          <w:rFonts w:ascii="Times New Roman" w:hAnsi="Times New Roman"/>
          <w:color w:val="auto"/>
          <w:sz w:val="24"/>
          <w:szCs w:val="24"/>
        </w:rPr>
        <w:t>лей, товарищей, родителей и других людей;</w:t>
      </w:r>
    </w:p>
    <w:p w:rsidR="00F06FD5" w:rsidRPr="004C184F" w:rsidRDefault="00F06FD5" w:rsidP="000876C4">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различать способ и результат действия;</w:t>
      </w:r>
    </w:p>
    <w:p w:rsidR="00F06FD5" w:rsidRPr="004C184F" w:rsidRDefault="00F06FD5" w:rsidP="000876C4">
      <w:pPr>
        <w:pStyle w:val="ae"/>
        <w:spacing w:line="240" w:lineRule="auto"/>
        <w:ind w:left="680" w:firstLine="0"/>
        <w:rPr>
          <w:rFonts w:ascii="Times New Roman" w:hAnsi="Times New Roman"/>
          <w:color w:val="auto"/>
          <w:spacing w:val="-4"/>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C184F">
        <w:rPr>
          <w:rFonts w:ascii="Times New Roman" w:hAnsi="Times New Roman"/>
          <w:color w:val="auto"/>
          <w:sz w:val="24"/>
          <w:szCs w:val="24"/>
        </w:rPr>
        <w:t xml:space="preserve">ошибок, использовать предложения и оценки для создания </w:t>
      </w:r>
      <w:r w:rsidRPr="004C184F">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iCs/>
          <w:color w:val="auto"/>
          <w:sz w:val="24"/>
          <w:szCs w:val="24"/>
        </w:rPr>
        <w:t>Выпускник получит возможность научиться:</w:t>
      </w:r>
    </w:p>
    <w:p w:rsidR="00F06FD5" w:rsidRPr="00A65A92" w:rsidRDefault="00F06FD5" w:rsidP="00A65A92">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A65A92">
        <w:rPr>
          <w:rFonts w:ascii="Times New Roman" w:hAnsi="Times New Roman"/>
          <w:iCs/>
          <w:color w:val="auto"/>
          <w:sz w:val="24"/>
          <w:szCs w:val="24"/>
        </w:rPr>
        <w:t>в сотрудничестве с учителем ставить новые учебные задачи;</w:t>
      </w:r>
    </w:p>
    <w:p w:rsidR="00F06FD5" w:rsidRPr="00A65A92" w:rsidRDefault="00F06FD5" w:rsidP="00A65A92">
      <w:pPr>
        <w:pStyle w:val="ae"/>
        <w:spacing w:line="240" w:lineRule="auto"/>
        <w:ind w:left="680" w:firstLine="0"/>
        <w:rPr>
          <w:rFonts w:ascii="Times New Roman" w:hAnsi="Times New Roman"/>
          <w:iCs/>
          <w:color w:val="auto"/>
          <w:spacing w:val="-6"/>
          <w:sz w:val="24"/>
          <w:szCs w:val="24"/>
        </w:rPr>
      </w:pPr>
      <w:r>
        <w:rPr>
          <w:rFonts w:ascii="Times New Roman" w:hAnsi="Times New Roman"/>
          <w:iCs/>
          <w:color w:val="auto"/>
          <w:spacing w:val="-6"/>
          <w:sz w:val="24"/>
          <w:szCs w:val="24"/>
        </w:rPr>
        <w:t xml:space="preserve">- </w:t>
      </w:r>
      <w:r w:rsidRPr="00A65A92">
        <w:rPr>
          <w:rFonts w:ascii="Times New Roman" w:hAnsi="Times New Roman"/>
          <w:iCs/>
          <w:color w:val="auto"/>
          <w:spacing w:val="-6"/>
          <w:sz w:val="24"/>
          <w:szCs w:val="24"/>
        </w:rPr>
        <w:t>преобразовывать практическую задачу в познавательную;</w:t>
      </w:r>
    </w:p>
    <w:p w:rsidR="00F06FD5" w:rsidRPr="00A65A92" w:rsidRDefault="00F06FD5" w:rsidP="00A65A92">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A65A92">
        <w:rPr>
          <w:rFonts w:ascii="Times New Roman" w:hAnsi="Times New Roman"/>
          <w:iCs/>
          <w:color w:val="auto"/>
          <w:sz w:val="24"/>
          <w:szCs w:val="24"/>
        </w:rPr>
        <w:t>проявлять познавательную инициативу в учебном сотрудничестве;</w:t>
      </w:r>
    </w:p>
    <w:p w:rsidR="00F06FD5" w:rsidRPr="00A65A92" w:rsidRDefault="00F06FD5" w:rsidP="00A65A92">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A65A92">
        <w:rPr>
          <w:rFonts w:ascii="Times New Roman" w:hAnsi="Times New Roman"/>
          <w:iCs/>
          <w:color w:val="auto"/>
          <w:spacing w:val="-2"/>
          <w:sz w:val="24"/>
          <w:szCs w:val="24"/>
        </w:rPr>
        <w:t>самостоятельно учитывать выделенные учителем ори</w:t>
      </w:r>
      <w:r w:rsidRPr="00A65A92">
        <w:rPr>
          <w:rFonts w:ascii="Times New Roman" w:hAnsi="Times New Roman"/>
          <w:iCs/>
          <w:color w:val="auto"/>
          <w:sz w:val="24"/>
          <w:szCs w:val="24"/>
        </w:rPr>
        <w:t>ентиры действия в новом учебном материале;</w:t>
      </w:r>
    </w:p>
    <w:p w:rsidR="00F06FD5" w:rsidRPr="00A65A92" w:rsidRDefault="00F06FD5" w:rsidP="00A65A92">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A65A92">
        <w:rPr>
          <w:rFonts w:ascii="Times New Roman" w:hAnsi="Times New Roman"/>
          <w:iCs/>
          <w:color w:val="auto"/>
          <w:spacing w:val="2"/>
          <w:sz w:val="24"/>
          <w:szCs w:val="24"/>
        </w:rPr>
        <w:t xml:space="preserve">осуществлять констатирующий и предвосхищающий </w:t>
      </w:r>
      <w:r w:rsidRPr="00A65A92">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F06FD5" w:rsidRPr="00A65A92" w:rsidRDefault="00F06FD5" w:rsidP="00A65A92">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A65A92">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06FD5" w:rsidRPr="004C184F" w:rsidRDefault="00F06FD5" w:rsidP="004C184F">
      <w:pPr>
        <w:pStyle w:val="4"/>
        <w:spacing w:before="0" w:after="0" w:line="240" w:lineRule="auto"/>
        <w:ind w:firstLine="454"/>
        <w:jc w:val="both"/>
        <w:rPr>
          <w:rFonts w:ascii="Times New Roman" w:hAnsi="Times New Roman" w:cs="Times New Roman"/>
          <w:b/>
          <w:i w:val="0"/>
          <w:color w:val="auto"/>
          <w:sz w:val="24"/>
          <w:szCs w:val="24"/>
        </w:rPr>
      </w:pPr>
      <w:r w:rsidRPr="004C184F">
        <w:rPr>
          <w:rFonts w:ascii="Times New Roman" w:hAnsi="Times New Roman" w:cs="Times New Roman"/>
          <w:b/>
          <w:i w:val="0"/>
          <w:color w:val="auto"/>
          <w:sz w:val="24"/>
          <w:szCs w:val="24"/>
        </w:rPr>
        <w:t>Познавательные</w:t>
      </w:r>
      <w:r>
        <w:rPr>
          <w:rFonts w:ascii="Times New Roman" w:hAnsi="Times New Roman" w:cs="Times New Roman"/>
          <w:b/>
          <w:i w:val="0"/>
          <w:color w:val="auto"/>
          <w:sz w:val="24"/>
          <w:szCs w:val="24"/>
        </w:rPr>
        <w:t xml:space="preserve"> </w:t>
      </w:r>
      <w:r w:rsidRPr="004C184F">
        <w:rPr>
          <w:rFonts w:ascii="Times New Roman" w:hAnsi="Times New Roman" w:cs="Times New Roman"/>
          <w:b/>
          <w:i w:val="0"/>
          <w:color w:val="auto"/>
          <w:sz w:val="24"/>
          <w:szCs w:val="24"/>
        </w:rPr>
        <w:t>универсальные учебные действия</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color w:val="auto"/>
          <w:sz w:val="24"/>
          <w:szCs w:val="24"/>
        </w:rPr>
        <w:t>Выпускник научится:</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C184F">
        <w:rPr>
          <w:rFonts w:ascii="Times New Roman" w:hAnsi="Times New Roman"/>
          <w:color w:val="auto"/>
          <w:spacing w:val="-2"/>
          <w:sz w:val="24"/>
          <w:szCs w:val="24"/>
        </w:rPr>
        <w:t>цифровые), в открытом информационном пространстве, в том</w:t>
      </w:r>
      <w:r w:rsidRPr="004C184F">
        <w:rPr>
          <w:rFonts w:ascii="Times New Roman" w:hAnsi="Times New Roman"/>
          <w:color w:val="auto"/>
          <w:sz w:val="24"/>
          <w:szCs w:val="24"/>
        </w:rPr>
        <w:t>числе контролируемом пространстве сети Интернет;</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06FD5" w:rsidRPr="004C184F" w:rsidRDefault="00F06FD5" w:rsidP="00A65A92">
      <w:pPr>
        <w:pStyle w:val="ae"/>
        <w:spacing w:line="240" w:lineRule="auto"/>
        <w:rPr>
          <w:rFonts w:ascii="Times New Roman" w:hAnsi="Times New Roman"/>
          <w:color w:val="auto"/>
          <w:sz w:val="24"/>
          <w:szCs w:val="24"/>
        </w:rPr>
      </w:pPr>
      <w:r>
        <w:rPr>
          <w:rFonts w:ascii="Times New Roman" w:hAnsi="Times New Roman"/>
          <w:color w:val="auto"/>
          <w:spacing w:val="-2"/>
          <w:sz w:val="24"/>
          <w:szCs w:val="24"/>
        </w:rPr>
        <w:t xml:space="preserve">       - </w:t>
      </w:r>
      <w:r w:rsidRPr="004C184F">
        <w:rPr>
          <w:rFonts w:ascii="Times New Roman" w:hAnsi="Times New Roman"/>
          <w:color w:val="auto"/>
          <w:spacing w:val="-2"/>
          <w:sz w:val="24"/>
          <w:szCs w:val="24"/>
        </w:rPr>
        <w:t>использовать знаково­символические средства, в том чис</w:t>
      </w:r>
      <w:r w:rsidRPr="004C184F">
        <w:rPr>
          <w:rFonts w:ascii="Times New Roman" w:hAnsi="Times New Roman"/>
          <w:color w:val="auto"/>
          <w:sz w:val="24"/>
          <w:szCs w:val="24"/>
        </w:rPr>
        <w:t>ле модели (включая виртуальные) и схемы (включая концептуальные), для решения задач;</w:t>
      </w:r>
    </w:p>
    <w:p w:rsidR="00F06FD5" w:rsidRPr="00A65A92" w:rsidRDefault="00F06FD5" w:rsidP="00A65A92">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Pr>
          <w:rStyle w:val="Zag11"/>
          <w:rFonts w:ascii="Times New Roman" w:eastAsia="@Arial Unicode MS" w:hAnsi="Times New Roman"/>
          <w:iCs/>
          <w:sz w:val="24"/>
          <w:szCs w:val="24"/>
        </w:rPr>
        <w:t xml:space="preserve">- </w:t>
      </w:r>
      <w:r w:rsidRPr="00A65A92">
        <w:rPr>
          <w:rStyle w:val="Zag11"/>
          <w:rFonts w:ascii="Times New Roman" w:eastAsia="@Arial Unicode MS" w:hAnsi="Times New Roman"/>
          <w:iCs/>
          <w:sz w:val="24"/>
          <w:szCs w:val="24"/>
        </w:rPr>
        <w:t>проявлять познавательную инициативу в учебном сотрудничестве;</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строить сообщения в устной и письменной форме;</w:t>
      </w:r>
    </w:p>
    <w:p w:rsidR="00F06FD5" w:rsidRPr="004C184F" w:rsidRDefault="00F06FD5" w:rsidP="00A65A92">
      <w:pPr>
        <w:pStyle w:val="ae"/>
        <w:spacing w:line="240" w:lineRule="auto"/>
        <w:ind w:left="680" w:firstLine="0"/>
        <w:rPr>
          <w:rFonts w:ascii="Times New Roman" w:hAnsi="Times New Roman"/>
          <w:color w:val="auto"/>
          <w:spacing w:val="-4"/>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ориентироваться на разнообразие способов решения задач;</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основам смыслового восприятия художественных и позна</w:t>
      </w:r>
      <w:r w:rsidRPr="004C184F">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осуществлять анализ объектов с выделением существенных и несущественных признаков;</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осуществлять синтез как составление целого из частей;</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pacing w:val="4"/>
          <w:sz w:val="24"/>
          <w:szCs w:val="24"/>
        </w:rPr>
        <w:t xml:space="preserve">- </w:t>
      </w:r>
      <w:r w:rsidRPr="004C184F">
        <w:rPr>
          <w:rFonts w:ascii="Times New Roman" w:hAnsi="Times New Roman"/>
          <w:color w:val="auto"/>
          <w:spacing w:val="4"/>
          <w:sz w:val="24"/>
          <w:szCs w:val="24"/>
        </w:rPr>
        <w:t>проводить сравнение и классификацию по</w:t>
      </w:r>
      <w:r>
        <w:rPr>
          <w:rFonts w:ascii="Times New Roman" w:hAnsi="Times New Roman"/>
          <w:color w:val="auto"/>
          <w:spacing w:val="4"/>
          <w:sz w:val="24"/>
          <w:szCs w:val="24"/>
        </w:rPr>
        <w:t xml:space="preserve"> </w:t>
      </w:r>
      <w:r w:rsidRPr="004C184F">
        <w:rPr>
          <w:rFonts w:ascii="Times New Roman" w:hAnsi="Times New Roman"/>
          <w:color w:val="auto"/>
          <w:sz w:val="24"/>
          <w:szCs w:val="24"/>
        </w:rPr>
        <w:t>заданным критериям;</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устанавливать причинно­следственные связи в изучае</w:t>
      </w:r>
      <w:r w:rsidRPr="004C184F">
        <w:rPr>
          <w:rFonts w:ascii="Times New Roman" w:hAnsi="Times New Roman"/>
          <w:color w:val="auto"/>
          <w:sz w:val="24"/>
          <w:szCs w:val="24"/>
        </w:rPr>
        <w:t>мом круге явлений;</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lastRenderedPageBreak/>
        <w:t xml:space="preserve">- </w:t>
      </w:r>
      <w:r w:rsidRPr="004C184F">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обобщать, т.</w:t>
      </w:r>
      <w:r w:rsidRPr="004C184F">
        <w:rPr>
          <w:rFonts w:ascii="Times New Roman" w:hAnsi="Times New Roman"/>
          <w:color w:val="auto"/>
          <w:sz w:val="24"/>
          <w:szCs w:val="24"/>
        </w:rPr>
        <w:t> </w:t>
      </w:r>
      <w:r w:rsidRPr="004C184F">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Pr>
          <w:rFonts w:ascii="Times New Roman" w:hAnsi="Times New Roman"/>
          <w:color w:val="auto"/>
          <w:sz w:val="24"/>
          <w:szCs w:val="24"/>
        </w:rPr>
        <w:t xml:space="preserve"> </w:t>
      </w:r>
      <w:r w:rsidRPr="004C184F">
        <w:rPr>
          <w:rFonts w:ascii="Times New Roman" w:hAnsi="Times New Roman"/>
          <w:color w:val="auto"/>
          <w:sz w:val="24"/>
          <w:szCs w:val="24"/>
        </w:rPr>
        <w:t>на основе выделения сущностной связи;</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устанавливать аналогии;</w:t>
      </w:r>
    </w:p>
    <w:p w:rsidR="00F06FD5" w:rsidRPr="004C184F" w:rsidRDefault="00F06FD5" w:rsidP="00A65A9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владеть рядом общих приёмов решения задач.</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iCs/>
          <w:color w:val="auto"/>
          <w:sz w:val="24"/>
          <w:szCs w:val="24"/>
        </w:rPr>
        <w:t>Выпускник получит возможность научиться:</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записывать, фиксировать информацию об окружающем мире с помощью инструментов ИКТ;</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создавать и преобразовывать модели и схемы для решения задач;</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осознанно и произвольно строить сообщения в устной и письменной форме;</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xml:space="preserve">- </w:t>
      </w:r>
      <w:r w:rsidRPr="00556FE5">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 осуществлять сравнение</w:t>
      </w:r>
      <w:r w:rsidRPr="00556FE5">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rsidR="00F06FD5" w:rsidRPr="00556FE5" w:rsidRDefault="00F06FD5" w:rsidP="00CD351A">
      <w:pPr>
        <w:pStyle w:val="ae"/>
        <w:spacing w:line="240" w:lineRule="auto"/>
        <w:ind w:left="680" w:firstLine="0"/>
        <w:jc w:val="left"/>
        <w:rPr>
          <w:rFonts w:ascii="Times New Roman" w:hAnsi="Times New Roman"/>
          <w:iCs/>
          <w:color w:val="auto"/>
          <w:sz w:val="24"/>
          <w:szCs w:val="24"/>
        </w:rPr>
      </w:pPr>
      <w:r>
        <w:rPr>
          <w:rFonts w:ascii="Times New Roman" w:hAnsi="Times New Roman"/>
          <w:iCs/>
          <w:color w:val="auto"/>
          <w:sz w:val="24"/>
          <w:szCs w:val="24"/>
        </w:rPr>
        <w:t>-</w:t>
      </w:r>
      <w:r w:rsidRPr="00CD351A">
        <w:rPr>
          <w:rStyle w:val="a9"/>
          <w:sz w:val="24"/>
          <w:szCs w:val="24"/>
        </w:rPr>
        <w:t xml:space="preserve">строить логическое рассуждение, </w:t>
      </w:r>
      <w:r>
        <w:rPr>
          <w:rStyle w:val="a9"/>
          <w:sz w:val="24"/>
          <w:szCs w:val="24"/>
        </w:rPr>
        <w:t xml:space="preserve">включающее установление </w:t>
      </w:r>
      <w:r w:rsidRPr="00CD351A">
        <w:rPr>
          <w:rStyle w:val="a9"/>
          <w:sz w:val="24"/>
          <w:szCs w:val="24"/>
        </w:rPr>
        <w:t>причинно­следственных связей;</w:t>
      </w:r>
    </w:p>
    <w:p w:rsidR="00F06FD5" w:rsidRPr="00556FE5" w:rsidRDefault="00F06FD5" w:rsidP="00556FE5">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 xml:space="preserve">- </w:t>
      </w:r>
      <w:r w:rsidRPr="00556FE5">
        <w:rPr>
          <w:rFonts w:ascii="Times New Roman" w:hAnsi="Times New Roman"/>
          <w:iCs/>
          <w:color w:val="auto"/>
          <w:spacing w:val="2"/>
          <w:sz w:val="24"/>
          <w:szCs w:val="24"/>
        </w:rPr>
        <w:t xml:space="preserve">произвольно и осознанно владеть общими приёмами </w:t>
      </w:r>
      <w:r w:rsidRPr="00556FE5">
        <w:rPr>
          <w:rFonts w:ascii="Times New Roman" w:hAnsi="Times New Roman"/>
          <w:iCs/>
          <w:color w:val="auto"/>
          <w:sz w:val="24"/>
          <w:szCs w:val="24"/>
        </w:rPr>
        <w:t>решения задач.</w:t>
      </w:r>
    </w:p>
    <w:p w:rsidR="00F06FD5" w:rsidRPr="004C184F" w:rsidRDefault="00F06FD5" w:rsidP="004C184F">
      <w:pPr>
        <w:pStyle w:val="4"/>
        <w:spacing w:before="0" w:after="0" w:line="240" w:lineRule="auto"/>
        <w:ind w:firstLine="454"/>
        <w:jc w:val="both"/>
        <w:rPr>
          <w:rFonts w:ascii="Times New Roman" w:hAnsi="Times New Roman" w:cs="Times New Roman"/>
          <w:b/>
          <w:i w:val="0"/>
          <w:color w:val="auto"/>
          <w:sz w:val="24"/>
          <w:szCs w:val="24"/>
        </w:rPr>
      </w:pPr>
      <w:r w:rsidRPr="004C184F">
        <w:rPr>
          <w:rFonts w:ascii="Times New Roman" w:hAnsi="Times New Roman" w:cs="Times New Roman"/>
          <w:b/>
          <w:i w:val="0"/>
          <w:color w:val="auto"/>
          <w:sz w:val="24"/>
          <w:szCs w:val="24"/>
        </w:rPr>
        <w:t>Коммуникативные универсальные учебные действия</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color w:val="auto"/>
          <w:sz w:val="24"/>
          <w:szCs w:val="24"/>
        </w:rPr>
        <w:t>Выпускник научится:</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адекватно использовать коммуникативные, прежде все</w:t>
      </w:r>
      <w:r w:rsidRPr="004C184F">
        <w:rPr>
          <w:rFonts w:ascii="Times New Roman" w:hAnsi="Times New Roman"/>
          <w:color w:val="auto"/>
          <w:sz w:val="24"/>
          <w:szCs w:val="24"/>
        </w:rPr>
        <w:t xml:space="preserve">го </w:t>
      </w:r>
      <w:r w:rsidRPr="004C184F">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4C184F">
        <w:rPr>
          <w:rFonts w:ascii="Times New Roman" w:hAnsi="Times New Roman"/>
          <w:color w:val="auto"/>
          <w:spacing w:val="2"/>
          <w:sz w:val="24"/>
          <w:szCs w:val="24"/>
        </w:rPr>
        <w:t xml:space="preserve">ле сопровождая его аудиовизуальной поддержкой), владеть </w:t>
      </w:r>
      <w:r w:rsidRPr="004C184F">
        <w:rPr>
          <w:rFonts w:ascii="Times New Roman" w:hAnsi="Times New Roman"/>
          <w:color w:val="auto"/>
          <w:sz w:val="24"/>
          <w:szCs w:val="24"/>
        </w:rPr>
        <w:t>диалогической формой коммуникации, используя в том чис</w:t>
      </w:r>
      <w:r w:rsidRPr="004C184F">
        <w:rPr>
          <w:rFonts w:ascii="Times New Roman" w:hAnsi="Times New Roman"/>
          <w:color w:val="auto"/>
          <w:spacing w:val="2"/>
          <w:sz w:val="24"/>
          <w:szCs w:val="24"/>
        </w:rPr>
        <w:t>ле средства и инструменты ИКТ и дистанционного обще</w:t>
      </w:r>
      <w:r w:rsidRPr="004C184F">
        <w:rPr>
          <w:rFonts w:ascii="Times New Roman" w:hAnsi="Times New Roman"/>
          <w:color w:val="auto"/>
          <w:sz w:val="24"/>
          <w:szCs w:val="24"/>
        </w:rPr>
        <w:t>ния;</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формулировать собственное мнение и позицию;</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 xml:space="preserve">- </w:t>
      </w:r>
      <w:r w:rsidRPr="004C184F">
        <w:rPr>
          <w:rFonts w:ascii="Times New Roman" w:hAnsi="Times New Roman"/>
          <w:color w:val="auto"/>
          <w:spacing w:val="2"/>
          <w:sz w:val="24"/>
          <w:szCs w:val="24"/>
        </w:rPr>
        <w:t>договариваться и приходить к общему решению в со</w:t>
      </w:r>
      <w:r w:rsidRPr="004C184F">
        <w:rPr>
          <w:rFonts w:ascii="Times New Roman" w:hAnsi="Times New Roman"/>
          <w:color w:val="auto"/>
          <w:sz w:val="24"/>
          <w:szCs w:val="24"/>
        </w:rPr>
        <w:t>вместной деятельности, в том числе в ситуации столкновения интересов;</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F06FD5" w:rsidRPr="004C184F" w:rsidRDefault="00F06FD5" w:rsidP="004313FF">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задавать вопросы;</w:t>
      </w:r>
    </w:p>
    <w:p w:rsidR="00F06FD5" w:rsidRPr="004C184F" w:rsidRDefault="00F06FD5" w:rsidP="0035552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контролировать действия партнёра;</w:t>
      </w:r>
    </w:p>
    <w:p w:rsidR="00F06FD5" w:rsidRPr="004C184F" w:rsidRDefault="00F06FD5" w:rsidP="00355522">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4C184F">
        <w:rPr>
          <w:rFonts w:ascii="Times New Roman" w:hAnsi="Times New Roman"/>
          <w:color w:val="auto"/>
          <w:sz w:val="24"/>
          <w:szCs w:val="24"/>
        </w:rPr>
        <w:t>использовать речь для регуляции своего действия;</w:t>
      </w:r>
    </w:p>
    <w:p w:rsidR="00F06FD5" w:rsidRPr="004C184F" w:rsidRDefault="00F06FD5" w:rsidP="00355522">
      <w:pPr>
        <w:pStyle w:val="ae"/>
        <w:spacing w:line="240" w:lineRule="auto"/>
        <w:ind w:left="680" w:firstLine="0"/>
        <w:rPr>
          <w:rFonts w:ascii="Times New Roman" w:hAnsi="Times New Roman"/>
          <w:iCs/>
          <w:color w:val="auto"/>
          <w:sz w:val="24"/>
          <w:szCs w:val="24"/>
        </w:rPr>
      </w:pPr>
      <w:r>
        <w:rPr>
          <w:rFonts w:ascii="Times New Roman" w:hAnsi="Times New Roman"/>
          <w:color w:val="auto"/>
          <w:spacing w:val="2"/>
          <w:sz w:val="24"/>
          <w:szCs w:val="24"/>
        </w:rPr>
        <w:t>-</w:t>
      </w:r>
      <w:r w:rsidRPr="004C184F">
        <w:rPr>
          <w:rFonts w:ascii="Times New Roman" w:hAnsi="Times New Roman"/>
          <w:color w:val="auto"/>
          <w:spacing w:val="2"/>
          <w:sz w:val="24"/>
          <w:szCs w:val="24"/>
        </w:rPr>
        <w:t xml:space="preserve">адекватно использовать речевые средства для решения </w:t>
      </w:r>
      <w:r w:rsidRPr="004C184F">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F06FD5" w:rsidRPr="004C184F" w:rsidRDefault="00F06FD5" w:rsidP="004C184F">
      <w:pPr>
        <w:pStyle w:val="ac"/>
        <w:spacing w:line="240" w:lineRule="auto"/>
        <w:ind w:firstLine="454"/>
        <w:rPr>
          <w:rFonts w:ascii="Times New Roman" w:hAnsi="Times New Roman"/>
          <w:b/>
          <w:color w:val="auto"/>
          <w:sz w:val="24"/>
          <w:szCs w:val="24"/>
        </w:rPr>
      </w:pPr>
      <w:r w:rsidRPr="004C184F">
        <w:rPr>
          <w:rFonts w:ascii="Times New Roman" w:hAnsi="Times New Roman"/>
          <w:b/>
          <w:iCs/>
          <w:color w:val="auto"/>
          <w:sz w:val="24"/>
          <w:szCs w:val="24"/>
        </w:rPr>
        <w:t>Выпускник получит возможность научиться:</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pacing w:val="2"/>
          <w:sz w:val="24"/>
          <w:szCs w:val="24"/>
        </w:rPr>
        <w:t xml:space="preserve">- </w:t>
      </w:r>
      <w:r w:rsidRPr="00C34D47">
        <w:rPr>
          <w:rFonts w:ascii="Times New Roman" w:hAnsi="Times New Roman"/>
          <w:iCs/>
          <w:color w:val="auto"/>
          <w:spacing w:val="2"/>
          <w:sz w:val="24"/>
          <w:szCs w:val="24"/>
        </w:rPr>
        <w:t>учитывать и координировать в сотрудничестве по</w:t>
      </w:r>
      <w:r w:rsidRPr="00C34D47">
        <w:rPr>
          <w:rFonts w:ascii="Times New Roman" w:hAnsi="Times New Roman"/>
          <w:iCs/>
          <w:color w:val="auto"/>
          <w:sz w:val="24"/>
          <w:szCs w:val="24"/>
        </w:rPr>
        <w:t>зиции других людей, отличные от собственной;</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C34D47">
        <w:rPr>
          <w:rFonts w:ascii="Times New Roman" w:hAnsi="Times New Roman"/>
          <w:iCs/>
          <w:color w:val="auto"/>
          <w:sz w:val="24"/>
          <w:szCs w:val="24"/>
        </w:rPr>
        <w:t>учитывать разные мнения и интересы и обосновывать собственную позицию;</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C34D47">
        <w:rPr>
          <w:rFonts w:ascii="Times New Roman" w:hAnsi="Times New Roman"/>
          <w:iCs/>
          <w:color w:val="auto"/>
          <w:sz w:val="24"/>
          <w:szCs w:val="24"/>
        </w:rPr>
        <w:t>понимать относительность мнений и подходов к решению проблемы;</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C34D47">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lastRenderedPageBreak/>
        <w:t xml:space="preserve">- </w:t>
      </w:r>
      <w:r w:rsidRPr="00C34D47">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C34D47">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w:t>
      </w:r>
      <w:r w:rsidRPr="00C34D47">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F06FD5" w:rsidRPr="00C34D47" w:rsidRDefault="00F06FD5" w:rsidP="00C34D47">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C34D47">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F06FD5" w:rsidRPr="00C34D47" w:rsidRDefault="00F06FD5" w:rsidP="00C34D47">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w:t>
      </w:r>
      <w:r w:rsidRPr="00C34D47">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F06FD5" w:rsidRPr="00780E99" w:rsidRDefault="00F06FD5" w:rsidP="006C32E9">
      <w:pPr>
        <w:pStyle w:val="af0"/>
        <w:numPr>
          <w:ilvl w:val="3"/>
          <w:numId w:val="6"/>
        </w:numPr>
        <w:spacing w:line="240" w:lineRule="auto"/>
        <w:ind w:left="0" w:firstLine="0"/>
        <w:rPr>
          <w:bCs/>
        </w:rPr>
      </w:pPr>
      <w:bookmarkStart w:id="5" w:name="_Toc288394059"/>
      <w:bookmarkStart w:id="6" w:name="_Toc288410526"/>
      <w:bookmarkStart w:id="7" w:name="_Toc288410655"/>
      <w:bookmarkStart w:id="8" w:name="_Toc294246070"/>
      <w:r w:rsidRPr="00780E99">
        <w:t>Чтение. Работа с текстом</w:t>
      </w:r>
      <w:r w:rsidRPr="00780E99">
        <w:rPr>
          <w:bCs/>
        </w:rPr>
        <w:t>(метапредметные результаты)</w:t>
      </w:r>
      <w:bookmarkEnd w:id="5"/>
      <w:bookmarkEnd w:id="6"/>
      <w:bookmarkEnd w:id="7"/>
      <w:bookmarkEnd w:id="8"/>
    </w:p>
    <w:p w:rsidR="00F06FD5" w:rsidRPr="00C752B1" w:rsidRDefault="00F06FD5" w:rsidP="00C752B1">
      <w:pPr>
        <w:pStyle w:val="a6"/>
        <w:spacing w:line="240" w:lineRule="auto"/>
        <w:rPr>
          <w:rStyle w:val="Zag11"/>
          <w:rFonts w:eastAsia="@Arial Unicode MS"/>
          <w:sz w:val="24"/>
          <w:szCs w:val="24"/>
        </w:rPr>
      </w:pPr>
      <w:r w:rsidRPr="00325283">
        <w:rPr>
          <w:spacing w:val="-3"/>
          <w:sz w:val="24"/>
          <w:szCs w:val="24"/>
        </w:rPr>
        <w:t xml:space="preserve">В результате изучения </w:t>
      </w:r>
      <w:r w:rsidRPr="00325283">
        <w:rPr>
          <w:b/>
          <w:bCs/>
          <w:spacing w:val="-3"/>
          <w:sz w:val="24"/>
          <w:szCs w:val="24"/>
        </w:rPr>
        <w:t>всех без исключения учебных пред</w:t>
      </w:r>
      <w:r w:rsidRPr="00325283">
        <w:rPr>
          <w:b/>
          <w:bCs/>
          <w:sz w:val="24"/>
          <w:szCs w:val="24"/>
        </w:rPr>
        <w:t xml:space="preserve">метов </w:t>
      </w:r>
      <w:r w:rsidRPr="00325283">
        <w:rPr>
          <w:sz w:val="24"/>
          <w:szCs w:val="24"/>
        </w:rPr>
        <w:t>напри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r w:rsidRPr="00780E99">
        <w:t xml:space="preserve"> </w:t>
      </w:r>
      <w:r w:rsidRPr="00780E99">
        <w:rPr>
          <w:rStyle w:val="Zag11"/>
          <w:rFonts w:eastAsia="@Arial Unicode MS"/>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w:t>
      </w:r>
      <w:r w:rsidRPr="00C752B1">
        <w:rPr>
          <w:rStyle w:val="Zag11"/>
          <w:rFonts w:eastAsia="@Arial Unicode MS"/>
          <w:sz w:val="24"/>
          <w:szCs w:val="24"/>
        </w:rPr>
        <w:t>работы с текстами, содержащими рисунки, таблицы, диаграммы, схемы.</w:t>
      </w:r>
    </w:p>
    <w:p w:rsidR="00F06FD5" w:rsidRPr="00C752B1" w:rsidRDefault="00F06FD5" w:rsidP="00C752B1">
      <w:pPr>
        <w:pStyle w:val="a6"/>
        <w:spacing w:line="240" w:lineRule="auto"/>
        <w:rPr>
          <w:rStyle w:val="Zag11"/>
          <w:rFonts w:eastAsia="@Arial Unicode MS"/>
          <w:sz w:val="24"/>
          <w:szCs w:val="24"/>
        </w:rPr>
      </w:pPr>
      <w:r w:rsidRPr="00C752B1">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06FD5" w:rsidRPr="00C752B1" w:rsidRDefault="00F06FD5" w:rsidP="00C752B1">
      <w:pPr>
        <w:pStyle w:val="a6"/>
        <w:spacing w:line="240" w:lineRule="auto"/>
        <w:rPr>
          <w:i/>
          <w:iCs/>
          <w:sz w:val="24"/>
          <w:szCs w:val="24"/>
        </w:rPr>
      </w:pPr>
      <w:r w:rsidRPr="00C752B1">
        <w:rPr>
          <w:rStyle w:val="Zag11"/>
          <w:rFonts w:eastAsia="@Arial Unicode M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F06FD5" w:rsidRPr="00780E99" w:rsidRDefault="00F06FD5" w:rsidP="00780E99">
      <w:pPr>
        <w:pStyle w:val="4"/>
        <w:spacing w:before="0" w:after="0" w:line="240" w:lineRule="auto"/>
        <w:ind w:firstLine="454"/>
        <w:jc w:val="both"/>
        <w:rPr>
          <w:rFonts w:ascii="Times New Roman" w:hAnsi="Times New Roman" w:cs="Times New Roman"/>
          <w:b/>
          <w:i w:val="0"/>
          <w:color w:val="auto"/>
          <w:sz w:val="24"/>
          <w:szCs w:val="24"/>
        </w:rPr>
      </w:pPr>
      <w:r w:rsidRPr="00780E99">
        <w:rPr>
          <w:rFonts w:ascii="Times New Roman" w:hAnsi="Times New Roman" w:cs="Times New Roman"/>
          <w:b/>
          <w:i w:val="0"/>
          <w:color w:val="auto"/>
          <w:sz w:val="24"/>
          <w:szCs w:val="24"/>
        </w:rPr>
        <w:t>Работа с текстом: поиск информации и понимание прочитанного</w:t>
      </w:r>
    </w:p>
    <w:p w:rsidR="00F06FD5" w:rsidRPr="00780E99" w:rsidRDefault="00F06FD5" w:rsidP="00780E99">
      <w:pPr>
        <w:pStyle w:val="ac"/>
        <w:spacing w:line="240" w:lineRule="auto"/>
        <w:ind w:firstLine="454"/>
        <w:rPr>
          <w:rFonts w:ascii="Times New Roman" w:hAnsi="Times New Roman"/>
          <w:b/>
          <w:color w:val="auto"/>
          <w:sz w:val="24"/>
          <w:szCs w:val="24"/>
        </w:rPr>
      </w:pPr>
      <w:r w:rsidRPr="00780E99">
        <w:rPr>
          <w:rFonts w:ascii="Times New Roman" w:hAnsi="Times New Roman"/>
          <w:b/>
          <w:color w:val="auto"/>
          <w:sz w:val="24"/>
          <w:szCs w:val="24"/>
        </w:rPr>
        <w:t>Выпускник научится:</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находить в тексте конкретные сведения, факты, заданные в явном виде;</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определять тему и главную мысль текста;</w:t>
      </w:r>
    </w:p>
    <w:p w:rsidR="00F06FD5" w:rsidRPr="00780E99" w:rsidRDefault="00F06FD5" w:rsidP="009C77F0">
      <w:pPr>
        <w:pStyle w:val="ae"/>
        <w:spacing w:line="240" w:lineRule="auto"/>
        <w:ind w:left="680" w:firstLine="0"/>
        <w:rPr>
          <w:rFonts w:ascii="Times New Roman" w:hAnsi="Times New Roman"/>
          <w:color w:val="auto"/>
          <w:spacing w:val="-4"/>
          <w:sz w:val="24"/>
          <w:szCs w:val="24"/>
        </w:rPr>
      </w:pPr>
      <w:r>
        <w:rPr>
          <w:rFonts w:ascii="Times New Roman" w:hAnsi="Times New Roman"/>
          <w:color w:val="auto"/>
          <w:spacing w:val="-4"/>
          <w:sz w:val="24"/>
          <w:szCs w:val="24"/>
        </w:rPr>
        <w:t xml:space="preserve">- </w:t>
      </w:r>
      <w:r w:rsidRPr="00780E99">
        <w:rPr>
          <w:rFonts w:ascii="Times New Roman" w:hAnsi="Times New Roman"/>
          <w:color w:val="auto"/>
          <w:spacing w:val="-4"/>
          <w:sz w:val="24"/>
          <w:szCs w:val="24"/>
        </w:rPr>
        <w:t>делить тексты на смысловые части, составлять план текста;</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w:t>
      </w:r>
      <w:r w:rsidRPr="00780E99">
        <w:rPr>
          <w:rFonts w:ascii="Times New Roman" w:hAnsi="Times New Roman"/>
          <w:color w:val="auto"/>
          <w:spacing w:val="2"/>
          <w:sz w:val="24"/>
          <w:szCs w:val="24"/>
        </w:rPr>
        <w:t>вычленять содержащиеся в тексте основные события и</w:t>
      </w:r>
      <w:r w:rsidRPr="00780E99">
        <w:rPr>
          <w:rFonts w:ascii="Times New Roman" w:hAnsi="Times New Roman"/>
          <w:color w:val="auto"/>
          <w:spacing w:val="2"/>
          <w:sz w:val="24"/>
          <w:szCs w:val="24"/>
        </w:rPr>
        <w:br/>
      </w:r>
      <w:r w:rsidRPr="00780E99">
        <w:rPr>
          <w:rFonts w:ascii="Times New Roman" w:hAnsi="Times New Roman"/>
          <w:color w:val="auto"/>
          <w:spacing w:val="-2"/>
          <w:sz w:val="24"/>
          <w:szCs w:val="24"/>
        </w:rPr>
        <w:t>ус</w:t>
      </w:r>
      <w:r w:rsidRPr="00780E99">
        <w:rPr>
          <w:rFonts w:ascii="Times New Roman" w:hAnsi="Times New Roman"/>
          <w:color w:val="auto"/>
          <w:spacing w:val="2"/>
          <w:sz w:val="24"/>
          <w:szCs w:val="24"/>
        </w:rPr>
        <w:t>танавливать их последовательность; упорядочивать инфор</w:t>
      </w:r>
      <w:r w:rsidRPr="00780E99">
        <w:rPr>
          <w:rFonts w:ascii="Times New Roman" w:hAnsi="Times New Roman"/>
          <w:color w:val="auto"/>
          <w:sz w:val="24"/>
          <w:szCs w:val="24"/>
        </w:rPr>
        <w:t>мацию по заданному основанию;</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w:t>
      </w:r>
      <w:r w:rsidRPr="00780E99">
        <w:rPr>
          <w:rFonts w:ascii="Times New Roman" w:hAnsi="Times New Roman"/>
          <w:color w:val="auto"/>
          <w:spacing w:val="2"/>
          <w:sz w:val="24"/>
          <w:szCs w:val="24"/>
        </w:rPr>
        <w:t xml:space="preserve">сравнивать между собой объекты, описанные в тексте, </w:t>
      </w:r>
      <w:r w:rsidRPr="00780E99">
        <w:rPr>
          <w:rFonts w:ascii="Times New Roman" w:hAnsi="Times New Roman"/>
          <w:color w:val="auto"/>
          <w:sz w:val="24"/>
          <w:szCs w:val="24"/>
        </w:rPr>
        <w:t>выделяя 2—3 существенных признака;</w:t>
      </w:r>
    </w:p>
    <w:p w:rsidR="00F06FD5" w:rsidRPr="00780E99" w:rsidRDefault="00F06FD5" w:rsidP="009C77F0">
      <w:pPr>
        <w:pStyle w:val="ae"/>
        <w:spacing w:line="240" w:lineRule="auto"/>
        <w:ind w:left="680"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Pr="00780E9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ориентироваться в соответствующих возрасту словарях и справочниках.</w:t>
      </w:r>
    </w:p>
    <w:p w:rsidR="00F06FD5" w:rsidRPr="00780E99" w:rsidRDefault="00F06FD5" w:rsidP="00780E99">
      <w:pPr>
        <w:pStyle w:val="ac"/>
        <w:spacing w:line="240" w:lineRule="auto"/>
        <w:ind w:firstLine="454"/>
        <w:rPr>
          <w:rFonts w:ascii="Times New Roman" w:hAnsi="Times New Roman"/>
          <w:b/>
          <w:color w:val="auto"/>
          <w:sz w:val="24"/>
          <w:szCs w:val="24"/>
        </w:rPr>
      </w:pPr>
      <w:r w:rsidRPr="00780E99">
        <w:rPr>
          <w:rFonts w:ascii="Times New Roman" w:hAnsi="Times New Roman"/>
          <w:b/>
          <w:iCs/>
          <w:color w:val="auto"/>
          <w:sz w:val="24"/>
          <w:szCs w:val="24"/>
        </w:rPr>
        <w:t>Выпускник получит возможность научиться:</w:t>
      </w:r>
    </w:p>
    <w:p w:rsidR="00F06FD5" w:rsidRPr="00780E99" w:rsidRDefault="00F06FD5" w:rsidP="009C77F0">
      <w:pPr>
        <w:pStyle w:val="ae"/>
        <w:spacing w:line="240" w:lineRule="auto"/>
        <w:ind w:left="680" w:firstLine="0"/>
        <w:rPr>
          <w:rFonts w:ascii="Times New Roman" w:hAnsi="Times New Roman"/>
          <w:iCs/>
          <w:color w:val="auto"/>
          <w:spacing w:val="-2"/>
          <w:sz w:val="24"/>
          <w:szCs w:val="24"/>
        </w:rPr>
      </w:pPr>
      <w:r>
        <w:rPr>
          <w:rFonts w:ascii="Times New Roman" w:hAnsi="Times New Roman"/>
          <w:iCs/>
          <w:color w:val="auto"/>
          <w:spacing w:val="-4"/>
          <w:sz w:val="24"/>
          <w:szCs w:val="24"/>
        </w:rPr>
        <w:t>-</w:t>
      </w:r>
      <w:r w:rsidRPr="00780E99">
        <w:rPr>
          <w:rFonts w:ascii="Times New Roman" w:hAnsi="Times New Roman"/>
          <w:iCs/>
          <w:color w:val="auto"/>
          <w:spacing w:val="-4"/>
          <w:sz w:val="24"/>
          <w:szCs w:val="24"/>
        </w:rPr>
        <w:t>использовать формальные элементы текста (например,</w:t>
      </w:r>
      <w:r w:rsidRPr="00780E99">
        <w:rPr>
          <w:rFonts w:ascii="Times New Roman" w:hAnsi="Times New Roman"/>
          <w:iCs/>
          <w:color w:val="auto"/>
          <w:spacing w:val="-4"/>
          <w:sz w:val="24"/>
          <w:szCs w:val="24"/>
        </w:rPr>
        <w:br/>
      </w:r>
      <w:r w:rsidRPr="00780E99">
        <w:rPr>
          <w:rFonts w:ascii="Times New Roman" w:hAnsi="Times New Roman"/>
          <w:iCs/>
          <w:color w:val="auto"/>
          <w:spacing w:val="-2"/>
          <w:sz w:val="24"/>
          <w:szCs w:val="24"/>
        </w:rPr>
        <w:t>подзаголовки, сноски) для поиска нужной информации;</w:t>
      </w:r>
    </w:p>
    <w:p w:rsidR="00F06FD5" w:rsidRPr="00780E99" w:rsidRDefault="00F06FD5" w:rsidP="009C77F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lastRenderedPageBreak/>
        <w:t>-</w:t>
      </w:r>
      <w:r w:rsidRPr="00780E99">
        <w:rPr>
          <w:rFonts w:ascii="Times New Roman" w:hAnsi="Times New Roman"/>
          <w:iCs/>
          <w:color w:val="auto"/>
          <w:sz w:val="24"/>
          <w:szCs w:val="24"/>
        </w:rPr>
        <w:t>работать с несколькими источниками информации;</w:t>
      </w:r>
    </w:p>
    <w:p w:rsidR="00F06FD5" w:rsidRPr="00780E99" w:rsidRDefault="00F06FD5" w:rsidP="009C77F0">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w:t>
      </w:r>
      <w:r w:rsidRPr="00780E99">
        <w:rPr>
          <w:rFonts w:ascii="Times New Roman" w:hAnsi="Times New Roman"/>
          <w:iCs/>
          <w:color w:val="auto"/>
          <w:sz w:val="24"/>
          <w:szCs w:val="24"/>
        </w:rPr>
        <w:t>сопоставлять информацию, полученную из нескольких источников.</w:t>
      </w:r>
    </w:p>
    <w:p w:rsidR="00F06FD5" w:rsidRPr="00780E99" w:rsidRDefault="00F06FD5" w:rsidP="00780E99">
      <w:pPr>
        <w:pStyle w:val="4"/>
        <w:spacing w:before="0" w:after="0" w:line="240" w:lineRule="auto"/>
        <w:ind w:firstLine="454"/>
        <w:jc w:val="both"/>
        <w:rPr>
          <w:rFonts w:ascii="Times New Roman" w:hAnsi="Times New Roman" w:cs="Times New Roman"/>
          <w:b/>
          <w:i w:val="0"/>
          <w:color w:val="auto"/>
          <w:sz w:val="24"/>
          <w:szCs w:val="24"/>
        </w:rPr>
      </w:pPr>
      <w:r w:rsidRPr="00780E99">
        <w:rPr>
          <w:rFonts w:ascii="Times New Roman" w:hAnsi="Times New Roman" w:cs="Times New Roman"/>
          <w:b/>
          <w:i w:val="0"/>
          <w:color w:val="auto"/>
          <w:sz w:val="24"/>
          <w:szCs w:val="24"/>
        </w:rPr>
        <w:t>Работа с текстом:</w:t>
      </w:r>
      <w:r>
        <w:rPr>
          <w:rFonts w:ascii="Times New Roman" w:hAnsi="Times New Roman" w:cs="Times New Roman"/>
          <w:b/>
          <w:i w:val="0"/>
          <w:color w:val="auto"/>
          <w:sz w:val="24"/>
          <w:szCs w:val="24"/>
        </w:rPr>
        <w:t xml:space="preserve"> </w:t>
      </w:r>
      <w:r w:rsidRPr="00780E99">
        <w:rPr>
          <w:rFonts w:ascii="Times New Roman" w:hAnsi="Times New Roman" w:cs="Times New Roman"/>
          <w:b/>
          <w:i w:val="0"/>
          <w:color w:val="auto"/>
          <w:sz w:val="24"/>
          <w:szCs w:val="24"/>
        </w:rPr>
        <w:t>преобразование и интерпретация информации</w:t>
      </w:r>
    </w:p>
    <w:p w:rsidR="00F06FD5" w:rsidRPr="00780E99" w:rsidRDefault="00F06FD5" w:rsidP="00780E99">
      <w:pPr>
        <w:pStyle w:val="ac"/>
        <w:spacing w:line="240" w:lineRule="auto"/>
        <w:ind w:firstLine="454"/>
        <w:rPr>
          <w:rFonts w:ascii="Times New Roman" w:hAnsi="Times New Roman"/>
          <w:b/>
          <w:color w:val="auto"/>
          <w:sz w:val="24"/>
          <w:szCs w:val="24"/>
        </w:rPr>
      </w:pPr>
      <w:r w:rsidRPr="00780E99">
        <w:rPr>
          <w:rFonts w:ascii="Times New Roman" w:hAnsi="Times New Roman"/>
          <w:b/>
          <w:color w:val="auto"/>
          <w:sz w:val="24"/>
          <w:szCs w:val="24"/>
        </w:rPr>
        <w:t>Выпускник научится:</w:t>
      </w:r>
    </w:p>
    <w:p w:rsidR="00F06FD5" w:rsidRPr="00780E99" w:rsidRDefault="00F06FD5" w:rsidP="009C77F0">
      <w:pPr>
        <w:pStyle w:val="ae"/>
        <w:spacing w:line="240" w:lineRule="auto"/>
        <w:ind w:left="680" w:firstLine="0"/>
        <w:rPr>
          <w:rFonts w:ascii="Times New Roman" w:hAnsi="Times New Roman"/>
          <w:color w:val="auto"/>
          <w:spacing w:val="-4"/>
          <w:sz w:val="24"/>
          <w:szCs w:val="24"/>
        </w:rPr>
      </w:pPr>
      <w:r>
        <w:rPr>
          <w:rFonts w:ascii="Times New Roman" w:hAnsi="Times New Roman"/>
          <w:color w:val="auto"/>
          <w:spacing w:val="-4"/>
          <w:sz w:val="24"/>
          <w:szCs w:val="24"/>
        </w:rPr>
        <w:t>-</w:t>
      </w:r>
      <w:r w:rsidRPr="00780E99">
        <w:rPr>
          <w:rFonts w:ascii="Times New Roman" w:hAnsi="Times New Roman"/>
          <w:color w:val="auto"/>
          <w:spacing w:val="-4"/>
          <w:sz w:val="24"/>
          <w:szCs w:val="24"/>
        </w:rPr>
        <w:t>пересказывать текст подробно и сжато, устно и письменно;</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сопоставлять и обобщать содержащуюся в разных частях текста информацию;</w:t>
      </w:r>
    </w:p>
    <w:p w:rsidR="00F06FD5" w:rsidRPr="00780E99" w:rsidRDefault="00F06FD5" w:rsidP="009C77F0">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F06FD5" w:rsidRPr="00780E99" w:rsidRDefault="00F06FD5" w:rsidP="00780E99">
      <w:pPr>
        <w:pStyle w:val="ac"/>
        <w:spacing w:line="240" w:lineRule="auto"/>
        <w:ind w:firstLine="454"/>
        <w:rPr>
          <w:rFonts w:ascii="Times New Roman" w:hAnsi="Times New Roman"/>
          <w:b/>
          <w:color w:val="auto"/>
          <w:sz w:val="24"/>
          <w:szCs w:val="24"/>
        </w:rPr>
      </w:pPr>
      <w:r w:rsidRPr="00780E99">
        <w:rPr>
          <w:rFonts w:ascii="Times New Roman" w:hAnsi="Times New Roman"/>
          <w:b/>
          <w:iCs/>
          <w:color w:val="auto"/>
          <w:sz w:val="24"/>
          <w:szCs w:val="24"/>
        </w:rPr>
        <w:t>Выпускник получит возможность научиться:</w:t>
      </w:r>
    </w:p>
    <w:p w:rsidR="00F06FD5" w:rsidRPr="00780E99" w:rsidRDefault="00F06FD5" w:rsidP="002F2396">
      <w:pPr>
        <w:pStyle w:val="ae"/>
        <w:spacing w:line="240" w:lineRule="auto"/>
        <w:ind w:left="680" w:firstLine="0"/>
        <w:rPr>
          <w:rFonts w:ascii="Times New Roman" w:hAnsi="Times New Roman"/>
          <w:iCs/>
          <w:color w:val="auto"/>
          <w:sz w:val="24"/>
          <w:szCs w:val="24"/>
        </w:rPr>
      </w:pPr>
      <w:r>
        <w:rPr>
          <w:rFonts w:ascii="Times New Roman" w:hAnsi="Times New Roman"/>
          <w:iCs/>
          <w:color w:val="auto"/>
          <w:spacing w:val="2"/>
          <w:sz w:val="24"/>
          <w:szCs w:val="24"/>
        </w:rPr>
        <w:t>-</w:t>
      </w:r>
      <w:r w:rsidRPr="00780E99">
        <w:rPr>
          <w:rFonts w:ascii="Times New Roman" w:hAnsi="Times New Roman"/>
          <w:iCs/>
          <w:color w:val="auto"/>
          <w:spacing w:val="2"/>
          <w:sz w:val="24"/>
          <w:szCs w:val="24"/>
        </w:rPr>
        <w:t xml:space="preserve">делать выписки из прочитанных текстов с учётом </w:t>
      </w:r>
      <w:r w:rsidRPr="00780E99">
        <w:rPr>
          <w:rFonts w:ascii="Times New Roman" w:hAnsi="Times New Roman"/>
          <w:iCs/>
          <w:color w:val="auto"/>
          <w:sz w:val="24"/>
          <w:szCs w:val="24"/>
        </w:rPr>
        <w:t>цели их дальнейшего использования;</w:t>
      </w:r>
    </w:p>
    <w:p w:rsidR="00F06FD5" w:rsidRPr="00780E99" w:rsidRDefault="00F06FD5" w:rsidP="002F2396">
      <w:pPr>
        <w:pStyle w:val="ae"/>
        <w:spacing w:line="240" w:lineRule="auto"/>
        <w:ind w:left="680" w:firstLine="0"/>
        <w:rPr>
          <w:rFonts w:ascii="Times New Roman" w:hAnsi="Times New Roman"/>
          <w:color w:val="auto"/>
          <w:sz w:val="24"/>
          <w:szCs w:val="24"/>
        </w:rPr>
      </w:pPr>
      <w:r>
        <w:rPr>
          <w:rFonts w:ascii="Times New Roman" w:hAnsi="Times New Roman"/>
          <w:iCs/>
          <w:color w:val="auto"/>
          <w:sz w:val="24"/>
          <w:szCs w:val="24"/>
        </w:rPr>
        <w:t xml:space="preserve">- </w:t>
      </w:r>
      <w:r w:rsidRPr="00780E99">
        <w:rPr>
          <w:rFonts w:ascii="Times New Roman" w:hAnsi="Times New Roman"/>
          <w:iCs/>
          <w:color w:val="auto"/>
          <w:sz w:val="24"/>
          <w:szCs w:val="24"/>
        </w:rPr>
        <w:t>составлять небольшие письменные аннотации к тексту, отзывы опрочитанном</w:t>
      </w:r>
      <w:r w:rsidRPr="00780E99">
        <w:rPr>
          <w:rFonts w:ascii="Times New Roman" w:hAnsi="Times New Roman"/>
          <w:color w:val="auto"/>
          <w:sz w:val="24"/>
          <w:szCs w:val="24"/>
        </w:rPr>
        <w:t>.</w:t>
      </w:r>
    </w:p>
    <w:p w:rsidR="00F06FD5" w:rsidRPr="00780E99" w:rsidRDefault="00F06FD5" w:rsidP="00780E99">
      <w:pPr>
        <w:pStyle w:val="4"/>
        <w:spacing w:before="0" w:after="0" w:line="240" w:lineRule="auto"/>
        <w:ind w:firstLine="454"/>
        <w:jc w:val="both"/>
        <w:rPr>
          <w:rFonts w:ascii="Times New Roman" w:hAnsi="Times New Roman" w:cs="Times New Roman"/>
          <w:b/>
          <w:i w:val="0"/>
          <w:color w:val="auto"/>
          <w:sz w:val="24"/>
          <w:szCs w:val="24"/>
        </w:rPr>
      </w:pPr>
      <w:r w:rsidRPr="00780E99">
        <w:rPr>
          <w:rFonts w:ascii="Times New Roman" w:hAnsi="Times New Roman" w:cs="Times New Roman"/>
          <w:b/>
          <w:i w:val="0"/>
          <w:color w:val="auto"/>
          <w:sz w:val="24"/>
          <w:szCs w:val="24"/>
        </w:rPr>
        <w:t>Работа с текстом: оценка информации</w:t>
      </w:r>
    </w:p>
    <w:p w:rsidR="00F06FD5" w:rsidRPr="00780E99" w:rsidRDefault="00F06FD5" w:rsidP="00780E99">
      <w:pPr>
        <w:pStyle w:val="ac"/>
        <w:spacing w:line="240" w:lineRule="auto"/>
        <w:ind w:firstLine="454"/>
        <w:rPr>
          <w:rFonts w:ascii="Times New Roman" w:hAnsi="Times New Roman"/>
          <w:b/>
          <w:color w:val="auto"/>
          <w:sz w:val="24"/>
          <w:szCs w:val="24"/>
        </w:rPr>
      </w:pPr>
      <w:r w:rsidRPr="00780E99">
        <w:rPr>
          <w:rFonts w:ascii="Times New Roman" w:hAnsi="Times New Roman"/>
          <w:b/>
          <w:color w:val="auto"/>
          <w:sz w:val="24"/>
          <w:szCs w:val="24"/>
        </w:rPr>
        <w:t>Выпускник научится:</w:t>
      </w:r>
    </w:p>
    <w:p w:rsidR="00F06FD5" w:rsidRPr="00780E99" w:rsidRDefault="00F06FD5" w:rsidP="002F2396">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 xml:space="preserve">- </w:t>
      </w:r>
      <w:r w:rsidRPr="00780E99">
        <w:rPr>
          <w:rFonts w:ascii="Times New Roman" w:hAnsi="Times New Roman"/>
          <w:color w:val="auto"/>
          <w:sz w:val="24"/>
          <w:szCs w:val="24"/>
        </w:rPr>
        <w:t>высказывать оценочные суждения и свою точку зрения о прочитанном тексте;</w:t>
      </w:r>
    </w:p>
    <w:p w:rsidR="00F06FD5" w:rsidRPr="00780E99" w:rsidRDefault="00F06FD5" w:rsidP="002F2396">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w:t>
      </w:r>
      <w:r w:rsidRPr="00780E99">
        <w:rPr>
          <w:rFonts w:ascii="Times New Roman" w:hAnsi="Times New Roman"/>
          <w:color w:val="auto"/>
          <w:spacing w:val="2"/>
          <w:sz w:val="24"/>
          <w:szCs w:val="24"/>
        </w:rPr>
        <w:t>оценивать содержание, языковые особенности и струк</w:t>
      </w:r>
      <w:r w:rsidRPr="00780E99">
        <w:rPr>
          <w:rFonts w:ascii="Times New Roman" w:hAnsi="Times New Roman"/>
          <w:color w:val="auto"/>
          <w:sz w:val="24"/>
          <w:szCs w:val="24"/>
        </w:rPr>
        <w:t>туру текста; определять место и роль иллюстративного ряда в тексте;</w:t>
      </w:r>
    </w:p>
    <w:p w:rsidR="00F06FD5" w:rsidRPr="00780E99" w:rsidRDefault="00F06FD5" w:rsidP="002F2396">
      <w:pPr>
        <w:pStyle w:val="ae"/>
        <w:spacing w:line="240" w:lineRule="auto"/>
        <w:ind w:left="680" w:firstLine="0"/>
        <w:rPr>
          <w:rFonts w:ascii="Times New Roman" w:hAnsi="Times New Roman"/>
          <w:color w:val="auto"/>
          <w:sz w:val="24"/>
          <w:szCs w:val="24"/>
        </w:rPr>
      </w:pPr>
      <w:r>
        <w:rPr>
          <w:rFonts w:ascii="Times New Roman" w:hAnsi="Times New Roman"/>
          <w:color w:val="auto"/>
          <w:spacing w:val="2"/>
          <w:sz w:val="24"/>
          <w:szCs w:val="24"/>
        </w:rPr>
        <w:t>-</w:t>
      </w:r>
      <w:r w:rsidRPr="00780E9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780E9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F06FD5" w:rsidRPr="00780E99" w:rsidRDefault="00F06FD5" w:rsidP="002F2396">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780E9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F06FD5" w:rsidRPr="00780E99" w:rsidRDefault="00F06FD5" w:rsidP="00780E99">
      <w:pPr>
        <w:pStyle w:val="af5"/>
        <w:spacing w:line="240" w:lineRule="auto"/>
        <w:ind w:firstLine="454"/>
        <w:rPr>
          <w:rFonts w:ascii="Times New Roman" w:hAnsi="Times New Roman"/>
          <w:b/>
          <w:i w:val="0"/>
          <w:color w:val="auto"/>
          <w:sz w:val="24"/>
          <w:szCs w:val="24"/>
        </w:rPr>
      </w:pPr>
      <w:r w:rsidRPr="00780E99">
        <w:rPr>
          <w:rFonts w:ascii="Times New Roman" w:hAnsi="Times New Roman"/>
          <w:b/>
          <w:i w:val="0"/>
          <w:color w:val="auto"/>
          <w:sz w:val="24"/>
          <w:szCs w:val="24"/>
        </w:rPr>
        <w:t>Выпускник получит возможность научиться:</w:t>
      </w:r>
    </w:p>
    <w:p w:rsidR="00F06FD5" w:rsidRPr="00780E99" w:rsidRDefault="00F06FD5" w:rsidP="002F2396">
      <w:pPr>
        <w:pStyle w:val="ae"/>
        <w:spacing w:line="240" w:lineRule="auto"/>
        <w:ind w:left="680" w:firstLine="0"/>
        <w:rPr>
          <w:rFonts w:ascii="Times New Roman" w:hAnsi="Times New Roman"/>
          <w:iCs/>
          <w:color w:val="auto"/>
          <w:sz w:val="24"/>
          <w:szCs w:val="24"/>
        </w:rPr>
      </w:pPr>
      <w:r>
        <w:rPr>
          <w:rFonts w:ascii="Times New Roman" w:hAnsi="Times New Roman"/>
          <w:iCs/>
          <w:color w:val="auto"/>
          <w:sz w:val="24"/>
          <w:szCs w:val="24"/>
        </w:rPr>
        <w:t>-</w:t>
      </w:r>
      <w:r w:rsidRPr="00780E99">
        <w:rPr>
          <w:rFonts w:ascii="Times New Roman" w:hAnsi="Times New Roman"/>
          <w:iCs/>
          <w:color w:val="auto"/>
          <w:sz w:val="24"/>
          <w:szCs w:val="24"/>
        </w:rPr>
        <w:t>сопоставлять различные точки зрения;</w:t>
      </w:r>
    </w:p>
    <w:p w:rsidR="00F06FD5" w:rsidRPr="00780E99" w:rsidRDefault="00F06FD5" w:rsidP="002F2396">
      <w:pPr>
        <w:pStyle w:val="ae"/>
        <w:spacing w:line="240" w:lineRule="auto"/>
        <w:ind w:left="680" w:firstLine="0"/>
        <w:rPr>
          <w:rFonts w:ascii="Times New Roman" w:hAnsi="Times New Roman"/>
          <w:iCs/>
          <w:color w:val="auto"/>
          <w:spacing w:val="-2"/>
          <w:sz w:val="24"/>
          <w:szCs w:val="24"/>
        </w:rPr>
      </w:pPr>
      <w:r>
        <w:rPr>
          <w:rFonts w:ascii="Times New Roman" w:hAnsi="Times New Roman"/>
          <w:iCs/>
          <w:color w:val="auto"/>
          <w:spacing w:val="-2"/>
          <w:sz w:val="24"/>
          <w:szCs w:val="24"/>
        </w:rPr>
        <w:t>-</w:t>
      </w:r>
      <w:r w:rsidRPr="00780E99">
        <w:rPr>
          <w:rFonts w:ascii="Times New Roman" w:hAnsi="Times New Roman"/>
          <w:iCs/>
          <w:color w:val="auto"/>
          <w:spacing w:val="-2"/>
          <w:sz w:val="24"/>
          <w:szCs w:val="24"/>
        </w:rPr>
        <w:t>соотносить позицию автора с собственной точкой зрения;</w:t>
      </w:r>
    </w:p>
    <w:p w:rsidR="00F06FD5" w:rsidRPr="00780E99" w:rsidRDefault="00F06FD5" w:rsidP="00FB5C07">
      <w:pPr>
        <w:pStyle w:val="ae"/>
        <w:spacing w:line="240" w:lineRule="auto"/>
        <w:ind w:left="680" w:firstLine="0"/>
        <w:rPr>
          <w:rFonts w:ascii="Times New Roman" w:hAnsi="Times New Roman"/>
          <w:iCs/>
          <w:color w:val="auto"/>
          <w:spacing w:val="-2"/>
          <w:sz w:val="24"/>
          <w:szCs w:val="24"/>
        </w:rPr>
      </w:pPr>
      <w:r>
        <w:rPr>
          <w:rFonts w:ascii="Times New Roman" w:hAnsi="Times New Roman"/>
          <w:iCs/>
          <w:color w:val="auto"/>
          <w:spacing w:val="-2"/>
          <w:sz w:val="24"/>
          <w:szCs w:val="24"/>
        </w:rPr>
        <w:t>-</w:t>
      </w:r>
      <w:r w:rsidRPr="00780E99">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F06FD5" w:rsidRPr="002072B3" w:rsidRDefault="00F06FD5" w:rsidP="006C32E9">
      <w:pPr>
        <w:pStyle w:val="af0"/>
        <w:numPr>
          <w:ilvl w:val="3"/>
          <w:numId w:val="6"/>
        </w:numPr>
        <w:spacing w:line="240" w:lineRule="auto"/>
        <w:ind w:left="0" w:firstLine="709"/>
        <w:rPr>
          <w:bCs/>
        </w:rPr>
      </w:pPr>
      <w:bookmarkStart w:id="9" w:name="_Toc288394060"/>
      <w:bookmarkStart w:id="10" w:name="_Toc288410527"/>
      <w:bookmarkStart w:id="11" w:name="_Toc288410656"/>
      <w:bookmarkStart w:id="12" w:name="_Toc294246071"/>
      <w:r w:rsidRPr="002072B3">
        <w:t>Формирование ИКТ­компетентности обучающихся</w:t>
      </w:r>
      <w:r>
        <w:t xml:space="preserve">                </w:t>
      </w:r>
      <w:r w:rsidRPr="002072B3">
        <w:t>(метапредметные результаты)</w:t>
      </w:r>
      <w:bookmarkEnd w:id="9"/>
      <w:bookmarkEnd w:id="10"/>
      <w:bookmarkEnd w:id="11"/>
      <w:bookmarkEnd w:id="12"/>
    </w:p>
    <w:p w:rsidR="00F06FD5" w:rsidRPr="002072B3" w:rsidRDefault="00F06FD5" w:rsidP="002072B3">
      <w:pPr>
        <w:pStyle w:val="af6"/>
        <w:tabs>
          <w:tab w:val="left" w:pos="142"/>
          <w:tab w:val="left" w:pos="8789"/>
        </w:tabs>
        <w:ind w:firstLine="709"/>
        <w:jc w:val="both"/>
        <w:rPr>
          <w:rStyle w:val="Zag11"/>
          <w:rFonts w:eastAsia="@Arial Unicode MS"/>
          <w:color w:val="auto"/>
          <w:lang w:val="ru-RU"/>
        </w:rPr>
      </w:pPr>
      <w:r w:rsidRPr="002072B3">
        <w:rPr>
          <w:rStyle w:val="Zag11"/>
          <w:rFonts w:eastAsia="@Arial Unicode MS"/>
          <w:color w:val="auto"/>
          <w:lang w:val="ru-RU"/>
        </w:rPr>
        <w:t xml:space="preserve">В результате изучения </w:t>
      </w:r>
      <w:r w:rsidRPr="002072B3">
        <w:rPr>
          <w:rStyle w:val="Zag11"/>
          <w:rFonts w:eastAsia="@Arial Unicode MS"/>
          <w:b/>
          <w:bCs/>
          <w:color w:val="auto"/>
          <w:lang w:val="ru-RU"/>
        </w:rPr>
        <w:t xml:space="preserve">всех без исключения предметов </w:t>
      </w:r>
      <w:r w:rsidRPr="002072B3">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06FD5" w:rsidRPr="002072B3" w:rsidRDefault="00F06FD5" w:rsidP="002072B3">
      <w:pPr>
        <w:pStyle w:val="af6"/>
        <w:tabs>
          <w:tab w:val="left" w:pos="142"/>
        </w:tabs>
        <w:ind w:firstLine="709"/>
        <w:jc w:val="both"/>
        <w:rPr>
          <w:rStyle w:val="Zag11"/>
          <w:rFonts w:eastAsia="@Arial Unicode MS"/>
          <w:color w:val="auto"/>
          <w:lang w:val="ru-RU"/>
        </w:rPr>
      </w:pPr>
      <w:r w:rsidRPr="002072B3">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06FD5" w:rsidRPr="002072B3" w:rsidRDefault="00F06FD5" w:rsidP="002072B3">
      <w:pPr>
        <w:pStyle w:val="af6"/>
        <w:tabs>
          <w:tab w:val="left" w:pos="142"/>
        </w:tabs>
        <w:ind w:firstLine="709"/>
        <w:jc w:val="both"/>
        <w:rPr>
          <w:rStyle w:val="Zag11"/>
          <w:rFonts w:eastAsia="@Arial Unicode MS"/>
          <w:color w:val="auto"/>
          <w:lang w:val="ru-RU"/>
        </w:rPr>
      </w:pPr>
      <w:r w:rsidRPr="002072B3">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w:t>
      </w:r>
      <w:r>
        <w:rPr>
          <w:rStyle w:val="Zag11"/>
          <w:rFonts w:eastAsia="@Arial Unicode MS"/>
          <w:color w:val="auto"/>
          <w:lang w:val="ru-RU"/>
        </w:rPr>
        <w:t>к, изображение, цифровые данные</w:t>
      </w:r>
      <w:r w:rsidRPr="002072B3">
        <w:rPr>
          <w:rStyle w:val="Zag11"/>
          <w:rFonts w:eastAsia="@Arial Unicode MS"/>
          <w:color w:val="auto"/>
          <w:lang w:val="ru-RU"/>
        </w:rPr>
        <w:t>.</w:t>
      </w:r>
    </w:p>
    <w:p w:rsidR="00F06FD5" w:rsidRPr="002072B3" w:rsidRDefault="00F06FD5" w:rsidP="002072B3">
      <w:pPr>
        <w:pStyle w:val="af6"/>
        <w:tabs>
          <w:tab w:val="left" w:pos="142"/>
        </w:tabs>
        <w:ind w:firstLine="709"/>
        <w:jc w:val="both"/>
        <w:rPr>
          <w:rStyle w:val="Zag11"/>
          <w:rFonts w:eastAsia="@Arial Unicode MS"/>
          <w:color w:val="auto"/>
          <w:lang w:val="ru-RU"/>
        </w:rPr>
      </w:pPr>
      <w:r w:rsidRPr="002072B3">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F06FD5" w:rsidRPr="002072B3" w:rsidRDefault="00F06FD5" w:rsidP="002072B3">
      <w:pPr>
        <w:pStyle w:val="af6"/>
        <w:tabs>
          <w:tab w:val="left" w:pos="142"/>
        </w:tabs>
        <w:ind w:firstLine="709"/>
        <w:jc w:val="both"/>
        <w:rPr>
          <w:rStyle w:val="Zag11"/>
          <w:rFonts w:eastAsia="@Arial Unicode MS"/>
          <w:color w:val="auto"/>
          <w:lang w:val="ru-RU"/>
        </w:rPr>
      </w:pPr>
      <w:r w:rsidRPr="002072B3">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F06FD5" w:rsidRPr="002072B3" w:rsidRDefault="00F06FD5" w:rsidP="002072B3">
      <w:pPr>
        <w:pStyle w:val="af6"/>
        <w:tabs>
          <w:tab w:val="left" w:pos="142"/>
        </w:tabs>
        <w:ind w:firstLine="709"/>
        <w:jc w:val="both"/>
        <w:rPr>
          <w:rStyle w:val="Zag11"/>
          <w:rFonts w:eastAsia="@Arial Unicode MS"/>
          <w:color w:val="auto"/>
          <w:lang w:val="ru-RU"/>
        </w:rPr>
      </w:pPr>
      <w:r w:rsidRPr="002072B3">
        <w:rPr>
          <w:rStyle w:val="Zag11"/>
          <w:rFonts w:eastAsia="@Arial Unicode MS"/>
          <w:color w:val="auto"/>
          <w:lang w:val="ru-RU"/>
        </w:rPr>
        <w:t>В результате использования средств и</w:t>
      </w:r>
      <w:r>
        <w:rPr>
          <w:rStyle w:val="Zag11"/>
          <w:rFonts w:eastAsia="@Arial Unicode MS"/>
          <w:color w:val="auto"/>
          <w:lang w:val="ru-RU"/>
        </w:rPr>
        <w:t xml:space="preserve"> инструментов ИКТ</w:t>
      </w:r>
      <w:r w:rsidRPr="002072B3">
        <w:rPr>
          <w:rStyle w:val="Zag11"/>
          <w:rFonts w:eastAsia="@Arial Unicode MS"/>
          <w:color w:val="auto"/>
          <w:lang w:val="ru-RU"/>
        </w:rPr>
        <w:t xml:space="preserve"> для решения разнообразных учебно-познавательных и учебно-практических задач, охватывающих содержание всех изучаемых </w:t>
      </w:r>
      <w:r w:rsidRPr="002072B3">
        <w:rPr>
          <w:rStyle w:val="Zag11"/>
          <w:rFonts w:eastAsia="@Arial Unicode MS"/>
          <w:color w:val="auto"/>
          <w:lang w:val="ru-RU"/>
        </w:rPr>
        <w:lastRenderedPageBreak/>
        <w:t>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06FD5" w:rsidRPr="002072B3" w:rsidRDefault="00F06FD5" w:rsidP="002072B3">
      <w:pPr>
        <w:pStyle w:val="4"/>
        <w:spacing w:before="0" w:after="0" w:line="240" w:lineRule="auto"/>
        <w:ind w:firstLine="454"/>
        <w:jc w:val="both"/>
        <w:rPr>
          <w:rFonts w:ascii="Times New Roman" w:hAnsi="Times New Roman" w:cs="Times New Roman"/>
          <w:b/>
          <w:i w:val="0"/>
          <w:color w:val="auto"/>
          <w:sz w:val="24"/>
          <w:szCs w:val="24"/>
        </w:rPr>
      </w:pPr>
      <w:r w:rsidRPr="002072B3">
        <w:rPr>
          <w:rFonts w:ascii="Times New Roman" w:hAnsi="Times New Roman" w:cs="Times New Roman"/>
          <w:b/>
          <w:i w:val="0"/>
          <w:color w:val="auto"/>
          <w:sz w:val="24"/>
          <w:szCs w:val="24"/>
        </w:rPr>
        <w:t>Знакомство со средствами ИКТ, гигиена работы с компьютером</w:t>
      </w:r>
    </w:p>
    <w:p w:rsidR="00F06FD5" w:rsidRPr="002072B3" w:rsidRDefault="00F06FD5" w:rsidP="002072B3">
      <w:pPr>
        <w:pStyle w:val="ac"/>
        <w:spacing w:line="240" w:lineRule="auto"/>
        <w:ind w:firstLine="454"/>
        <w:rPr>
          <w:rFonts w:ascii="Times New Roman" w:hAnsi="Times New Roman"/>
          <w:b/>
          <w:color w:val="auto"/>
          <w:sz w:val="24"/>
          <w:szCs w:val="24"/>
        </w:rPr>
      </w:pPr>
      <w:r w:rsidRPr="002072B3">
        <w:rPr>
          <w:rFonts w:ascii="Times New Roman" w:hAnsi="Times New Roman"/>
          <w:b/>
          <w:color w:val="auto"/>
          <w:sz w:val="24"/>
          <w:szCs w:val="24"/>
        </w:rPr>
        <w:t>Выпускник научится:</w:t>
      </w:r>
    </w:p>
    <w:p w:rsidR="00F06FD5" w:rsidRPr="002072B3" w:rsidRDefault="00F06FD5" w:rsidP="002072B3">
      <w:pPr>
        <w:pStyle w:val="ae"/>
        <w:spacing w:line="240" w:lineRule="auto"/>
        <w:ind w:left="680" w:firstLine="0"/>
        <w:rPr>
          <w:rFonts w:ascii="Times New Roman" w:hAnsi="Times New Roman"/>
          <w:color w:val="auto"/>
          <w:spacing w:val="-2"/>
          <w:sz w:val="24"/>
          <w:szCs w:val="24"/>
        </w:rPr>
      </w:pPr>
      <w:r>
        <w:rPr>
          <w:rFonts w:ascii="Times New Roman" w:hAnsi="Times New Roman"/>
          <w:color w:val="auto"/>
          <w:spacing w:val="-2"/>
          <w:sz w:val="24"/>
          <w:szCs w:val="24"/>
        </w:rPr>
        <w:t>-</w:t>
      </w:r>
      <w:r w:rsidRPr="002072B3">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F06FD5" w:rsidRPr="002072B3" w:rsidRDefault="00F06FD5" w:rsidP="002072B3">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2072B3">
        <w:rPr>
          <w:rFonts w:ascii="Times New Roman" w:hAnsi="Times New Roman"/>
          <w:color w:val="auto"/>
          <w:sz w:val="24"/>
          <w:szCs w:val="24"/>
        </w:rPr>
        <w:t>организовывать систему папок для хранения собственной информации в компьютере.</w:t>
      </w:r>
    </w:p>
    <w:p w:rsidR="00F06FD5" w:rsidRPr="002072B3" w:rsidRDefault="00F06FD5" w:rsidP="002072B3">
      <w:pPr>
        <w:pStyle w:val="4"/>
        <w:spacing w:before="0" w:after="0" w:line="240" w:lineRule="auto"/>
        <w:ind w:firstLine="454"/>
        <w:jc w:val="both"/>
        <w:rPr>
          <w:rFonts w:ascii="Times New Roman" w:hAnsi="Times New Roman" w:cs="Times New Roman"/>
          <w:b/>
          <w:i w:val="0"/>
          <w:color w:val="auto"/>
          <w:sz w:val="24"/>
          <w:szCs w:val="24"/>
        </w:rPr>
      </w:pPr>
      <w:r w:rsidRPr="002072B3">
        <w:rPr>
          <w:rFonts w:ascii="Times New Roman" w:hAnsi="Times New Roman" w:cs="Times New Roman"/>
          <w:b/>
          <w:i w:val="0"/>
          <w:color w:val="auto"/>
          <w:sz w:val="24"/>
          <w:szCs w:val="24"/>
        </w:rPr>
        <w:t>Техноло</w:t>
      </w:r>
      <w:r>
        <w:rPr>
          <w:rFonts w:ascii="Times New Roman" w:hAnsi="Times New Roman" w:cs="Times New Roman"/>
          <w:b/>
          <w:i w:val="0"/>
          <w:color w:val="auto"/>
          <w:sz w:val="24"/>
          <w:szCs w:val="24"/>
        </w:rPr>
        <w:t>гия ввода информации в компьютере</w:t>
      </w:r>
      <w:r w:rsidRPr="002072B3">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p>
    <w:p w:rsidR="00F06FD5" w:rsidRPr="002072B3" w:rsidRDefault="00F06FD5" w:rsidP="002072B3">
      <w:pPr>
        <w:pStyle w:val="ac"/>
        <w:spacing w:line="240" w:lineRule="auto"/>
        <w:ind w:firstLine="454"/>
        <w:rPr>
          <w:rFonts w:ascii="Times New Roman" w:hAnsi="Times New Roman"/>
          <w:b/>
          <w:color w:val="auto"/>
          <w:sz w:val="24"/>
          <w:szCs w:val="24"/>
        </w:rPr>
      </w:pPr>
      <w:r w:rsidRPr="002072B3">
        <w:rPr>
          <w:rFonts w:ascii="Times New Roman" w:hAnsi="Times New Roman"/>
          <w:b/>
          <w:color w:val="auto"/>
          <w:sz w:val="24"/>
          <w:szCs w:val="24"/>
        </w:rPr>
        <w:t>Выпускник научится:</w:t>
      </w:r>
    </w:p>
    <w:p w:rsidR="00F06FD5" w:rsidRPr="002072B3" w:rsidRDefault="00F06FD5" w:rsidP="002072B3">
      <w:pPr>
        <w:pStyle w:val="ae"/>
        <w:spacing w:line="240" w:lineRule="auto"/>
        <w:ind w:left="680" w:firstLine="0"/>
        <w:rPr>
          <w:rStyle w:val="Zag11"/>
          <w:rFonts w:ascii="Times New Roman" w:eastAsia="@Arial Unicode MS" w:hAnsi="Times New Roman"/>
          <w:sz w:val="24"/>
          <w:szCs w:val="24"/>
        </w:rPr>
      </w:pPr>
      <w:r>
        <w:rPr>
          <w:rFonts w:ascii="Times New Roman" w:hAnsi="Times New Roman"/>
          <w:color w:val="auto"/>
          <w:spacing w:val="-2"/>
          <w:sz w:val="24"/>
          <w:szCs w:val="24"/>
        </w:rPr>
        <w:t xml:space="preserve">-вводить информацию в компьютер, </w:t>
      </w:r>
      <w:r w:rsidRPr="002072B3">
        <w:rPr>
          <w:rFonts w:ascii="Times New Roman" w:hAnsi="Times New Roman"/>
          <w:color w:val="auto"/>
          <w:sz w:val="24"/>
          <w:szCs w:val="24"/>
        </w:rPr>
        <w:t>сохранять полученную информацию</w:t>
      </w:r>
      <w:r>
        <w:rPr>
          <w:rFonts w:ascii="Times New Roman" w:hAnsi="Times New Roman"/>
          <w:color w:val="auto"/>
          <w:sz w:val="24"/>
          <w:szCs w:val="24"/>
        </w:rPr>
        <w:t xml:space="preserve">, </w:t>
      </w:r>
      <w:r w:rsidRPr="002072B3">
        <w:rPr>
          <w:rFonts w:ascii="Times New Roman" w:hAnsi="Times New Roman"/>
          <w:sz w:val="24"/>
          <w:szCs w:val="24"/>
        </w:rPr>
        <w:t>набирать н</w:t>
      </w:r>
      <w:r>
        <w:rPr>
          <w:rFonts w:ascii="Times New Roman" w:hAnsi="Times New Roman"/>
          <w:sz w:val="24"/>
          <w:szCs w:val="24"/>
        </w:rPr>
        <w:t>ебольшие тексты на родном языке</w:t>
      </w:r>
      <w:r w:rsidRPr="002072B3">
        <w:rPr>
          <w:rStyle w:val="Zag11"/>
          <w:rFonts w:ascii="Times New Roman" w:eastAsia="@Arial Unicode MS" w:hAnsi="Times New Roman"/>
          <w:sz w:val="24"/>
          <w:szCs w:val="24"/>
        </w:rPr>
        <w:t>;</w:t>
      </w:r>
    </w:p>
    <w:p w:rsidR="00F06FD5" w:rsidRPr="002072B3" w:rsidRDefault="00F06FD5" w:rsidP="002072B3">
      <w:pPr>
        <w:pStyle w:val="ae"/>
        <w:spacing w:line="240" w:lineRule="auto"/>
        <w:ind w:left="680" w:firstLine="0"/>
        <w:rPr>
          <w:rFonts w:ascii="Times New Roman" w:hAnsi="Times New Roman"/>
          <w:color w:val="auto"/>
          <w:sz w:val="24"/>
          <w:szCs w:val="24"/>
        </w:rPr>
      </w:pPr>
      <w:r>
        <w:rPr>
          <w:rFonts w:ascii="Times New Roman" w:hAnsi="Times New Roman"/>
          <w:color w:val="auto"/>
          <w:sz w:val="24"/>
          <w:szCs w:val="24"/>
        </w:rPr>
        <w:t>-</w:t>
      </w:r>
      <w:r w:rsidRPr="002072B3">
        <w:rPr>
          <w:rFonts w:ascii="Times New Roman" w:hAnsi="Times New Roman"/>
          <w:color w:val="auto"/>
          <w:sz w:val="24"/>
          <w:szCs w:val="24"/>
        </w:rPr>
        <w:t xml:space="preserve">рисовать </w:t>
      </w:r>
      <w:r w:rsidRPr="002072B3">
        <w:rPr>
          <w:rStyle w:val="Zag11"/>
          <w:rFonts w:ascii="Times New Roman" w:eastAsia="@Arial Unicode MS" w:hAnsi="Times New Roman"/>
          <w:sz w:val="24"/>
          <w:szCs w:val="24"/>
        </w:rPr>
        <w:t>(создавать простые изображения)</w:t>
      </w:r>
      <w:r>
        <w:rPr>
          <w:rFonts w:ascii="Times New Roman" w:hAnsi="Times New Roman"/>
          <w:color w:val="auto"/>
          <w:sz w:val="24"/>
          <w:szCs w:val="24"/>
        </w:rPr>
        <w:t>.</w:t>
      </w:r>
    </w:p>
    <w:p w:rsidR="00F06FD5" w:rsidRPr="002072B3" w:rsidRDefault="00F06FD5" w:rsidP="002072B3">
      <w:pPr>
        <w:pStyle w:val="ac"/>
        <w:spacing w:line="240" w:lineRule="auto"/>
        <w:ind w:firstLine="454"/>
        <w:rPr>
          <w:rFonts w:ascii="Times New Roman" w:hAnsi="Times New Roman"/>
          <w:iCs/>
          <w:color w:val="auto"/>
          <w:sz w:val="24"/>
          <w:szCs w:val="24"/>
        </w:rPr>
      </w:pPr>
      <w:r w:rsidRPr="002072B3">
        <w:rPr>
          <w:rFonts w:ascii="Times New Roman" w:hAnsi="Times New Roman"/>
          <w:b/>
          <w:iCs/>
          <w:color w:val="auto"/>
          <w:sz w:val="24"/>
          <w:szCs w:val="24"/>
        </w:rPr>
        <w:t>Выпускник получит возможность</w:t>
      </w:r>
      <w:r>
        <w:rPr>
          <w:rFonts w:ascii="Times New Roman" w:hAnsi="Times New Roman"/>
          <w:b/>
          <w:iCs/>
          <w:color w:val="auto"/>
          <w:sz w:val="24"/>
          <w:szCs w:val="24"/>
        </w:rPr>
        <w:t xml:space="preserve"> </w:t>
      </w:r>
      <w:r w:rsidRPr="002072B3">
        <w:rPr>
          <w:rFonts w:ascii="Times New Roman" w:hAnsi="Times New Roman"/>
          <w:b/>
          <w:iCs/>
          <w:color w:val="auto"/>
          <w:sz w:val="24"/>
          <w:szCs w:val="24"/>
        </w:rPr>
        <w:t>научиться</w:t>
      </w:r>
      <w:r w:rsidRPr="00EB1422">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F06FD5" w:rsidRPr="002072B3" w:rsidRDefault="00F06FD5" w:rsidP="002072B3">
      <w:pPr>
        <w:pStyle w:val="4"/>
        <w:spacing w:before="0" w:after="0" w:line="240" w:lineRule="auto"/>
        <w:ind w:firstLine="454"/>
        <w:jc w:val="both"/>
        <w:rPr>
          <w:rFonts w:ascii="Times New Roman" w:hAnsi="Times New Roman" w:cs="Times New Roman"/>
          <w:b/>
          <w:i w:val="0"/>
          <w:color w:val="auto"/>
          <w:sz w:val="24"/>
          <w:szCs w:val="24"/>
        </w:rPr>
      </w:pPr>
      <w:r w:rsidRPr="002072B3">
        <w:rPr>
          <w:rFonts w:ascii="Times New Roman" w:hAnsi="Times New Roman" w:cs="Times New Roman"/>
          <w:b/>
          <w:i w:val="0"/>
          <w:color w:val="auto"/>
          <w:sz w:val="24"/>
          <w:szCs w:val="24"/>
        </w:rPr>
        <w:t>Обработка и поиск информации</w:t>
      </w:r>
    </w:p>
    <w:p w:rsidR="00F06FD5" w:rsidRPr="002072B3" w:rsidRDefault="00F06FD5" w:rsidP="002072B3">
      <w:pPr>
        <w:pStyle w:val="ac"/>
        <w:spacing w:line="240" w:lineRule="auto"/>
        <w:ind w:firstLine="454"/>
        <w:rPr>
          <w:rFonts w:ascii="Times New Roman" w:hAnsi="Times New Roman"/>
          <w:b/>
          <w:color w:val="auto"/>
          <w:sz w:val="24"/>
          <w:szCs w:val="24"/>
        </w:rPr>
      </w:pPr>
      <w:r w:rsidRPr="002072B3">
        <w:rPr>
          <w:rFonts w:ascii="Times New Roman" w:hAnsi="Times New Roman"/>
          <w:b/>
          <w:color w:val="auto"/>
          <w:sz w:val="24"/>
          <w:szCs w:val="24"/>
        </w:rPr>
        <w:t>Выпускник научится:</w:t>
      </w:r>
    </w:p>
    <w:p w:rsidR="00F06FD5" w:rsidRPr="002072B3" w:rsidRDefault="00F06FD5" w:rsidP="002072B3">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описывать по определенному алгоритм</w:t>
      </w:r>
      <w:r>
        <w:rPr>
          <w:rStyle w:val="Zag11"/>
          <w:rFonts w:ascii="Times New Roman" w:eastAsia="@Arial Unicode MS" w:hAnsi="Times New Roman"/>
          <w:sz w:val="24"/>
          <w:szCs w:val="24"/>
        </w:rPr>
        <w:t>у объект или процесс наблюдения</w:t>
      </w:r>
      <w:r w:rsidRPr="002072B3">
        <w:rPr>
          <w:rStyle w:val="Zag11"/>
          <w:rFonts w:ascii="Times New Roman" w:eastAsia="@Arial Unicode MS" w:hAnsi="Times New Roman"/>
          <w:sz w:val="24"/>
          <w:szCs w:val="24"/>
        </w:rPr>
        <w:t>;</w:t>
      </w:r>
    </w:p>
    <w:p w:rsidR="00F06FD5" w:rsidRPr="002072B3" w:rsidRDefault="00F06FD5" w:rsidP="002072B3">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w:t>
      </w:r>
      <w:r>
        <w:rPr>
          <w:rStyle w:val="Zag11"/>
          <w:rFonts w:ascii="Times New Roman" w:eastAsia="@Arial Unicode MS" w:hAnsi="Times New Roman"/>
          <w:sz w:val="24"/>
          <w:szCs w:val="24"/>
        </w:rPr>
        <w:t>ста, цепочек изображений</w:t>
      </w:r>
      <w:r w:rsidRPr="002072B3">
        <w:rPr>
          <w:rStyle w:val="Zag11"/>
          <w:rFonts w:ascii="Times New Roman" w:eastAsia="@Arial Unicode MS" w:hAnsi="Times New Roman"/>
          <w:sz w:val="24"/>
          <w:szCs w:val="24"/>
        </w:rPr>
        <w:t>;</w:t>
      </w:r>
    </w:p>
    <w:p w:rsidR="00F06FD5" w:rsidRPr="002072B3" w:rsidRDefault="00F06FD5" w:rsidP="002072B3">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w:t>
      </w:r>
      <w:r>
        <w:rPr>
          <w:rStyle w:val="Zag11"/>
          <w:rFonts w:ascii="Times New Roman" w:eastAsia="@Arial Unicode MS" w:hAnsi="Times New Roman"/>
          <w:sz w:val="24"/>
          <w:szCs w:val="24"/>
        </w:rPr>
        <w:t>кий орфографический контроль</w:t>
      </w:r>
      <w:r w:rsidRPr="002072B3">
        <w:rPr>
          <w:rStyle w:val="Zag11"/>
          <w:rFonts w:ascii="Times New Roman" w:eastAsia="@Arial Unicode MS" w:hAnsi="Times New Roman"/>
          <w:sz w:val="24"/>
          <w:szCs w:val="24"/>
        </w:rPr>
        <w:t>; следовать основным правилам оформления текста;</w:t>
      </w:r>
    </w:p>
    <w:p w:rsidR="00F06FD5" w:rsidRPr="002072B3" w:rsidRDefault="00F06FD5" w:rsidP="002072B3">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искать информацию в соответствующих возрасту цифровых словарях и справочниках</w:t>
      </w:r>
      <w:r>
        <w:rPr>
          <w:rStyle w:val="Zag11"/>
          <w:rFonts w:ascii="Times New Roman" w:eastAsia="@Arial Unicode MS" w:hAnsi="Times New Roman"/>
          <w:sz w:val="24"/>
          <w:szCs w:val="24"/>
        </w:rPr>
        <w:t>.</w:t>
      </w:r>
    </w:p>
    <w:p w:rsidR="00F06FD5" w:rsidRPr="002072B3" w:rsidRDefault="00F06FD5" w:rsidP="002072B3">
      <w:pPr>
        <w:pStyle w:val="ac"/>
        <w:spacing w:line="240" w:lineRule="auto"/>
        <w:ind w:firstLine="454"/>
        <w:rPr>
          <w:rFonts w:ascii="Times New Roman" w:hAnsi="Times New Roman"/>
          <w:iCs/>
          <w:color w:val="auto"/>
          <w:sz w:val="24"/>
          <w:szCs w:val="24"/>
        </w:rPr>
      </w:pPr>
      <w:r w:rsidRPr="002072B3">
        <w:rPr>
          <w:rFonts w:ascii="Times New Roman" w:hAnsi="Times New Roman"/>
          <w:b/>
          <w:iCs/>
          <w:color w:val="auto"/>
          <w:sz w:val="24"/>
          <w:szCs w:val="24"/>
        </w:rPr>
        <w:t>Выпускник получит возможность</w:t>
      </w:r>
      <w:r>
        <w:rPr>
          <w:rFonts w:ascii="Times New Roman" w:hAnsi="Times New Roman"/>
          <w:b/>
          <w:iCs/>
          <w:color w:val="auto"/>
          <w:sz w:val="24"/>
          <w:szCs w:val="24"/>
        </w:rPr>
        <w:t xml:space="preserve"> </w:t>
      </w:r>
      <w:r w:rsidRPr="002072B3">
        <w:rPr>
          <w:rFonts w:ascii="Times New Roman" w:hAnsi="Times New Roman"/>
          <w:iCs/>
          <w:color w:val="auto"/>
          <w:sz w:val="24"/>
          <w:szCs w:val="24"/>
        </w:rPr>
        <w:t>научиться грамотно формулировать запросы при поиск</w:t>
      </w:r>
      <w:r>
        <w:rPr>
          <w:rFonts w:ascii="Times New Roman" w:hAnsi="Times New Roman"/>
          <w:iCs/>
          <w:color w:val="auto"/>
          <w:sz w:val="24"/>
          <w:szCs w:val="24"/>
        </w:rPr>
        <w:t>е в сети Интернет</w:t>
      </w:r>
      <w:r w:rsidRPr="002072B3">
        <w:rPr>
          <w:rFonts w:ascii="Times New Roman" w:hAnsi="Times New Roman"/>
          <w:iCs/>
          <w:color w:val="auto"/>
          <w:sz w:val="24"/>
          <w:szCs w:val="24"/>
        </w:rPr>
        <w:t>, оценивать и сохранять найденную информацию; критически относиться к информации и к выбору источника информации.</w:t>
      </w:r>
    </w:p>
    <w:p w:rsidR="00F06FD5" w:rsidRPr="002072B3" w:rsidRDefault="00F06FD5" w:rsidP="002072B3">
      <w:pPr>
        <w:pStyle w:val="4"/>
        <w:spacing w:before="0" w:after="0" w:line="240" w:lineRule="auto"/>
        <w:ind w:firstLine="454"/>
        <w:jc w:val="both"/>
        <w:rPr>
          <w:rFonts w:ascii="Times New Roman" w:hAnsi="Times New Roman" w:cs="Times New Roman"/>
          <w:b/>
          <w:i w:val="0"/>
          <w:color w:val="auto"/>
          <w:sz w:val="24"/>
          <w:szCs w:val="24"/>
        </w:rPr>
      </w:pPr>
      <w:r w:rsidRPr="002072B3">
        <w:rPr>
          <w:rFonts w:ascii="Times New Roman" w:hAnsi="Times New Roman" w:cs="Times New Roman"/>
          <w:b/>
          <w:i w:val="0"/>
          <w:color w:val="auto"/>
          <w:sz w:val="24"/>
          <w:szCs w:val="24"/>
        </w:rPr>
        <w:t>Создание, представление и передача сообщений</w:t>
      </w:r>
    </w:p>
    <w:p w:rsidR="00F06FD5" w:rsidRPr="002072B3" w:rsidRDefault="00F06FD5" w:rsidP="002072B3">
      <w:pPr>
        <w:pStyle w:val="ac"/>
        <w:spacing w:line="240" w:lineRule="auto"/>
        <w:ind w:firstLine="454"/>
        <w:rPr>
          <w:rFonts w:ascii="Times New Roman" w:hAnsi="Times New Roman"/>
          <w:b/>
          <w:color w:val="auto"/>
          <w:sz w:val="24"/>
          <w:szCs w:val="24"/>
        </w:rPr>
      </w:pPr>
      <w:r w:rsidRPr="002072B3">
        <w:rPr>
          <w:rFonts w:ascii="Times New Roman" w:hAnsi="Times New Roman"/>
          <w:b/>
          <w:color w:val="auto"/>
          <w:sz w:val="24"/>
          <w:szCs w:val="24"/>
        </w:rPr>
        <w:t>Выпускник научится:</w:t>
      </w:r>
    </w:p>
    <w:p w:rsidR="00F06FD5" w:rsidRPr="002072B3" w:rsidRDefault="00F06FD5" w:rsidP="002072B3">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создавать текстовые сообщения с использованием средств ИКТ, редактировать, оформлять и сохранять их;</w:t>
      </w:r>
    </w:p>
    <w:p w:rsidR="00F06FD5" w:rsidRPr="002072B3" w:rsidRDefault="00F06FD5" w:rsidP="002072B3">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Pr>
          <w:rStyle w:val="Zag11"/>
          <w:rFonts w:ascii="Times New Roman" w:eastAsia="@Arial Unicode MS" w:hAnsi="Times New Roman"/>
          <w:spacing w:val="-4"/>
          <w:sz w:val="24"/>
          <w:szCs w:val="24"/>
        </w:rPr>
        <w:t>-</w:t>
      </w:r>
      <w:r w:rsidRPr="002072B3">
        <w:rPr>
          <w:rStyle w:val="Zag11"/>
          <w:rFonts w:ascii="Times New Roman" w:eastAsia="@Arial Unicode MS" w:hAnsi="Times New Roman"/>
          <w:spacing w:val="-4"/>
          <w:sz w:val="24"/>
          <w:szCs w:val="24"/>
        </w:rPr>
        <w:t>создавать простые сообщения в виде последовательности слайдов с использованием иллюс</w:t>
      </w:r>
      <w:r>
        <w:rPr>
          <w:rStyle w:val="Zag11"/>
          <w:rFonts w:ascii="Times New Roman" w:eastAsia="@Arial Unicode MS" w:hAnsi="Times New Roman"/>
          <w:spacing w:val="-4"/>
          <w:sz w:val="24"/>
          <w:szCs w:val="24"/>
        </w:rPr>
        <w:t xml:space="preserve">траций, </w:t>
      </w:r>
      <w:r w:rsidRPr="002072B3">
        <w:rPr>
          <w:rStyle w:val="Zag11"/>
          <w:rFonts w:ascii="Times New Roman" w:eastAsia="@Arial Unicode MS" w:hAnsi="Times New Roman"/>
          <w:spacing w:val="-4"/>
          <w:sz w:val="24"/>
          <w:szCs w:val="24"/>
        </w:rPr>
        <w:t xml:space="preserve"> текста</w:t>
      </w:r>
      <w:r>
        <w:rPr>
          <w:rStyle w:val="Zag11"/>
          <w:rFonts w:ascii="Times New Roman" w:eastAsia="@Arial Unicode MS" w:hAnsi="Times New Roman"/>
          <w:sz w:val="24"/>
          <w:szCs w:val="24"/>
        </w:rPr>
        <w:t>.</w:t>
      </w:r>
    </w:p>
    <w:p w:rsidR="00F06FD5" w:rsidRDefault="00F06FD5" w:rsidP="002072B3">
      <w:pPr>
        <w:pStyle w:val="ac"/>
        <w:spacing w:line="240" w:lineRule="auto"/>
        <w:ind w:firstLine="454"/>
        <w:rPr>
          <w:rFonts w:ascii="Times New Roman" w:hAnsi="Times New Roman"/>
          <w:b/>
          <w:iCs/>
          <w:color w:val="auto"/>
          <w:sz w:val="24"/>
          <w:szCs w:val="24"/>
        </w:rPr>
      </w:pPr>
      <w:r w:rsidRPr="002072B3">
        <w:rPr>
          <w:rFonts w:ascii="Times New Roman" w:hAnsi="Times New Roman"/>
          <w:b/>
          <w:iCs/>
          <w:color w:val="auto"/>
          <w:sz w:val="24"/>
          <w:szCs w:val="24"/>
        </w:rPr>
        <w:t>Выпускник получит возможность научиться:</w:t>
      </w:r>
    </w:p>
    <w:p w:rsidR="00F06FD5" w:rsidRPr="002072B3" w:rsidRDefault="00F06FD5" w:rsidP="006D022D">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готовить и проводить презентацию перед</w:t>
      </w:r>
      <w:r>
        <w:rPr>
          <w:rStyle w:val="Zag11"/>
          <w:rFonts w:ascii="Times New Roman" w:eastAsia="@Arial Unicode MS" w:hAnsi="Times New Roman"/>
          <w:sz w:val="24"/>
          <w:szCs w:val="24"/>
        </w:rPr>
        <w:t xml:space="preserve"> небольшой аудиторией</w:t>
      </w:r>
      <w:r w:rsidRPr="002072B3">
        <w:rPr>
          <w:rStyle w:val="Zag11"/>
          <w:rFonts w:ascii="Times New Roman" w:eastAsia="@Arial Unicode MS" w:hAnsi="Times New Roman"/>
          <w:sz w:val="24"/>
          <w:szCs w:val="24"/>
        </w:rPr>
        <w:t>;</w:t>
      </w:r>
    </w:p>
    <w:p w:rsidR="00F06FD5" w:rsidRPr="00EB3F06" w:rsidRDefault="00F06FD5" w:rsidP="00EB3F06">
      <w:pPr>
        <w:tabs>
          <w:tab w:val="left" w:pos="142"/>
          <w:tab w:val="left" w:leader="dot" w:pos="567"/>
        </w:tabs>
        <w:spacing w:after="0" w:line="240" w:lineRule="auto"/>
        <w:ind w:left="709"/>
        <w:jc w:val="both"/>
        <w:rPr>
          <w:rFonts w:ascii="Times New Roman" w:eastAsia="@Arial Unicode MS" w:hAnsi="Times New Roman"/>
          <w:sz w:val="24"/>
          <w:szCs w:val="24"/>
        </w:rPr>
      </w:pPr>
      <w:r>
        <w:rPr>
          <w:rStyle w:val="Zag11"/>
          <w:rFonts w:ascii="Times New Roman" w:eastAsia="@Arial Unicode MS" w:hAnsi="Times New Roman"/>
          <w:sz w:val="24"/>
          <w:szCs w:val="24"/>
        </w:rPr>
        <w:t>-</w:t>
      </w:r>
      <w:r w:rsidRPr="002072B3">
        <w:rPr>
          <w:rStyle w:val="Zag11"/>
          <w:rFonts w:ascii="Times New Roman" w:eastAsia="@Arial Unicode MS" w:hAnsi="Times New Roman"/>
          <w:sz w:val="24"/>
          <w:szCs w:val="24"/>
        </w:rPr>
        <w:t xml:space="preserve">создавать простые изображения, пользуясь графическими возможностями компьютера; составлять новое изображение из </w:t>
      </w:r>
      <w:r>
        <w:rPr>
          <w:rStyle w:val="Zag11"/>
          <w:rFonts w:ascii="Times New Roman" w:eastAsia="@Arial Unicode MS" w:hAnsi="Times New Roman"/>
          <w:sz w:val="24"/>
          <w:szCs w:val="24"/>
        </w:rPr>
        <w:t>готовых фрагментов (аппликация).</w:t>
      </w:r>
    </w:p>
    <w:p w:rsidR="00F06FD5" w:rsidRPr="008626D4" w:rsidRDefault="00F06FD5" w:rsidP="00EB3F06">
      <w:pPr>
        <w:pStyle w:val="Zag1"/>
        <w:tabs>
          <w:tab w:val="left" w:leader="dot" w:pos="624"/>
        </w:tabs>
        <w:spacing w:after="0" w:line="240" w:lineRule="auto"/>
        <w:jc w:val="left"/>
        <w:rPr>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F06FD5" w:rsidRPr="008626D4" w:rsidRDefault="00F06FD5" w:rsidP="006C32E9">
      <w:pPr>
        <w:pStyle w:val="af0"/>
        <w:numPr>
          <w:ilvl w:val="2"/>
          <w:numId w:val="6"/>
        </w:numPr>
        <w:spacing w:line="240" w:lineRule="auto"/>
        <w:ind w:left="0" w:firstLine="0"/>
      </w:pPr>
      <w:bookmarkStart w:id="13" w:name="_Toc294246072"/>
      <w:bookmarkStart w:id="14" w:name="_Toc288394061"/>
      <w:bookmarkStart w:id="15" w:name="_Toc288410528"/>
      <w:bookmarkStart w:id="16" w:name="_Toc288410657"/>
      <w:r w:rsidRPr="008626D4">
        <w:t>Русский язык</w:t>
      </w:r>
      <w:bookmarkEnd w:id="13"/>
      <w:bookmarkEnd w:id="14"/>
      <w:bookmarkEnd w:id="15"/>
      <w:bookmarkEnd w:id="16"/>
    </w:p>
    <w:p w:rsidR="00F06FD5" w:rsidRPr="008626D4" w:rsidRDefault="00F06FD5" w:rsidP="008626D4">
      <w:pPr>
        <w:pStyle w:val="ac"/>
        <w:spacing w:line="240" w:lineRule="auto"/>
        <w:ind w:firstLine="454"/>
        <w:rPr>
          <w:rFonts w:ascii="Times New Roman" w:hAnsi="Times New Roman"/>
          <w:color w:val="auto"/>
          <w:sz w:val="24"/>
          <w:szCs w:val="24"/>
        </w:rPr>
      </w:pPr>
      <w:r w:rsidRPr="008626D4">
        <w:rPr>
          <w:rFonts w:ascii="Times New Roman" w:hAnsi="Times New Roman"/>
          <w:color w:val="auto"/>
          <w:sz w:val="24"/>
          <w:szCs w:val="24"/>
        </w:rPr>
        <w:t xml:space="preserve">В результате изучения курса русского языка обучающиеся </w:t>
      </w:r>
      <w:r w:rsidRPr="008626D4">
        <w:rPr>
          <w:rFonts w:ascii="Times New Roman" w:hAnsi="Times New Roman"/>
          <w:color w:val="auto"/>
          <w:spacing w:val="2"/>
          <w:sz w:val="24"/>
          <w:szCs w:val="24"/>
        </w:rPr>
        <w:t>при получении начального общего образования научатся осоз</w:t>
      </w:r>
      <w:r w:rsidRPr="008626D4">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8626D4">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8626D4">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06FD5" w:rsidRPr="008626D4" w:rsidRDefault="00F06FD5" w:rsidP="008626D4">
      <w:pPr>
        <w:pStyle w:val="a6"/>
        <w:spacing w:line="240" w:lineRule="auto"/>
        <w:rPr>
          <w:rStyle w:val="Zag11"/>
          <w:rFonts w:eastAsia="@Arial Unicode MS"/>
          <w:sz w:val="24"/>
          <w:szCs w:val="24"/>
        </w:rPr>
      </w:pPr>
      <w:r w:rsidRPr="008626D4">
        <w:rPr>
          <w:rStyle w:val="Zag11"/>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06FD5" w:rsidRPr="008626D4" w:rsidRDefault="00F06FD5" w:rsidP="008626D4">
      <w:pPr>
        <w:pStyle w:val="a6"/>
        <w:spacing w:line="240" w:lineRule="auto"/>
        <w:rPr>
          <w:rStyle w:val="Zag11"/>
          <w:rFonts w:eastAsia="@Arial Unicode MS"/>
          <w:sz w:val="24"/>
          <w:szCs w:val="24"/>
        </w:rPr>
      </w:pPr>
      <w:r w:rsidRPr="008626D4">
        <w:rPr>
          <w:rStyle w:val="Zag11"/>
          <w:rFonts w:eastAsia="@Arial Unicode MS"/>
          <w:sz w:val="24"/>
          <w:szCs w:val="24"/>
        </w:rPr>
        <w:lastRenderedPageBreak/>
        <w:t>У выпу</w:t>
      </w:r>
      <w:r>
        <w:rPr>
          <w:rStyle w:val="Zag11"/>
          <w:rFonts w:eastAsia="@Arial Unicode MS"/>
          <w:sz w:val="24"/>
          <w:szCs w:val="24"/>
        </w:rPr>
        <w:t>скников, освоивших ООП НОО</w:t>
      </w:r>
      <w:r w:rsidRPr="008626D4">
        <w:rPr>
          <w:rStyle w:val="Zag11"/>
          <w:rFonts w:eastAsia="@Arial Unicode MS"/>
          <w:sz w:val="24"/>
          <w:szCs w:val="24"/>
        </w:rPr>
        <w:t xml:space="preserve">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06FD5" w:rsidRPr="008626D4" w:rsidRDefault="00F06FD5" w:rsidP="008626D4">
      <w:pPr>
        <w:pStyle w:val="a6"/>
        <w:spacing w:line="240" w:lineRule="auto"/>
        <w:rPr>
          <w:rStyle w:val="Zag11"/>
          <w:rFonts w:eastAsia="@Arial Unicode MS"/>
          <w:sz w:val="24"/>
          <w:szCs w:val="24"/>
        </w:rPr>
      </w:pPr>
      <w:r w:rsidRPr="008626D4">
        <w:rPr>
          <w:rStyle w:val="Zag11"/>
          <w:rFonts w:eastAsia="@Arial Unicode MS"/>
          <w:sz w:val="24"/>
          <w:szCs w:val="24"/>
        </w:rPr>
        <w:t>Выпускник на уровне начального общего образования:</w:t>
      </w:r>
    </w:p>
    <w:p w:rsidR="00F06FD5" w:rsidRPr="008626D4" w:rsidRDefault="00F06FD5" w:rsidP="008626D4">
      <w:pPr>
        <w:pStyle w:val="a6"/>
        <w:spacing w:line="240" w:lineRule="auto"/>
        <w:rPr>
          <w:rStyle w:val="Zag11"/>
          <w:rFonts w:eastAsia="@Arial Unicode MS"/>
          <w:sz w:val="24"/>
          <w:szCs w:val="24"/>
        </w:rPr>
      </w:pPr>
      <w:r>
        <w:rPr>
          <w:rStyle w:val="Zag11"/>
          <w:rFonts w:eastAsia="@Arial Unicode MS"/>
          <w:sz w:val="24"/>
          <w:szCs w:val="24"/>
        </w:rPr>
        <w:t>-</w:t>
      </w:r>
      <w:r w:rsidRPr="008626D4">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F06FD5" w:rsidRPr="008626D4" w:rsidRDefault="00F06FD5" w:rsidP="008626D4">
      <w:pPr>
        <w:pStyle w:val="a6"/>
        <w:spacing w:line="240" w:lineRule="auto"/>
        <w:rPr>
          <w:rStyle w:val="Zag11"/>
          <w:rFonts w:eastAsia="@Arial Unicode MS"/>
          <w:sz w:val="24"/>
          <w:szCs w:val="24"/>
        </w:rPr>
      </w:pPr>
      <w:r>
        <w:rPr>
          <w:rStyle w:val="Zag11"/>
          <w:rFonts w:eastAsia="@Arial Unicode MS"/>
          <w:sz w:val="24"/>
          <w:szCs w:val="24"/>
        </w:rPr>
        <w:t>-</w:t>
      </w:r>
      <w:r w:rsidRPr="008626D4">
        <w:rPr>
          <w:rStyle w:val="Zag11"/>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F06FD5" w:rsidRPr="008626D4" w:rsidRDefault="00F06FD5" w:rsidP="008626D4">
      <w:pPr>
        <w:pStyle w:val="a6"/>
        <w:spacing w:line="240" w:lineRule="auto"/>
        <w:rPr>
          <w:rStyle w:val="Zag11"/>
          <w:rFonts w:eastAsia="@Arial Unicode MS"/>
          <w:sz w:val="24"/>
          <w:szCs w:val="24"/>
        </w:rPr>
      </w:pPr>
      <w:r>
        <w:rPr>
          <w:rStyle w:val="Zag11"/>
          <w:rFonts w:eastAsia="@Arial Unicode MS"/>
          <w:sz w:val="24"/>
          <w:szCs w:val="24"/>
        </w:rPr>
        <w:t>-</w:t>
      </w:r>
      <w:r w:rsidRPr="008626D4">
        <w:rPr>
          <w:rStyle w:val="Zag11"/>
          <w:rFonts w:eastAsia="@Arial Unicode MS"/>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06FD5" w:rsidRPr="00FB5C07" w:rsidRDefault="00F06FD5" w:rsidP="00FB5C07">
      <w:pPr>
        <w:pStyle w:val="Zag3"/>
        <w:tabs>
          <w:tab w:val="left" w:pos="142"/>
          <w:tab w:val="left" w:leader="dot" w:pos="624"/>
        </w:tabs>
        <w:spacing w:after="0" w:line="240" w:lineRule="auto"/>
        <w:ind w:firstLine="709"/>
        <w:jc w:val="both"/>
        <w:rPr>
          <w:rFonts w:eastAsia="@Arial Unicode MS"/>
          <w:i w:val="0"/>
          <w:iCs w:val="0"/>
          <w:color w:val="auto"/>
          <w:lang w:val="ru-RU"/>
        </w:rPr>
      </w:pPr>
      <w:r w:rsidRPr="008626D4">
        <w:rPr>
          <w:rStyle w:val="Zag11"/>
          <w:rFonts w:eastAsia="@Arial Unicode MS"/>
          <w:i w:val="0"/>
          <w:color w:val="auto"/>
          <w:lang w:val="ru-RU"/>
        </w:rPr>
        <w:t xml:space="preserve">В результате изучения курса у выпускников, освоивших </w:t>
      </w:r>
      <w:r>
        <w:rPr>
          <w:rStyle w:val="Zag11"/>
          <w:rFonts w:eastAsia="@Arial Unicode MS"/>
          <w:i w:val="0"/>
          <w:color w:val="auto"/>
          <w:lang w:val="ru-RU"/>
        </w:rPr>
        <w:t>ООП НОО</w:t>
      </w:r>
      <w:r w:rsidRPr="008626D4">
        <w:rPr>
          <w:rStyle w:val="Zag11"/>
          <w:rFonts w:eastAsia="@Arial Unicode MS"/>
          <w:i w:val="0"/>
          <w:color w:val="auto"/>
          <w:lang w:val="ru-RU"/>
        </w:rPr>
        <w:t>,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F06FD5" w:rsidRPr="008626D4" w:rsidRDefault="00F06FD5" w:rsidP="008626D4">
      <w:pPr>
        <w:pStyle w:val="4"/>
        <w:spacing w:before="0" w:after="0" w:line="240" w:lineRule="auto"/>
        <w:ind w:firstLine="454"/>
        <w:jc w:val="both"/>
        <w:rPr>
          <w:rFonts w:ascii="Times New Roman" w:hAnsi="Times New Roman" w:cs="Times New Roman"/>
          <w:i w:val="0"/>
          <w:color w:val="auto"/>
          <w:sz w:val="24"/>
          <w:szCs w:val="24"/>
        </w:rPr>
      </w:pPr>
      <w:r w:rsidRPr="008626D4">
        <w:rPr>
          <w:rFonts w:ascii="Times New Roman" w:hAnsi="Times New Roman" w:cs="Times New Roman"/>
          <w:i w:val="0"/>
          <w:color w:val="auto"/>
          <w:sz w:val="24"/>
          <w:szCs w:val="24"/>
        </w:rPr>
        <w:t>Содержательная линия «Система языка»</w:t>
      </w:r>
    </w:p>
    <w:p w:rsidR="00F06FD5" w:rsidRPr="008626D4" w:rsidRDefault="00F06FD5" w:rsidP="008626D4">
      <w:pPr>
        <w:pStyle w:val="ac"/>
        <w:spacing w:line="240" w:lineRule="auto"/>
        <w:ind w:firstLine="454"/>
        <w:rPr>
          <w:rFonts w:ascii="Times New Roman" w:hAnsi="Times New Roman"/>
          <w:color w:val="auto"/>
          <w:sz w:val="24"/>
          <w:szCs w:val="24"/>
        </w:rPr>
      </w:pPr>
      <w:r w:rsidRPr="008626D4">
        <w:rPr>
          <w:rFonts w:ascii="Times New Roman" w:hAnsi="Times New Roman"/>
          <w:b/>
          <w:bCs/>
          <w:iCs/>
          <w:color w:val="auto"/>
          <w:sz w:val="24"/>
          <w:szCs w:val="24"/>
        </w:rPr>
        <w:t>Раздел «Фонетика и графика»</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8626D4">
      <w:pPr>
        <w:pStyle w:val="ae"/>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8626D4">
        <w:rPr>
          <w:rFonts w:ascii="Times New Roman" w:hAnsi="Times New Roman"/>
          <w:color w:val="auto"/>
          <w:sz w:val="24"/>
          <w:szCs w:val="24"/>
        </w:rPr>
        <w:t>различать звуки и буквы;</w:t>
      </w:r>
    </w:p>
    <w:p w:rsidR="00F06FD5" w:rsidRPr="008626D4" w:rsidRDefault="00F06FD5" w:rsidP="008626D4">
      <w:pPr>
        <w:pStyle w:val="ae"/>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8626D4">
        <w:rPr>
          <w:rFonts w:ascii="Times New Roman" w:hAnsi="Times New Roman"/>
          <w:color w:val="auto"/>
          <w:sz w:val="24"/>
          <w:szCs w:val="24"/>
        </w:rPr>
        <w:t>характеризовать звуки русского языка: гласные ударные/</w:t>
      </w:r>
      <w:r w:rsidRPr="008626D4">
        <w:rPr>
          <w:rFonts w:ascii="Times New Roman" w:hAnsi="Times New Roman"/>
          <w:color w:val="auto"/>
          <w:spacing w:val="2"/>
          <w:sz w:val="24"/>
          <w:szCs w:val="24"/>
        </w:rPr>
        <w:t xml:space="preserve">безударные; согласные твёрдые/мягкие, парные/непарные </w:t>
      </w:r>
      <w:r w:rsidRPr="008626D4">
        <w:rPr>
          <w:rFonts w:ascii="Times New Roman" w:hAnsi="Times New Roman"/>
          <w:color w:val="auto"/>
          <w:sz w:val="24"/>
          <w:szCs w:val="24"/>
        </w:rPr>
        <w:t>твёрдые и мягкие; согласные звонкие/глухие, парные/непарные звонкие и глухие;</w:t>
      </w:r>
    </w:p>
    <w:p w:rsidR="00F06FD5" w:rsidRPr="008626D4" w:rsidRDefault="00F06FD5" w:rsidP="008626D4">
      <w:pPr>
        <w:pStyle w:val="ae"/>
        <w:spacing w:line="240" w:lineRule="auto"/>
        <w:ind w:firstLine="0"/>
        <w:rPr>
          <w:rFonts w:ascii="Times New Roman" w:hAnsi="Times New Roman"/>
          <w:color w:val="auto"/>
          <w:sz w:val="24"/>
          <w:szCs w:val="24"/>
        </w:rPr>
      </w:pPr>
      <w:r>
        <w:rPr>
          <w:rFonts w:ascii="Times New Roman" w:hAnsi="Times New Roman"/>
          <w:sz w:val="24"/>
          <w:szCs w:val="24"/>
        </w:rPr>
        <w:t xml:space="preserve">- </w:t>
      </w:r>
      <w:r w:rsidRPr="008626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626D4">
        <w:rPr>
          <w:rFonts w:ascii="Times New Roman" w:hAnsi="Times New Roman"/>
          <w:color w:val="auto"/>
          <w:sz w:val="24"/>
          <w:szCs w:val="24"/>
        </w:rPr>
        <w:t>.</w:t>
      </w:r>
    </w:p>
    <w:p w:rsidR="00F06FD5" w:rsidRPr="008626D4" w:rsidRDefault="00F06FD5" w:rsidP="008626D4">
      <w:pPr>
        <w:pStyle w:val="ac"/>
        <w:spacing w:line="240" w:lineRule="auto"/>
        <w:ind w:firstLine="454"/>
        <w:rPr>
          <w:rFonts w:ascii="Times New Roman" w:hAnsi="Times New Roman"/>
          <w:b/>
          <w:bCs/>
          <w:iCs/>
          <w:color w:val="auto"/>
          <w:sz w:val="24"/>
          <w:szCs w:val="24"/>
        </w:rPr>
      </w:pPr>
      <w:r w:rsidRPr="008626D4">
        <w:rPr>
          <w:rFonts w:ascii="Times New Roman" w:hAnsi="Times New Roman"/>
          <w:b/>
          <w:iCs/>
          <w:color w:val="auto"/>
          <w:sz w:val="24"/>
          <w:szCs w:val="24"/>
        </w:rPr>
        <w:t>Выпускник получит возможность научиться</w:t>
      </w:r>
      <w:r>
        <w:rPr>
          <w:rFonts w:ascii="Times New Roman" w:hAnsi="Times New Roman"/>
          <w:b/>
          <w:iCs/>
          <w:color w:val="auto"/>
          <w:sz w:val="24"/>
          <w:szCs w:val="24"/>
        </w:rPr>
        <w:t xml:space="preserve"> </w:t>
      </w:r>
      <w:r w:rsidRPr="008626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626D4">
        <w:rPr>
          <w:rFonts w:ascii="Times New Roman" w:hAnsi="Times New Roman"/>
          <w:iCs/>
          <w:color w:val="auto"/>
          <w:sz w:val="24"/>
          <w:szCs w:val="24"/>
        </w:rPr>
        <w:t>.</w:t>
      </w:r>
    </w:p>
    <w:p w:rsidR="00F06FD5" w:rsidRPr="008626D4" w:rsidRDefault="00F06FD5" w:rsidP="008626D4">
      <w:pPr>
        <w:pStyle w:val="ac"/>
        <w:spacing w:line="240" w:lineRule="auto"/>
        <w:ind w:firstLine="454"/>
        <w:rPr>
          <w:rFonts w:ascii="Times New Roman" w:hAnsi="Times New Roman"/>
          <w:iCs/>
          <w:color w:val="auto"/>
          <w:sz w:val="24"/>
          <w:szCs w:val="24"/>
        </w:rPr>
      </w:pPr>
      <w:r w:rsidRPr="008626D4">
        <w:rPr>
          <w:rFonts w:ascii="Times New Roman" w:hAnsi="Times New Roman"/>
          <w:b/>
          <w:bCs/>
          <w:iCs/>
          <w:color w:val="auto"/>
          <w:sz w:val="24"/>
          <w:szCs w:val="24"/>
        </w:rPr>
        <w:t>Раздел «Орфоэпия»</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iCs/>
          <w:color w:val="auto"/>
          <w:sz w:val="24"/>
          <w:szCs w:val="24"/>
        </w:rPr>
        <w:t>Выпускник получит возможность научиться:</w:t>
      </w:r>
    </w:p>
    <w:p w:rsidR="00F06FD5" w:rsidRPr="008626D4" w:rsidRDefault="00F06FD5" w:rsidP="008626D4">
      <w:pPr>
        <w:pStyle w:val="af7"/>
        <w:spacing w:line="240" w:lineRule="auto"/>
        <w:rPr>
          <w:rFonts w:ascii="Times New Roman" w:hAnsi="Times New Roman"/>
          <w:i w:val="0"/>
          <w:color w:val="auto"/>
          <w:sz w:val="24"/>
          <w:szCs w:val="24"/>
        </w:rPr>
      </w:pPr>
      <w:r>
        <w:rPr>
          <w:rFonts w:ascii="Times New Roman" w:hAnsi="Times New Roman"/>
          <w:i w:val="0"/>
          <w:color w:val="auto"/>
          <w:spacing w:val="2"/>
          <w:sz w:val="24"/>
          <w:szCs w:val="24"/>
        </w:rPr>
        <w:t xml:space="preserve">- </w:t>
      </w:r>
      <w:r w:rsidRPr="008626D4">
        <w:rPr>
          <w:rFonts w:ascii="Times New Roman" w:hAnsi="Times New Roman"/>
          <w:i w:val="0"/>
          <w:color w:val="auto"/>
          <w:spacing w:val="2"/>
          <w:sz w:val="24"/>
          <w:szCs w:val="24"/>
        </w:rPr>
        <w:t xml:space="preserve">соблюдать нормы русского и родного литературного </w:t>
      </w:r>
      <w:r w:rsidRPr="008626D4">
        <w:rPr>
          <w:rFonts w:ascii="Times New Roman" w:hAnsi="Times New Roman"/>
          <w:i w:val="0"/>
          <w:color w:val="auto"/>
          <w:sz w:val="24"/>
          <w:szCs w:val="24"/>
        </w:rPr>
        <w:t xml:space="preserve">языка в собственной речи и оценивать соблюдение этих </w:t>
      </w:r>
      <w:r w:rsidRPr="008626D4">
        <w:rPr>
          <w:rFonts w:ascii="Times New Roman" w:hAnsi="Times New Roman"/>
          <w:i w:val="0"/>
          <w:color w:val="auto"/>
          <w:spacing w:val="-2"/>
          <w:sz w:val="24"/>
          <w:szCs w:val="24"/>
        </w:rPr>
        <w:t>норм в речи собеседников (в объёме представленного в учеб</w:t>
      </w:r>
      <w:r w:rsidRPr="008626D4">
        <w:rPr>
          <w:rFonts w:ascii="Times New Roman" w:hAnsi="Times New Roman"/>
          <w:i w:val="0"/>
          <w:color w:val="auto"/>
          <w:sz w:val="24"/>
          <w:szCs w:val="24"/>
        </w:rPr>
        <w:t>нике материала);</w:t>
      </w:r>
    </w:p>
    <w:p w:rsidR="00F06FD5" w:rsidRPr="008626D4" w:rsidRDefault="00F06FD5" w:rsidP="008626D4">
      <w:pPr>
        <w:pStyle w:val="af7"/>
        <w:spacing w:line="240" w:lineRule="auto"/>
        <w:rPr>
          <w:rFonts w:ascii="Times New Roman" w:hAnsi="Times New Roman"/>
          <w:i w:val="0"/>
          <w:color w:val="auto"/>
          <w:sz w:val="24"/>
          <w:szCs w:val="24"/>
        </w:rPr>
      </w:pPr>
      <w:r>
        <w:rPr>
          <w:rFonts w:ascii="Times New Roman" w:hAnsi="Times New Roman"/>
          <w:i w:val="0"/>
          <w:color w:val="auto"/>
          <w:spacing w:val="2"/>
          <w:sz w:val="24"/>
          <w:szCs w:val="24"/>
        </w:rPr>
        <w:t xml:space="preserve">- </w:t>
      </w:r>
      <w:r w:rsidRPr="008626D4">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8626D4">
        <w:rPr>
          <w:rFonts w:ascii="Times New Roman" w:hAnsi="Times New Roman"/>
          <w:i w:val="0"/>
          <w:color w:val="auto"/>
          <w:sz w:val="24"/>
          <w:szCs w:val="24"/>
        </w:rPr>
        <w:t>к учителю, родителям и</w:t>
      </w:r>
      <w:r w:rsidRPr="008626D4">
        <w:rPr>
          <w:rFonts w:ascii="Times New Roman" w:hAnsi="Times New Roman"/>
          <w:i w:val="0"/>
          <w:color w:val="auto"/>
          <w:sz w:val="24"/>
          <w:szCs w:val="24"/>
        </w:rPr>
        <w:t> </w:t>
      </w:r>
      <w:r w:rsidRPr="008626D4">
        <w:rPr>
          <w:rFonts w:ascii="Times New Roman" w:hAnsi="Times New Roman"/>
          <w:i w:val="0"/>
          <w:color w:val="auto"/>
          <w:sz w:val="24"/>
          <w:szCs w:val="24"/>
        </w:rPr>
        <w:t>др.</w:t>
      </w:r>
    </w:p>
    <w:p w:rsidR="00F06FD5" w:rsidRPr="008626D4" w:rsidRDefault="00F06FD5" w:rsidP="008626D4">
      <w:pPr>
        <w:pStyle w:val="ac"/>
        <w:spacing w:line="240" w:lineRule="auto"/>
        <w:ind w:firstLine="454"/>
        <w:rPr>
          <w:rFonts w:ascii="Times New Roman" w:hAnsi="Times New Roman"/>
          <w:color w:val="auto"/>
          <w:sz w:val="24"/>
          <w:szCs w:val="24"/>
        </w:rPr>
      </w:pPr>
      <w:r w:rsidRPr="008626D4">
        <w:rPr>
          <w:rFonts w:ascii="Times New Roman" w:hAnsi="Times New Roman"/>
          <w:b/>
          <w:bCs/>
          <w:iCs/>
          <w:color w:val="auto"/>
          <w:sz w:val="24"/>
          <w:szCs w:val="24"/>
        </w:rPr>
        <w:t>Раздел «Состав слова (морфемика)»</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8626D4">
      <w:pPr>
        <w:pStyle w:val="210"/>
        <w:spacing w:line="240" w:lineRule="auto"/>
        <w:ind w:firstLine="0"/>
        <w:rPr>
          <w:sz w:val="24"/>
        </w:rPr>
      </w:pPr>
      <w:r>
        <w:rPr>
          <w:sz w:val="24"/>
        </w:rPr>
        <w:t xml:space="preserve">- </w:t>
      </w:r>
      <w:r w:rsidRPr="008626D4">
        <w:rPr>
          <w:sz w:val="24"/>
        </w:rPr>
        <w:t>различать изменяемые и неизменяемые слова;</w:t>
      </w:r>
    </w:p>
    <w:p w:rsidR="00F06FD5" w:rsidRPr="008626D4" w:rsidRDefault="00F06FD5" w:rsidP="008626D4">
      <w:pPr>
        <w:pStyle w:val="210"/>
        <w:spacing w:line="240" w:lineRule="auto"/>
        <w:ind w:firstLine="0"/>
        <w:rPr>
          <w:sz w:val="24"/>
        </w:rPr>
      </w:pPr>
      <w:r>
        <w:rPr>
          <w:spacing w:val="2"/>
          <w:sz w:val="24"/>
        </w:rPr>
        <w:t xml:space="preserve">- </w:t>
      </w:r>
      <w:r w:rsidRPr="008626D4">
        <w:rPr>
          <w:spacing w:val="2"/>
          <w:sz w:val="24"/>
        </w:rPr>
        <w:t xml:space="preserve">различать родственные (однокоренные) слова и формы </w:t>
      </w:r>
      <w:r w:rsidRPr="008626D4">
        <w:rPr>
          <w:sz w:val="24"/>
        </w:rPr>
        <w:t>слова;</w:t>
      </w:r>
    </w:p>
    <w:p w:rsidR="00F06FD5" w:rsidRPr="008626D4" w:rsidRDefault="00F06FD5" w:rsidP="008626D4">
      <w:pPr>
        <w:pStyle w:val="210"/>
        <w:spacing w:line="240" w:lineRule="auto"/>
        <w:ind w:firstLine="0"/>
        <w:rPr>
          <w:sz w:val="24"/>
        </w:rPr>
      </w:pPr>
      <w:r>
        <w:rPr>
          <w:sz w:val="24"/>
        </w:rPr>
        <w:t xml:space="preserve">- </w:t>
      </w:r>
      <w:r w:rsidRPr="008626D4">
        <w:rPr>
          <w:sz w:val="24"/>
        </w:rPr>
        <w:t>находить в словах с однозначно выделяемыми морфемами окончание, корень, приставку, суффикс.</w:t>
      </w:r>
    </w:p>
    <w:p w:rsidR="00F06FD5" w:rsidRPr="008626D4" w:rsidRDefault="00F06FD5" w:rsidP="008626D4">
      <w:pPr>
        <w:pStyle w:val="ac"/>
        <w:spacing w:line="240" w:lineRule="auto"/>
        <w:ind w:firstLine="709"/>
        <w:rPr>
          <w:rFonts w:ascii="Times New Roman" w:hAnsi="Times New Roman"/>
          <w:i/>
          <w:iCs/>
          <w:color w:val="auto"/>
          <w:sz w:val="24"/>
          <w:szCs w:val="24"/>
        </w:rPr>
      </w:pPr>
      <w:r w:rsidRPr="008626D4">
        <w:rPr>
          <w:rFonts w:ascii="Times New Roman" w:hAnsi="Times New Roman"/>
          <w:b/>
          <w:iCs/>
          <w:color w:val="auto"/>
          <w:sz w:val="24"/>
          <w:szCs w:val="24"/>
        </w:rPr>
        <w:t>Выпускник получит возможность научиться</w:t>
      </w:r>
    </w:p>
    <w:p w:rsidR="00F06FD5" w:rsidRPr="008626D4" w:rsidRDefault="00F06FD5" w:rsidP="008626D4">
      <w:pPr>
        <w:pStyle w:val="ac"/>
        <w:spacing w:line="240" w:lineRule="auto"/>
        <w:ind w:firstLine="0"/>
        <w:rPr>
          <w:rFonts w:ascii="Times New Roman" w:hAnsi="Times New Roman"/>
          <w:iCs/>
          <w:color w:val="auto"/>
          <w:sz w:val="24"/>
          <w:szCs w:val="24"/>
        </w:rPr>
      </w:pPr>
      <w:r>
        <w:rPr>
          <w:rFonts w:ascii="Times New Roman" w:hAnsi="Times New Roman"/>
          <w:iCs/>
          <w:color w:val="auto"/>
          <w:sz w:val="24"/>
          <w:szCs w:val="24"/>
        </w:rPr>
        <w:lastRenderedPageBreak/>
        <w:t xml:space="preserve">- </w:t>
      </w:r>
      <w:r w:rsidRPr="008626D4">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F06FD5" w:rsidRPr="008626D4" w:rsidRDefault="00F06FD5" w:rsidP="008626D4">
      <w:pPr>
        <w:pStyle w:val="ac"/>
        <w:spacing w:line="240" w:lineRule="auto"/>
        <w:ind w:firstLine="0"/>
        <w:rPr>
          <w:rFonts w:ascii="Times New Roman" w:hAnsi="Times New Roman"/>
          <w:iCs/>
          <w:color w:val="auto"/>
          <w:sz w:val="24"/>
          <w:szCs w:val="24"/>
        </w:rPr>
      </w:pPr>
      <w:r>
        <w:rPr>
          <w:rFonts w:ascii="Times New Roman" w:hAnsi="Times New Roman"/>
          <w:iCs/>
          <w:color w:val="auto"/>
          <w:sz w:val="24"/>
          <w:szCs w:val="24"/>
        </w:rPr>
        <w:t xml:space="preserve">- </w:t>
      </w:r>
      <w:r w:rsidRPr="008626D4">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F06FD5" w:rsidRPr="008626D4" w:rsidRDefault="00F06FD5" w:rsidP="008626D4">
      <w:pPr>
        <w:pStyle w:val="ac"/>
        <w:spacing w:line="240" w:lineRule="auto"/>
        <w:ind w:firstLine="454"/>
        <w:rPr>
          <w:rFonts w:ascii="Times New Roman" w:hAnsi="Times New Roman"/>
          <w:color w:val="auto"/>
          <w:sz w:val="24"/>
          <w:szCs w:val="24"/>
        </w:rPr>
      </w:pPr>
      <w:r w:rsidRPr="008626D4">
        <w:rPr>
          <w:rFonts w:ascii="Times New Roman" w:hAnsi="Times New Roman"/>
          <w:b/>
          <w:bCs/>
          <w:iCs/>
          <w:color w:val="auto"/>
          <w:sz w:val="24"/>
          <w:szCs w:val="24"/>
        </w:rPr>
        <w:t>Раздел «Лексика»</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8626D4">
      <w:pPr>
        <w:pStyle w:val="210"/>
        <w:spacing w:line="240" w:lineRule="auto"/>
        <w:ind w:firstLine="0"/>
        <w:rPr>
          <w:sz w:val="24"/>
        </w:rPr>
      </w:pPr>
      <w:r>
        <w:rPr>
          <w:sz w:val="24"/>
        </w:rPr>
        <w:t xml:space="preserve">- </w:t>
      </w:r>
      <w:r w:rsidRPr="008626D4">
        <w:rPr>
          <w:sz w:val="24"/>
        </w:rPr>
        <w:t>выявлять слова, значение которых требует уточнения;</w:t>
      </w:r>
    </w:p>
    <w:p w:rsidR="00F06FD5" w:rsidRPr="008626D4" w:rsidRDefault="00F06FD5" w:rsidP="008626D4">
      <w:pPr>
        <w:pStyle w:val="210"/>
        <w:spacing w:line="240" w:lineRule="auto"/>
        <w:ind w:firstLine="0"/>
        <w:rPr>
          <w:sz w:val="24"/>
        </w:rPr>
      </w:pPr>
      <w:r>
        <w:rPr>
          <w:sz w:val="24"/>
        </w:rPr>
        <w:t xml:space="preserve">- </w:t>
      </w:r>
      <w:r w:rsidRPr="008626D4">
        <w:rPr>
          <w:sz w:val="24"/>
        </w:rPr>
        <w:t>определять значение слова по тексту или уточнять с помощью толкового словаря</w:t>
      </w:r>
    </w:p>
    <w:p w:rsidR="00F06FD5" w:rsidRPr="008626D4" w:rsidRDefault="00F06FD5" w:rsidP="008626D4">
      <w:pPr>
        <w:pStyle w:val="210"/>
        <w:spacing w:line="240" w:lineRule="auto"/>
        <w:ind w:firstLine="0"/>
        <w:rPr>
          <w:sz w:val="24"/>
        </w:rPr>
      </w:pPr>
      <w:r>
        <w:rPr>
          <w:sz w:val="24"/>
        </w:rPr>
        <w:t xml:space="preserve">- </w:t>
      </w:r>
      <w:r w:rsidRPr="008626D4">
        <w:rPr>
          <w:sz w:val="24"/>
        </w:rPr>
        <w:t>подбирать синонимы для устранения повторов в тексте.</w:t>
      </w:r>
    </w:p>
    <w:p w:rsidR="00F06FD5" w:rsidRPr="008626D4" w:rsidRDefault="00F06FD5" w:rsidP="008626D4">
      <w:pPr>
        <w:pStyle w:val="210"/>
        <w:spacing w:line="240" w:lineRule="auto"/>
        <w:ind w:left="426" w:firstLine="0"/>
        <w:rPr>
          <w:b/>
          <w:sz w:val="24"/>
        </w:rPr>
      </w:pPr>
      <w:r w:rsidRPr="008626D4">
        <w:rPr>
          <w:b/>
          <w:iCs/>
          <w:sz w:val="24"/>
        </w:rPr>
        <w:t>Выпускник получит возможность научиться:</w:t>
      </w:r>
    </w:p>
    <w:p w:rsidR="00F06FD5" w:rsidRPr="008626D4" w:rsidRDefault="00F06FD5" w:rsidP="008626D4">
      <w:pPr>
        <w:pStyle w:val="210"/>
        <w:spacing w:line="240" w:lineRule="auto"/>
        <w:ind w:firstLine="0"/>
        <w:rPr>
          <w:sz w:val="24"/>
        </w:rPr>
      </w:pPr>
      <w:r>
        <w:rPr>
          <w:spacing w:val="2"/>
          <w:sz w:val="24"/>
        </w:rPr>
        <w:t xml:space="preserve">- </w:t>
      </w:r>
      <w:r w:rsidRPr="008626D4">
        <w:rPr>
          <w:spacing w:val="2"/>
          <w:sz w:val="24"/>
        </w:rPr>
        <w:t xml:space="preserve">подбирать антонимы для точной характеристики </w:t>
      </w:r>
      <w:r w:rsidRPr="008626D4">
        <w:rPr>
          <w:sz w:val="24"/>
        </w:rPr>
        <w:t>предметов при их сравнении;</w:t>
      </w:r>
    </w:p>
    <w:p w:rsidR="00F06FD5" w:rsidRPr="008626D4" w:rsidRDefault="00F06FD5" w:rsidP="008626D4">
      <w:pPr>
        <w:pStyle w:val="210"/>
        <w:spacing w:line="240" w:lineRule="auto"/>
        <w:ind w:firstLine="0"/>
        <w:rPr>
          <w:sz w:val="24"/>
        </w:rPr>
      </w:pPr>
      <w:r>
        <w:rPr>
          <w:spacing w:val="2"/>
          <w:sz w:val="24"/>
        </w:rPr>
        <w:t xml:space="preserve">- </w:t>
      </w:r>
      <w:r w:rsidRPr="008626D4">
        <w:rPr>
          <w:spacing w:val="2"/>
          <w:sz w:val="24"/>
        </w:rPr>
        <w:t xml:space="preserve">различать употребление в тексте слов в прямом и </w:t>
      </w:r>
      <w:r w:rsidRPr="008626D4">
        <w:rPr>
          <w:sz w:val="24"/>
        </w:rPr>
        <w:t>переносном значении (простые случаи);</w:t>
      </w:r>
    </w:p>
    <w:p w:rsidR="00F06FD5" w:rsidRPr="008626D4" w:rsidRDefault="00F06FD5" w:rsidP="008626D4">
      <w:pPr>
        <w:pStyle w:val="210"/>
        <w:spacing w:line="240" w:lineRule="auto"/>
        <w:ind w:firstLine="0"/>
        <w:rPr>
          <w:sz w:val="24"/>
        </w:rPr>
      </w:pPr>
      <w:r>
        <w:rPr>
          <w:sz w:val="24"/>
        </w:rPr>
        <w:t xml:space="preserve">- </w:t>
      </w:r>
      <w:r w:rsidRPr="008626D4">
        <w:rPr>
          <w:sz w:val="24"/>
        </w:rPr>
        <w:t>оценивать уместность использования слов в тексте;</w:t>
      </w:r>
    </w:p>
    <w:p w:rsidR="00F06FD5" w:rsidRPr="008626D4" w:rsidRDefault="00F06FD5" w:rsidP="008626D4">
      <w:pPr>
        <w:pStyle w:val="210"/>
        <w:spacing w:line="240" w:lineRule="auto"/>
        <w:ind w:firstLine="0"/>
        <w:rPr>
          <w:sz w:val="24"/>
        </w:rPr>
      </w:pPr>
      <w:r>
        <w:rPr>
          <w:sz w:val="24"/>
        </w:rPr>
        <w:t xml:space="preserve">- </w:t>
      </w:r>
      <w:r w:rsidRPr="008626D4">
        <w:rPr>
          <w:sz w:val="24"/>
        </w:rPr>
        <w:t>выбирать слова из ряда предложенных для успешного решения коммуникативной задачи.</w:t>
      </w:r>
    </w:p>
    <w:p w:rsidR="00F06FD5" w:rsidRPr="008626D4" w:rsidRDefault="00F06FD5" w:rsidP="008626D4">
      <w:pPr>
        <w:pStyle w:val="ac"/>
        <w:spacing w:line="240" w:lineRule="auto"/>
        <w:ind w:firstLine="454"/>
        <w:rPr>
          <w:rFonts w:ascii="Times New Roman" w:hAnsi="Times New Roman"/>
          <w:color w:val="auto"/>
          <w:sz w:val="24"/>
          <w:szCs w:val="24"/>
        </w:rPr>
      </w:pPr>
      <w:r w:rsidRPr="008626D4">
        <w:rPr>
          <w:rFonts w:ascii="Times New Roman" w:hAnsi="Times New Roman"/>
          <w:b/>
          <w:bCs/>
          <w:iCs/>
          <w:color w:val="auto"/>
          <w:sz w:val="24"/>
          <w:szCs w:val="24"/>
        </w:rPr>
        <w:t>Раздел «Морфология»</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8626D4">
      <w:pPr>
        <w:pStyle w:val="210"/>
        <w:spacing w:line="240" w:lineRule="auto"/>
        <w:ind w:firstLine="0"/>
        <w:rPr>
          <w:sz w:val="24"/>
        </w:rPr>
      </w:pPr>
      <w:r>
        <w:rPr>
          <w:sz w:val="24"/>
        </w:rPr>
        <w:t xml:space="preserve">- </w:t>
      </w:r>
      <w:r w:rsidRPr="008626D4">
        <w:rPr>
          <w:sz w:val="24"/>
        </w:rPr>
        <w:t>распознавать грамматические признаки слов;</w:t>
      </w:r>
    </w:p>
    <w:p w:rsidR="00F06FD5" w:rsidRPr="008626D4" w:rsidRDefault="00F06FD5" w:rsidP="008626D4">
      <w:pPr>
        <w:pStyle w:val="210"/>
        <w:spacing w:line="240" w:lineRule="auto"/>
        <w:ind w:firstLine="0"/>
        <w:rPr>
          <w:sz w:val="24"/>
        </w:rPr>
      </w:pPr>
      <w:r>
        <w:rPr>
          <w:sz w:val="24"/>
        </w:rPr>
        <w:t xml:space="preserve">- </w:t>
      </w:r>
      <w:r w:rsidRPr="008626D4">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06FD5" w:rsidRPr="008626D4" w:rsidRDefault="00F06FD5" w:rsidP="008626D4">
      <w:pPr>
        <w:pStyle w:val="210"/>
        <w:spacing w:line="240" w:lineRule="auto"/>
        <w:ind w:left="426" w:firstLine="0"/>
        <w:rPr>
          <w:b/>
          <w:sz w:val="24"/>
        </w:rPr>
      </w:pPr>
      <w:r w:rsidRPr="008626D4">
        <w:rPr>
          <w:b/>
          <w:iCs/>
          <w:sz w:val="24"/>
        </w:rPr>
        <w:t>Выпускник получит возможность научиться:</w:t>
      </w:r>
    </w:p>
    <w:p w:rsidR="00F06FD5" w:rsidRPr="008626D4" w:rsidRDefault="00F06FD5" w:rsidP="008626D4">
      <w:pPr>
        <w:pStyle w:val="210"/>
        <w:spacing w:line="240" w:lineRule="auto"/>
        <w:ind w:firstLine="0"/>
        <w:rPr>
          <w:iCs/>
          <w:sz w:val="24"/>
        </w:rPr>
      </w:pPr>
      <w:r>
        <w:rPr>
          <w:iCs/>
          <w:spacing w:val="2"/>
          <w:sz w:val="24"/>
        </w:rPr>
        <w:t>-</w:t>
      </w:r>
      <w:r w:rsidRPr="008626D4">
        <w:rPr>
          <w:iCs/>
          <w:spacing w:val="2"/>
          <w:sz w:val="24"/>
        </w:rPr>
        <w:t>проводить морфологический разбор имён существи</w:t>
      </w:r>
      <w:r w:rsidRPr="008626D4">
        <w:rPr>
          <w:iCs/>
          <w:sz w:val="24"/>
        </w:rPr>
        <w:t>тельных, имён прилагательных, глаголов по предложенно</w:t>
      </w:r>
      <w:r w:rsidRPr="008626D4">
        <w:rPr>
          <w:iCs/>
          <w:spacing w:val="2"/>
          <w:sz w:val="24"/>
        </w:rPr>
        <w:t>му в учебнике алгоритму; оценивать правильность про</w:t>
      </w:r>
      <w:r w:rsidRPr="008626D4">
        <w:rPr>
          <w:iCs/>
          <w:sz w:val="24"/>
        </w:rPr>
        <w:t>ведения морфологического разбора;</w:t>
      </w:r>
    </w:p>
    <w:p w:rsidR="00F06FD5" w:rsidRPr="008626D4" w:rsidRDefault="00F06FD5" w:rsidP="008626D4">
      <w:pPr>
        <w:pStyle w:val="210"/>
        <w:spacing w:line="240" w:lineRule="auto"/>
        <w:ind w:firstLine="0"/>
        <w:rPr>
          <w:iCs/>
          <w:sz w:val="24"/>
        </w:rPr>
      </w:pPr>
      <w:r>
        <w:rPr>
          <w:iCs/>
          <w:sz w:val="24"/>
        </w:rPr>
        <w:t>-</w:t>
      </w:r>
      <w:r w:rsidRPr="008626D4">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626D4">
        <w:rPr>
          <w:b/>
          <w:bCs/>
          <w:iCs/>
          <w:sz w:val="24"/>
        </w:rPr>
        <w:t xml:space="preserve">и, а, но, </w:t>
      </w:r>
      <w:r w:rsidRPr="008626D4">
        <w:rPr>
          <w:iCs/>
          <w:sz w:val="24"/>
        </w:rPr>
        <w:t xml:space="preserve">частицу </w:t>
      </w:r>
      <w:r w:rsidRPr="008626D4">
        <w:rPr>
          <w:b/>
          <w:bCs/>
          <w:iCs/>
          <w:sz w:val="24"/>
        </w:rPr>
        <w:t>не</w:t>
      </w:r>
      <w:r w:rsidRPr="008626D4">
        <w:rPr>
          <w:iCs/>
          <w:sz w:val="24"/>
        </w:rPr>
        <w:t xml:space="preserve"> при глаголах.</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bCs/>
          <w:iCs/>
          <w:color w:val="auto"/>
          <w:sz w:val="24"/>
          <w:szCs w:val="24"/>
        </w:rPr>
        <w:t>Раздел «Синтаксис»</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8626D4">
      <w:pPr>
        <w:pStyle w:val="210"/>
        <w:spacing w:line="240" w:lineRule="auto"/>
        <w:ind w:firstLine="0"/>
        <w:rPr>
          <w:sz w:val="24"/>
        </w:rPr>
      </w:pPr>
      <w:r>
        <w:rPr>
          <w:sz w:val="24"/>
        </w:rPr>
        <w:t>-</w:t>
      </w:r>
      <w:r w:rsidRPr="008626D4">
        <w:rPr>
          <w:sz w:val="24"/>
        </w:rPr>
        <w:t>различать предложение, словосочетание, слово;</w:t>
      </w:r>
    </w:p>
    <w:p w:rsidR="00F06FD5" w:rsidRPr="008626D4" w:rsidRDefault="00F06FD5" w:rsidP="008626D4">
      <w:pPr>
        <w:pStyle w:val="210"/>
        <w:spacing w:line="240" w:lineRule="auto"/>
        <w:ind w:firstLine="0"/>
        <w:rPr>
          <w:sz w:val="24"/>
        </w:rPr>
      </w:pPr>
      <w:r>
        <w:rPr>
          <w:spacing w:val="2"/>
          <w:sz w:val="24"/>
        </w:rPr>
        <w:t>-</w:t>
      </w:r>
      <w:r w:rsidRPr="008626D4">
        <w:rPr>
          <w:spacing w:val="2"/>
          <w:sz w:val="24"/>
        </w:rPr>
        <w:t xml:space="preserve">устанавливать при помощи смысловых вопросов связь </w:t>
      </w:r>
      <w:r w:rsidRPr="008626D4">
        <w:rPr>
          <w:sz w:val="24"/>
        </w:rPr>
        <w:t>между словами в словосочетании и предложении;</w:t>
      </w:r>
    </w:p>
    <w:p w:rsidR="00F06FD5" w:rsidRPr="008626D4" w:rsidRDefault="00F06FD5" w:rsidP="008626D4">
      <w:pPr>
        <w:pStyle w:val="210"/>
        <w:spacing w:line="240" w:lineRule="auto"/>
        <w:ind w:firstLine="0"/>
        <w:rPr>
          <w:sz w:val="24"/>
        </w:rPr>
      </w:pPr>
      <w:r>
        <w:rPr>
          <w:sz w:val="24"/>
        </w:rPr>
        <w:t>-</w:t>
      </w:r>
      <w:r w:rsidRPr="008626D4">
        <w:rPr>
          <w:sz w:val="24"/>
        </w:rPr>
        <w:t xml:space="preserve">классифицировать предложения по цели высказывания, </w:t>
      </w:r>
      <w:r w:rsidRPr="008626D4">
        <w:rPr>
          <w:spacing w:val="2"/>
          <w:sz w:val="24"/>
        </w:rPr>
        <w:t xml:space="preserve">находить повествовательные/побудительные/вопросительные </w:t>
      </w:r>
      <w:r w:rsidRPr="008626D4">
        <w:rPr>
          <w:sz w:val="24"/>
        </w:rPr>
        <w:t>предложения;</w:t>
      </w:r>
    </w:p>
    <w:p w:rsidR="00F06FD5" w:rsidRPr="008626D4" w:rsidRDefault="00F06FD5" w:rsidP="008626D4">
      <w:pPr>
        <w:pStyle w:val="210"/>
        <w:spacing w:line="240" w:lineRule="auto"/>
        <w:ind w:firstLine="0"/>
        <w:rPr>
          <w:sz w:val="24"/>
        </w:rPr>
      </w:pPr>
      <w:r>
        <w:rPr>
          <w:sz w:val="24"/>
        </w:rPr>
        <w:t xml:space="preserve">- </w:t>
      </w:r>
      <w:r w:rsidRPr="008626D4">
        <w:rPr>
          <w:sz w:val="24"/>
        </w:rPr>
        <w:t>определять восклицательную/невосклицательную интонацию предложения;</w:t>
      </w:r>
    </w:p>
    <w:p w:rsidR="00F06FD5" w:rsidRPr="008626D4" w:rsidRDefault="00F06FD5" w:rsidP="0026224E">
      <w:pPr>
        <w:pStyle w:val="210"/>
        <w:spacing w:line="240" w:lineRule="auto"/>
        <w:ind w:firstLine="0"/>
        <w:rPr>
          <w:sz w:val="24"/>
        </w:rPr>
      </w:pPr>
      <w:r>
        <w:rPr>
          <w:sz w:val="24"/>
        </w:rPr>
        <w:t xml:space="preserve">- </w:t>
      </w:r>
      <w:r w:rsidRPr="008626D4">
        <w:rPr>
          <w:sz w:val="24"/>
        </w:rPr>
        <w:t>находить главные и второстепенные (без деления на виды) члены предложения;</w:t>
      </w:r>
    </w:p>
    <w:p w:rsidR="00F06FD5" w:rsidRPr="008626D4" w:rsidRDefault="00F06FD5" w:rsidP="0026224E">
      <w:pPr>
        <w:pStyle w:val="210"/>
        <w:spacing w:line="240" w:lineRule="auto"/>
        <w:rPr>
          <w:sz w:val="24"/>
        </w:rPr>
      </w:pPr>
      <w:r>
        <w:rPr>
          <w:sz w:val="24"/>
        </w:rPr>
        <w:t xml:space="preserve">- </w:t>
      </w:r>
      <w:r w:rsidRPr="008626D4">
        <w:rPr>
          <w:sz w:val="24"/>
        </w:rPr>
        <w:t>выделять предложения с однородными членами.</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iCs/>
          <w:color w:val="auto"/>
          <w:sz w:val="24"/>
          <w:szCs w:val="24"/>
        </w:rPr>
        <w:t>Выпускник получит возможность научиться:</w:t>
      </w:r>
    </w:p>
    <w:p w:rsidR="00F06FD5" w:rsidRPr="0026224E" w:rsidRDefault="00F06FD5" w:rsidP="00FB5C07">
      <w:pPr>
        <w:pStyle w:val="210"/>
        <w:spacing w:line="240" w:lineRule="auto"/>
        <w:ind w:firstLine="0"/>
        <w:rPr>
          <w:sz w:val="24"/>
        </w:rPr>
      </w:pPr>
      <w:r>
        <w:rPr>
          <w:sz w:val="24"/>
        </w:rPr>
        <w:t xml:space="preserve">- </w:t>
      </w:r>
      <w:r w:rsidRPr="0026224E">
        <w:rPr>
          <w:sz w:val="24"/>
        </w:rPr>
        <w:t>различать второстепенные члены предложения —определения, дополнения, обстоятельства;</w:t>
      </w:r>
    </w:p>
    <w:p w:rsidR="00F06FD5" w:rsidRPr="0026224E" w:rsidRDefault="00F06FD5" w:rsidP="00FB5C07">
      <w:pPr>
        <w:pStyle w:val="210"/>
        <w:spacing w:line="240" w:lineRule="auto"/>
        <w:ind w:firstLine="0"/>
        <w:rPr>
          <w:sz w:val="24"/>
        </w:rPr>
      </w:pPr>
      <w:r>
        <w:rPr>
          <w:sz w:val="24"/>
        </w:rPr>
        <w:t xml:space="preserve">- </w:t>
      </w:r>
      <w:r w:rsidRPr="0026224E">
        <w:rPr>
          <w:sz w:val="24"/>
        </w:rPr>
        <w:t xml:space="preserve">выполнять в соответствии с предложенным в учебнике алгоритмом разбор простого предложения (по членам </w:t>
      </w:r>
      <w:r w:rsidRPr="0026224E">
        <w:rPr>
          <w:spacing w:val="2"/>
          <w:sz w:val="24"/>
        </w:rPr>
        <w:t xml:space="preserve">предложения, синтаксический), оценивать правильность </w:t>
      </w:r>
      <w:r w:rsidRPr="0026224E">
        <w:rPr>
          <w:sz w:val="24"/>
        </w:rPr>
        <w:t>разбора;</w:t>
      </w:r>
    </w:p>
    <w:p w:rsidR="00F06FD5" w:rsidRPr="0026224E" w:rsidRDefault="00F06FD5" w:rsidP="00FB5C07">
      <w:pPr>
        <w:pStyle w:val="210"/>
        <w:spacing w:line="240" w:lineRule="auto"/>
        <w:ind w:firstLine="0"/>
        <w:rPr>
          <w:sz w:val="24"/>
        </w:rPr>
      </w:pPr>
      <w:r>
        <w:rPr>
          <w:sz w:val="24"/>
        </w:rPr>
        <w:t xml:space="preserve">- </w:t>
      </w:r>
      <w:r w:rsidRPr="0026224E">
        <w:rPr>
          <w:sz w:val="24"/>
        </w:rPr>
        <w:t>различать простые и сложные предложения.</w:t>
      </w:r>
    </w:p>
    <w:p w:rsidR="00F06FD5" w:rsidRPr="008626D4" w:rsidRDefault="00F06FD5" w:rsidP="008626D4">
      <w:pPr>
        <w:pStyle w:val="4"/>
        <w:spacing w:before="0" w:after="0" w:line="240" w:lineRule="auto"/>
        <w:ind w:firstLine="454"/>
        <w:jc w:val="both"/>
        <w:rPr>
          <w:rFonts w:ascii="Times New Roman" w:hAnsi="Times New Roman" w:cs="Times New Roman"/>
          <w:b/>
          <w:i w:val="0"/>
          <w:color w:val="auto"/>
          <w:sz w:val="24"/>
          <w:szCs w:val="24"/>
        </w:rPr>
      </w:pPr>
      <w:r w:rsidRPr="008626D4">
        <w:rPr>
          <w:rFonts w:ascii="Times New Roman" w:hAnsi="Times New Roman" w:cs="Times New Roman"/>
          <w:b/>
          <w:i w:val="0"/>
          <w:color w:val="auto"/>
          <w:sz w:val="24"/>
          <w:szCs w:val="24"/>
        </w:rPr>
        <w:t>Содержательная линия «Орфография и пунктуация»</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FB5C07">
      <w:pPr>
        <w:pStyle w:val="210"/>
        <w:spacing w:line="240" w:lineRule="auto"/>
        <w:ind w:firstLine="0"/>
        <w:rPr>
          <w:sz w:val="24"/>
        </w:rPr>
      </w:pPr>
      <w:r>
        <w:rPr>
          <w:sz w:val="24"/>
        </w:rPr>
        <w:t>-</w:t>
      </w:r>
      <w:r w:rsidRPr="008626D4">
        <w:rPr>
          <w:sz w:val="24"/>
        </w:rPr>
        <w:t>применять правила правописания (в объёме содержания курса);</w:t>
      </w:r>
    </w:p>
    <w:p w:rsidR="00F06FD5" w:rsidRPr="008626D4" w:rsidRDefault="00F06FD5" w:rsidP="00FB5C07">
      <w:pPr>
        <w:pStyle w:val="210"/>
        <w:spacing w:line="240" w:lineRule="auto"/>
        <w:ind w:firstLine="0"/>
        <w:rPr>
          <w:sz w:val="24"/>
        </w:rPr>
      </w:pPr>
      <w:r>
        <w:rPr>
          <w:sz w:val="24"/>
        </w:rPr>
        <w:t>-</w:t>
      </w:r>
      <w:r w:rsidRPr="008626D4">
        <w:rPr>
          <w:sz w:val="24"/>
        </w:rPr>
        <w:t>определять (уточнять) написание слова по орфографическому словарю учебника;</w:t>
      </w:r>
    </w:p>
    <w:p w:rsidR="00F06FD5" w:rsidRPr="008626D4" w:rsidRDefault="00F06FD5" w:rsidP="00FB5C07">
      <w:pPr>
        <w:pStyle w:val="210"/>
        <w:spacing w:line="240" w:lineRule="auto"/>
        <w:ind w:firstLine="0"/>
        <w:rPr>
          <w:sz w:val="24"/>
        </w:rPr>
      </w:pPr>
      <w:r>
        <w:rPr>
          <w:sz w:val="24"/>
        </w:rPr>
        <w:t>-</w:t>
      </w:r>
      <w:r w:rsidRPr="008626D4">
        <w:rPr>
          <w:sz w:val="24"/>
        </w:rPr>
        <w:t>безошибочно списывать текст объёмом 80—90 слов;</w:t>
      </w:r>
    </w:p>
    <w:p w:rsidR="00F06FD5" w:rsidRPr="008626D4" w:rsidRDefault="00F06FD5" w:rsidP="00FB5C07">
      <w:pPr>
        <w:pStyle w:val="210"/>
        <w:spacing w:line="240" w:lineRule="auto"/>
        <w:ind w:firstLine="0"/>
        <w:rPr>
          <w:sz w:val="24"/>
        </w:rPr>
      </w:pPr>
      <w:r>
        <w:rPr>
          <w:sz w:val="24"/>
        </w:rPr>
        <w:t>-</w:t>
      </w:r>
      <w:r w:rsidRPr="008626D4">
        <w:rPr>
          <w:sz w:val="24"/>
        </w:rPr>
        <w:t>писать под диктовку тексты объёмом 75—80 слов в соответствии с изученными правилами правописания;</w:t>
      </w:r>
    </w:p>
    <w:p w:rsidR="00F06FD5" w:rsidRPr="008626D4" w:rsidRDefault="00F06FD5" w:rsidP="00FB5C07">
      <w:pPr>
        <w:pStyle w:val="210"/>
        <w:spacing w:line="240" w:lineRule="auto"/>
        <w:ind w:firstLine="0"/>
        <w:rPr>
          <w:sz w:val="24"/>
        </w:rPr>
      </w:pPr>
      <w:r>
        <w:rPr>
          <w:sz w:val="24"/>
        </w:rPr>
        <w:t>-</w:t>
      </w:r>
      <w:r w:rsidRPr="008626D4">
        <w:rPr>
          <w:sz w:val="24"/>
        </w:rPr>
        <w:t>проверять собственный и предложенный текст, находить и исправлять орфографические и пунктуационные ошибки.</w:t>
      </w:r>
    </w:p>
    <w:p w:rsidR="00F06FD5" w:rsidRDefault="00F06FD5" w:rsidP="00FB5C07">
      <w:pPr>
        <w:pStyle w:val="ac"/>
        <w:spacing w:line="240" w:lineRule="auto"/>
        <w:ind w:firstLine="454"/>
        <w:rPr>
          <w:rFonts w:ascii="Times New Roman" w:hAnsi="Times New Roman"/>
          <w:b/>
          <w:iCs/>
          <w:color w:val="auto"/>
          <w:sz w:val="24"/>
          <w:szCs w:val="24"/>
        </w:rPr>
      </w:pPr>
      <w:r w:rsidRPr="008626D4">
        <w:rPr>
          <w:rFonts w:ascii="Times New Roman" w:hAnsi="Times New Roman"/>
          <w:b/>
          <w:iCs/>
          <w:color w:val="auto"/>
          <w:sz w:val="24"/>
          <w:szCs w:val="24"/>
        </w:rPr>
        <w:t>Выпускник получит возможность научиться:</w:t>
      </w:r>
    </w:p>
    <w:p w:rsidR="00F06FD5" w:rsidRPr="00FB5C07" w:rsidRDefault="00F06FD5" w:rsidP="00FB5C07">
      <w:pPr>
        <w:pStyle w:val="ac"/>
        <w:spacing w:line="240" w:lineRule="auto"/>
        <w:ind w:firstLine="0"/>
        <w:rPr>
          <w:rFonts w:ascii="Times New Roman" w:hAnsi="Times New Roman"/>
          <w:b/>
          <w:color w:val="auto"/>
          <w:sz w:val="24"/>
          <w:szCs w:val="24"/>
        </w:rPr>
      </w:pPr>
      <w:r>
        <w:rPr>
          <w:sz w:val="24"/>
        </w:rPr>
        <w:t>-</w:t>
      </w:r>
      <w:r w:rsidRPr="002D5909">
        <w:rPr>
          <w:sz w:val="24"/>
        </w:rPr>
        <w:t>осознавать место возможного возникновения орфографической ошибки;</w:t>
      </w:r>
    </w:p>
    <w:p w:rsidR="00F06FD5" w:rsidRPr="002D5909" w:rsidRDefault="00F06FD5" w:rsidP="00FB5C07">
      <w:pPr>
        <w:pStyle w:val="210"/>
        <w:spacing w:line="240" w:lineRule="auto"/>
        <w:ind w:firstLine="0"/>
        <w:rPr>
          <w:sz w:val="24"/>
        </w:rPr>
      </w:pPr>
      <w:r>
        <w:rPr>
          <w:sz w:val="24"/>
        </w:rPr>
        <w:lastRenderedPageBreak/>
        <w:t>-</w:t>
      </w:r>
      <w:r w:rsidRPr="002D5909">
        <w:rPr>
          <w:sz w:val="24"/>
        </w:rPr>
        <w:t>подбирать примеры с определённой орфограммой;</w:t>
      </w:r>
    </w:p>
    <w:p w:rsidR="00F06FD5" w:rsidRPr="002D5909" w:rsidRDefault="00F06FD5" w:rsidP="00FB5C07">
      <w:pPr>
        <w:pStyle w:val="210"/>
        <w:spacing w:line="240" w:lineRule="auto"/>
        <w:ind w:firstLine="0"/>
        <w:rPr>
          <w:sz w:val="24"/>
        </w:rPr>
      </w:pPr>
      <w:r>
        <w:rPr>
          <w:spacing w:val="2"/>
          <w:sz w:val="24"/>
        </w:rPr>
        <w:t>-</w:t>
      </w:r>
      <w:r w:rsidRPr="002D5909">
        <w:rPr>
          <w:spacing w:val="2"/>
          <w:sz w:val="24"/>
        </w:rPr>
        <w:t>при составлении собственных текстов перефразиро</w:t>
      </w:r>
      <w:r w:rsidRPr="002D5909">
        <w:rPr>
          <w:sz w:val="24"/>
        </w:rPr>
        <w:t>ва</w:t>
      </w:r>
      <w:r>
        <w:rPr>
          <w:sz w:val="24"/>
        </w:rPr>
        <w:t xml:space="preserve">ть записываемое, чтобы избежать орфографических </w:t>
      </w:r>
      <w:r w:rsidRPr="002D5909">
        <w:rPr>
          <w:sz w:val="24"/>
        </w:rPr>
        <w:t>и пунктуационных ошибок;</w:t>
      </w:r>
    </w:p>
    <w:p w:rsidR="00F06FD5" w:rsidRPr="002D5909" w:rsidRDefault="00F06FD5" w:rsidP="00FB5C07">
      <w:pPr>
        <w:pStyle w:val="210"/>
        <w:spacing w:line="240" w:lineRule="auto"/>
        <w:ind w:firstLine="0"/>
        <w:rPr>
          <w:sz w:val="24"/>
        </w:rPr>
      </w:pPr>
      <w:r>
        <w:rPr>
          <w:sz w:val="24"/>
        </w:rPr>
        <w:t>-</w:t>
      </w:r>
      <w:r w:rsidRPr="002D5909">
        <w:rPr>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F06FD5" w:rsidRPr="008626D4" w:rsidRDefault="00F06FD5" w:rsidP="008626D4">
      <w:pPr>
        <w:pStyle w:val="4"/>
        <w:spacing w:before="0" w:after="0" w:line="240" w:lineRule="auto"/>
        <w:ind w:firstLine="454"/>
        <w:jc w:val="both"/>
        <w:rPr>
          <w:rFonts w:ascii="Times New Roman" w:hAnsi="Times New Roman" w:cs="Times New Roman"/>
          <w:b/>
          <w:i w:val="0"/>
          <w:color w:val="auto"/>
          <w:sz w:val="24"/>
          <w:szCs w:val="24"/>
        </w:rPr>
      </w:pPr>
      <w:r w:rsidRPr="008626D4">
        <w:rPr>
          <w:rFonts w:ascii="Times New Roman" w:hAnsi="Times New Roman" w:cs="Times New Roman"/>
          <w:b/>
          <w:i w:val="0"/>
          <w:color w:val="auto"/>
          <w:sz w:val="24"/>
          <w:szCs w:val="24"/>
        </w:rPr>
        <w:t>Содержательная линия «Развитие речи»</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color w:val="auto"/>
          <w:sz w:val="24"/>
          <w:szCs w:val="24"/>
        </w:rPr>
        <w:t>Выпускник научится:</w:t>
      </w:r>
    </w:p>
    <w:p w:rsidR="00F06FD5" w:rsidRPr="008626D4" w:rsidRDefault="00F06FD5" w:rsidP="003D50DD">
      <w:pPr>
        <w:pStyle w:val="210"/>
        <w:spacing w:line="240" w:lineRule="auto"/>
        <w:ind w:left="680" w:firstLine="0"/>
        <w:jc w:val="left"/>
        <w:rPr>
          <w:sz w:val="24"/>
        </w:rPr>
      </w:pPr>
      <w:r>
        <w:rPr>
          <w:sz w:val="24"/>
        </w:rPr>
        <w:t>-</w:t>
      </w:r>
      <w:r w:rsidRPr="008626D4">
        <w:rPr>
          <w:sz w:val="24"/>
        </w:rPr>
        <w:t>о</w:t>
      </w:r>
      <w:r>
        <w:rPr>
          <w:sz w:val="24"/>
        </w:rPr>
        <w:t xml:space="preserve">ценивать </w:t>
      </w:r>
      <w:r w:rsidRPr="008626D4">
        <w:rPr>
          <w:sz w:val="24"/>
        </w:rPr>
        <w:t>правильность</w:t>
      </w:r>
      <w:r>
        <w:rPr>
          <w:sz w:val="24"/>
        </w:rPr>
        <w:t xml:space="preserve">(уместность) выбора языковых и </w:t>
      </w:r>
      <w:r w:rsidRPr="008626D4">
        <w:rPr>
          <w:sz w:val="24"/>
        </w:rPr>
        <w:t>неязыковых средств устного общения на уроке, в школе,</w:t>
      </w:r>
      <w:r w:rsidRPr="008626D4">
        <w:rPr>
          <w:sz w:val="24"/>
        </w:rPr>
        <w:br/>
        <w:t>в быту, со знакомыми и незнакомыми, с людьми разного возраста;</w:t>
      </w:r>
    </w:p>
    <w:p w:rsidR="00F06FD5" w:rsidRPr="008626D4" w:rsidRDefault="00F06FD5" w:rsidP="003D50DD">
      <w:pPr>
        <w:pStyle w:val="210"/>
        <w:spacing w:line="240" w:lineRule="auto"/>
        <w:ind w:left="680" w:firstLine="0"/>
        <w:rPr>
          <w:sz w:val="24"/>
        </w:rPr>
      </w:pPr>
      <w:r>
        <w:rPr>
          <w:sz w:val="24"/>
        </w:rPr>
        <w:t xml:space="preserve">- </w:t>
      </w:r>
      <w:r w:rsidRPr="008626D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06FD5" w:rsidRPr="008626D4" w:rsidRDefault="00F06FD5" w:rsidP="003D50DD">
      <w:pPr>
        <w:pStyle w:val="210"/>
        <w:spacing w:line="240" w:lineRule="auto"/>
        <w:ind w:left="680" w:firstLine="0"/>
        <w:rPr>
          <w:sz w:val="24"/>
        </w:rPr>
      </w:pPr>
      <w:r>
        <w:rPr>
          <w:sz w:val="24"/>
        </w:rPr>
        <w:t xml:space="preserve">- </w:t>
      </w:r>
      <w:r w:rsidRPr="008626D4">
        <w:rPr>
          <w:sz w:val="24"/>
        </w:rPr>
        <w:t>выражать собственное мнение и аргументировать его;</w:t>
      </w:r>
    </w:p>
    <w:p w:rsidR="00F06FD5" w:rsidRPr="008626D4" w:rsidRDefault="00F06FD5" w:rsidP="003D50DD">
      <w:pPr>
        <w:pStyle w:val="210"/>
        <w:spacing w:line="240" w:lineRule="auto"/>
        <w:ind w:left="680" w:firstLine="0"/>
        <w:rPr>
          <w:sz w:val="24"/>
        </w:rPr>
      </w:pPr>
      <w:r>
        <w:rPr>
          <w:sz w:val="24"/>
        </w:rPr>
        <w:t xml:space="preserve">- </w:t>
      </w:r>
      <w:r w:rsidRPr="008626D4">
        <w:rPr>
          <w:sz w:val="24"/>
        </w:rPr>
        <w:t>самостоятельно озаглавливать текст;</w:t>
      </w:r>
    </w:p>
    <w:p w:rsidR="00F06FD5" w:rsidRPr="008626D4" w:rsidRDefault="00F06FD5" w:rsidP="003D50DD">
      <w:pPr>
        <w:pStyle w:val="210"/>
        <w:spacing w:line="240" w:lineRule="auto"/>
        <w:ind w:left="680" w:firstLine="0"/>
        <w:rPr>
          <w:sz w:val="24"/>
        </w:rPr>
      </w:pPr>
      <w:r>
        <w:rPr>
          <w:sz w:val="24"/>
        </w:rPr>
        <w:t xml:space="preserve">- </w:t>
      </w:r>
      <w:r w:rsidRPr="008626D4">
        <w:rPr>
          <w:sz w:val="24"/>
        </w:rPr>
        <w:t>составлять план текста;</w:t>
      </w:r>
    </w:p>
    <w:p w:rsidR="00F06FD5" w:rsidRPr="008626D4" w:rsidRDefault="00F06FD5" w:rsidP="003D50DD">
      <w:pPr>
        <w:pStyle w:val="210"/>
        <w:spacing w:line="240" w:lineRule="auto"/>
        <w:ind w:left="680" w:firstLine="0"/>
        <w:rPr>
          <w:sz w:val="24"/>
        </w:rPr>
      </w:pPr>
      <w:r>
        <w:rPr>
          <w:sz w:val="24"/>
        </w:rPr>
        <w:t xml:space="preserve">- </w:t>
      </w:r>
      <w:r w:rsidRPr="008626D4">
        <w:rPr>
          <w:sz w:val="24"/>
        </w:rPr>
        <w:t>сочинять письма, поздравительные открытки, записки и другие небольшие тексты для конкретных ситуаций общения.</w:t>
      </w:r>
    </w:p>
    <w:p w:rsidR="00F06FD5" w:rsidRPr="008626D4" w:rsidRDefault="00F06FD5" w:rsidP="008626D4">
      <w:pPr>
        <w:pStyle w:val="ac"/>
        <w:spacing w:line="240" w:lineRule="auto"/>
        <w:ind w:firstLine="454"/>
        <w:rPr>
          <w:rFonts w:ascii="Times New Roman" w:hAnsi="Times New Roman"/>
          <w:b/>
          <w:color w:val="auto"/>
          <w:sz w:val="24"/>
          <w:szCs w:val="24"/>
        </w:rPr>
      </w:pPr>
      <w:r w:rsidRPr="008626D4">
        <w:rPr>
          <w:rFonts w:ascii="Times New Roman" w:hAnsi="Times New Roman"/>
          <w:b/>
          <w:iCs/>
          <w:color w:val="auto"/>
          <w:sz w:val="24"/>
          <w:szCs w:val="24"/>
        </w:rPr>
        <w:t>Выпускник получит возможность научиться:</w:t>
      </w:r>
    </w:p>
    <w:p w:rsidR="00F06FD5" w:rsidRPr="003D50DD" w:rsidRDefault="00F06FD5" w:rsidP="003D50DD">
      <w:pPr>
        <w:pStyle w:val="210"/>
        <w:spacing w:line="240" w:lineRule="auto"/>
        <w:ind w:left="680" w:firstLine="0"/>
        <w:rPr>
          <w:sz w:val="24"/>
        </w:rPr>
      </w:pPr>
      <w:r>
        <w:rPr>
          <w:sz w:val="24"/>
        </w:rPr>
        <w:t>-</w:t>
      </w:r>
      <w:r w:rsidRPr="003D50DD">
        <w:rPr>
          <w:sz w:val="24"/>
        </w:rPr>
        <w:t>создавать тексты по предложенному заголовку;</w:t>
      </w:r>
    </w:p>
    <w:p w:rsidR="00F06FD5" w:rsidRPr="003D50DD" w:rsidRDefault="00F06FD5" w:rsidP="003D50DD">
      <w:pPr>
        <w:pStyle w:val="210"/>
        <w:spacing w:line="240" w:lineRule="auto"/>
        <w:ind w:left="680" w:firstLine="0"/>
        <w:rPr>
          <w:sz w:val="24"/>
        </w:rPr>
      </w:pPr>
      <w:r>
        <w:rPr>
          <w:sz w:val="24"/>
        </w:rPr>
        <w:t>-</w:t>
      </w:r>
      <w:r w:rsidRPr="003D50DD">
        <w:rPr>
          <w:sz w:val="24"/>
        </w:rPr>
        <w:t>подробно или выборочно пересказывать текст;</w:t>
      </w:r>
    </w:p>
    <w:p w:rsidR="00F06FD5" w:rsidRPr="003D50DD" w:rsidRDefault="00F06FD5" w:rsidP="003D50DD">
      <w:pPr>
        <w:pStyle w:val="210"/>
        <w:spacing w:line="240" w:lineRule="auto"/>
        <w:ind w:left="680" w:firstLine="0"/>
        <w:rPr>
          <w:sz w:val="24"/>
        </w:rPr>
      </w:pPr>
      <w:r>
        <w:rPr>
          <w:sz w:val="24"/>
        </w:rPr>
        <w:t>-</w:t>
      </w:r>
      <w:r w:rsidRPr="003D50DD">
        <w:rPr>
          <w:sz w:val="24"/>
        </w:rPr>
        <w:t>пересказывать текст от другого лица;</w:t>
      </w:r>
    </w:p>
    <w:p w:rsidR="00F06FD5" w:rsidRPr="003D50DD" w:rsidRDefault="00F06FD5" w:rsidP="003D50DD">
      <w:pPr>
        <w:pStyle w:val="210"/>
        <w:spacing w:line="240" w:lineRule="auto"/>
        <w:ind w:left="680" w:firstLine="0"/>
        <w:rPr>
          <w:sz w:val="24"/>
        </w:rPr>
      </w:pPr>
      <w:r>
        <w:rPr>
          <w:sz w:val="24"/>
        </w:rPr>
        <w:t>-</w:t>
      </w:r>
      <w:r w:rsidRPr="003D50DD">
        <w:rPr>
          <w:sz w:val="24"/>
        </w:rPr>
        <w:t>составлять устный рассказ на определённую тему с использованием разных типов речи: описание, повествование, рассуждение;</w:t>
      </w:r>
    </w:p>
    <w:p w:rsidR="00F06FD5" w:rsidRPr="003D50DD" w:rsidRDefault="00F06FD5" w:rsidP="003D50DD">
      <w:pPr>
        <w:pStyle w:val="210"/>
        <w:spacing w:line="240" w:lineRule="auto"/>
        <w:ind w:left="680" w:firstLine="0"/>
        <w:rPr>
          <w:sz w:val="24"/>
        </w:rPr>
      </w:pPr>
      <w:r>
        <w:rPr>
          <w:sz w:val="24"/>
        </w:rPr>
        <w:t>-</w:t>
      </w:r>
      <w:r w:rsidRPr="003D50DD">
        <w:rPr>
          <w:sz w:val="24"/>
        </w:rPr>
        <w:t>анализировать и корректировать тексты с нарушенным порядком предложений, находить в тексте смысловые пропуски;</w:t>
      </w:r>
    </w:p>
    <w:p w:rsidR="00F06FD5" w:rsidRPr="003D50DD" w:rsidRDefault="00F06FD5" w:rsidP="003D50DD">
      <w:pPr>
        <w:pStyle w:val="210"/>
        <w:spacing w:line="240" w:lineRule="auto"/>
        <w:ind w:left="680" w:firstLine="0"/>
        <w:rPr>
          <w:sz w:val="24"/>
        </w:rPr>
      </w:pPr>
      <w:r>
        <w:rPr>
          <w:sz w:val="24"/>
        </w:rPr>
        <w:t>-</w:t>
      </w:r>
      <w:r w:rsidRPr="003D50DD">
        <w:rPr>
          <w:sz w:val="24"/>
        </w:rPr>
        <w:t>корректировать тексты, в которых допущены нарушения культуры речи;</w:t>
      </w:r>
    </w:p>
    <w:p w:rsidR="00F06FD5" w:rsidRPr="003D50DD" w:rsidRDefault="00F06FD5" w:rsidP="003D50DD">
      <w:pPr>
        <w:pStyle w:val="210"/>
        <w:spacing w:line="240" w:lineRule="auto"/>
        <w:ind w:left="680" w:firstLine="0"/>
        <w:rPr>
          <w:sz w:val="24"/>
        </w:rPr>
      </w:pPr>
      <w:r>
        <w:rPr>
          <w:sz w:val="24"/>
        </w:rPr>
        <w:t>-</w:t>
      </w:r>
      <w:r w:rsidRPr="003D50DD">
        <w:rPr>
          <w:sz w:val="24"/>
        </w:rPr>
        <w:t>анализировать последовательность собственных действий при работе над изложениями и сочинениями и со</w:t>
      </w:r>
      <w:r w:rsidRPr="003D50DD">
        <w:rPr>
          <w:spacing w:val="2"/>
          <w:sz w:val="24"/>
        </w:rPr>
        <w:t xml:space="preserve">относить их с разработанным алгоритмом; оценивать </w:t>
      </w:r>
      <w:r w:rsidRPr="003D50DD">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06FD5" w:rsidRPr="003D50DD" w:rsidRDefault="00F06FD5" w:rsidP="00EE0855">
      <w:pPr>
        <w:pStyle w:val="210"/>
        <w:spacing w:line="240" w:lineRule="auto"/>
        <w:ind w:left="680" w:firstLine="0"/>
        <w:rPr>
          <w:sz w:val="24"/>
        </w:rPr>
      </w:pPr>
      <w:r>
        <w:rPr>
          <w:spacing w:val="2"/>
          <w:sz w:val="24"/>
        </w:rPr>
        <w:t xml:space="preserve">- </w:t>
      </w:r>
      <w:r w:rsidRPr="003D50DD">
        <w:rPr>
          <w:spacing w:val="2"/>
          <w:sz w:val="24"/>
        </w:rPr>
        <w:t>соблюдать нормы речевого взаимодействия при интерактивном общении (sms­сообщения, электронная по</w:t>
      </w:r>
      <w:r w:rsidRPr="003D50DD">
        <w:rPr>
          <w:sz w:val="24"/>
        </w:rPr>
        <w:t>чта, Интернет и другие виды и способы связи).</w:t>
      </w:r>
    </w:p>
    <w:p w:rsidR="00F06FD5" w:rsidRPr="0096544F" w:rsidRDefault="00F06FD5" w:rsidP="006C32E9">
      <w:pPr>
        <w:pStyle w:val="af0"/>
        <w:numPr>
          <w:ilvl w:val="2"/>
          <w:numId w:val="6"/>
        </w:numPr>
        <w:ind w:left="0" w:firstLine="0"/>
      </w:pPr>
      <w:bookmarkStart w:id="17" w:name="_Toc288394062"/>
      <w:bookmarkStart w:id="18" w:name="_Toc288410529"/>
      <w:bookmarkStart w:id="19" w:name="_Toc288410658"/>
      <w:bookmarkStart w:id="20" w:name="_Toc294246073"/>
      <w:r w:rsidRPr="0096544F">
        <w:t>Литературное чтение</w:t>
      </w:r>
      <w:bookmarkEnd w:id="17"/>
      <w:bookmarkEnd w:id="18"/>
      <w:bookmarkEnd w:id="19"/>
      <w:bookmarkEnd w:id="20"/>
    </w:p>
    <w:p w:rsidR="00F06FD5" w:rsidRPr="0096544F" w:rsidRDefault="00F06FD5" w:rsidP="0096544F">
      <w:pPr>
        <w:pStyle w:val="a6"/>
        <w:spacing w:line="240" w:lineRule="auto"/>
        <w:rPr>
          <w:sz w:val="24"/>
          <w:szCs w:val="24"/>
        </w:rPr>
      </w:pPr>
      <w:r w:rsidRPr="0096544F">
        <w:rPr>
          <w:sz w:val="24"/>
          <w:szCs w:val="24"/>
        </w:rPr>
        <w:t xml:space="preserve">Выпускники начальной школы </w:t>
      </w:r>
      <w:r>
        <w:rPr>
          <w:sz w:val="24"/>
          <w:szCs w:val="24"/>
        </w:rPr>
        <w:t xml:space="preserve"> </w:t>
      </w:r>
      <w:r w:rsidRPr="0096544F">
        <w:rPr>
          <w:sz w:val="24"/>
          <w:szCs w:val="24"/>
        </w:rPr>
        <w:t>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06FD5" w:rsidRPr="0096544F" w:rsidRDefault="00F06FD5" w:rsidP="0096544F">
      <w:pPr>
        <w:pStyle w:val="a6"/>
        <w:spacing w:line="240" w:lineRule="auto"/>
        <w:rPr>
          <w:sz w:val="24"/>
          <w:szCs w:val="24"/>
        </w:rPr>
      </w:pPr>
      <w:r w:rsidRPr="0096544F">
        <w:rPr>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06FD5" w:rsidRPr="0096544F" w:rsidRDefault="00F06FD5" w:rsidP="0096544F">
      <w:pPr>
        <w:pStyle w:val="a6"/>
        <w:spacing w:line="240" w:lineRule="auto"/>
        <w:rPr>
          <w:sz w:val="24"/>
          <w:szCs w:val="24"/>
        </w:rPr>
      </w:pPr>
      <w:r w:rsidRPr="0096544F">
        <w:rPr>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96544F">
        <w:rPr>
          <w:spacing w:val="-4"/>
          <w:sz w:val="24"/>
          <w:szCs w:val="24"/>
        </w:rPr>
        <w:t xml:space="preserve">прочитанное, высказывать свою точку зрения и уважать мнение </w:t>
      </w:r>
      <w:r w:rsidRPr="0096544F">
        <w:rPr>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96544F">
        <w:rPr>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96544F">
        <w:rPr>
          <w:spacing w:val="-4"/>
          <w:sz w:val="24"/>
          <w:szCs w:val="24"/>
        </w:rPr>
        <w:t xml:space="preserve"> научатся соотносить собственный жизненный опыт с художественными впечатлениями</w:t>
      </w:r>
      <w:r w:rsidRPr="0096544F">
        <w:rPr>
          <w:sz w:val="24"/>
          <w:szCs w:val="24"/>
        </w:rPr>
        <w:t>.</w:t>
      </w:r>
    </w:p>
    <w:p w:rsidR="00F06FD5" w:rsidRPr="0096544F" w:rsidRDefault="00F06FD5" w:rsidP="0096544F">
      <w:pPr>
        <w:pStyle w:val="a6"/>
        <w:spacing w:line="240" w:lineRule="auto"/>
        <w:rPr>
          <w:sz w:val="24"/>
          <w:szCs w:val="24"/>
        </w:rPr>
      </w:pPr>
      <w:r w:rsidRPr="0096544F">
        <w:rPr>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w:t>
      </w:r>
      <w:r w:rsidRPr="0096544F">
        <w:rPr>
          <w:sz w:val="24"/>
          <w:szCs w:val="24"/>
        </w:rPr>
        <w:lastRenderedPageBreak/>
        <w:t>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06FD5" w:rsidRPr="0096544F" w:rsidRDefault="00F06FD5" w:rsidP="0096544F">
      <w:pPr>
        <w:pStyle w:val="a6"/>
        <w:spacing w:line="240" w:lineRule="auto"/>
        <w:rPr>
          <w:sz w:val="24"/>
          <w:szCs w:val="24"/>
        </w:rPr>
      </w:pPr>
      <w:r w:rsidRPr="0096544F">
        <w:rPr>
          <w:sz w:val="24"/>
          <w:szCs w:val="24"/>
        </w:rPr>
        <w:t xml:space="preserve">Выпускники овладеют техникой чтения </w:t>
      </w:r>
      <w:r w:rsidRPr="0096544F">
        <w:rPr>
          <w:bCs/>
          <w:sz w:val="24"/>
          <w:szCs w:val="24"/>
        </w:rPr>
        <w:t>(правильным плавным чтением, приближающимся к темпу нормальной речи)</w:t>
      </w:r>
      <w:r w:rsidRPr="0096544F">
        <w:rPr>
          <w:sz w:val="24"/>
          <w:szCs w:val="24"/>
        </w:rPr>
        <w:t>, приемами пони</w:t>
      </w:r>
      <w:r w:rsidRPr="0096544F">
        <w:rPr>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6544F">
        <w:rPr>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F06FD5" w:rsidRPr="0096544F" w:rsidRDefault="00F06FD5" w:rsidP="0096544F">
      <w:pPr>
        <w:pStyle w:val="a6"/>
        <w:spacing w:line="240" w:lineRule="auto"/>
        <w:rPr>
          <w:rStyle w:val="Zag11"/>
          <w:rFonts w:eastAsia="@Arial Unicode MS"/>
          <w:sz w:val="24"/>
          <w:szCs w:val="24"/>
        </w:rPr>
      </w:pPr>
      <w:r w:rsidRPr="0096544F">
        <w:rPr>
          <w:rStyle w:val="Zag11"/>
          <w:rFonts w:eastAsia="@Arial Unicode MS"/>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06FD5" w:rsidRPr="0096544F" w:rsidRDefault="00F06FD5" w:rsidP="0096544F">
      <w:pPr>
        <w:pStyle w:val="a6"/>
        <w:spacing w:line="240" w:lineRule="auto"/>
        <w:rPr>
          <w:rStyle w:val="Zag11"/>
          <w:rFonts w:eastAsia="@Arial Unicode MS"/>
          <w:sz w:val="24"/>
          <w:szCs w:val="24"/>
        </w:rPr>
      </w:pPr>
      <w:r w:rsidRPr="0096544F">
        <w:rPr>
          <w:rStyle w:val="Zag11"/>
          <w:rFonts w:eastAsia="@Arial Unicode MS"/>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06FD5" w:rsidRPr="0096544F" w:rsidRDefault="00F06FD5" w:rsidP="0096544F">
      <w:pPr>
        <w:pStyle w:val="a6"/>
        <w:spacing w:line="240" w:lineRule="auto"/>
        <w:rPr>
          <w:rStyle w:val="Zag11"/>
          <w:rFonts w:eastAsia="@Arial Unicode MS"/>
          <w:sz w:val="24"/>
          <w:szCs w:val="24"/>
        </w:rPr>
      </w:pPr>
      <w:r w:rsidRPr="0096544F">
        <w:rPr>
          <w:rStyle w:val="Zag11"/>
          <w:rFonts w:eastAsia="@Arial Unicode MS"/>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06FD5" w:rsidRPr="0096544F" w:rsidRDefault="00F06FD5" w:rsidP="0096544F">
      <w:pPr>
        <w:pStyle w:val="a6"/>
        <w:spacing w:line="240" w:lineRule="auto"/>
        <w:rPr>
          <w:b/>
          <w:i/>
          <w:sz w:val="24"/>
          <w:szCs w:val="24"/>
        </w:rPr>
      </w:pPr>
      <w:r w:rsidRPr="0096544F">
        <w:rPr>
          <w:b/>
          <w:i/>
          <w:sz w:val="24"/>
          <w:szCs w:val="24"/>
        </w:rPr>
        <w:t>Виды речевой и читательской деятельности</w:t>
      </w:r>
    </w:p>
    <w:p w:rsidR="00F06FD5" w:rsidRPr="0096544F" w:rsidRDefault="00F06FD5" w:rsidP="0096544F">
      <w:pPr>
        <w:pStyle w:val="a6"/>
        <w:spacing w:line="240" w:lineRule="auto"/>
        <w:rPr>
          <w:b/>
          <w:sz w:val="24"/>
          <w:szCs w:val="24"/>
        </w:rPr>
      </w:pPr>
      <w:r w:rsidRPr="0096544F">
        <w:rPr>
          <w:b/>
          <w:sz w:val="24"/>
          <w:szCs w:val="24"/>
        </w:rPr>
        <w:t>Выпускник научится:</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06FD5" w:rsidRPr="0096544F" w:rsidRDefault="00F06FD5" w:rsidP="0096544F">
      <w:pPr>
        <w:pStyle w:val="a6"/>
        <w:spacing w:line="240" w:lineRule="auto"/>
        <w:rPr>
          <w:rStyle w:val="Zag11"/>
          <w:b/>
          <w:sz w:val="24"/>
          <w:szCs w:val="24"/>
        </w:rPr>
      </w:pPr>
      <w:r>
        <w:rPr>
          <w:sz w:val="24"/>
          <w:szCs w:val="24"/>
        </w:rPr>
        <w:t>-</w:t>
      </w:r>
      <w:r w:rsidRPr="0096544F">
        <w:rPr>
          <w:sz w:val="24"/>
          <w:szCs w:val="24"/>
        </w:rPr>
        <w:t>прогнозировать содержание текста художественного произведения по заголовку, автору, жанру и осознавать цель чтения;</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читать со скоростью, позволяющей понимать смысл прочитанного;</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06FD5" w:rsidRPr="0096544F" w:rsidRDefault="00F06FD5" w:rsidP="0096544F">
      <w:pPr>
        <w:pStyle w:val="a6"/>
        <w:spacing w:line="240" w:lineRule="auto"/>
        <w:rPr>
          <w:rStyle w:val="Zag11"/>
          <w:rFonts w:eastAsia="@Arial Unicode MS"/>
          <w:sz w:val="24"/>
          <w:szCs w:val="24"/>
        </w:rPr>
      </w:pPr>
      <w:r>
        <w:rPr>
          <w:rStyle w:val="Zag11"/>
          <w:rFonts w:eastAsia="@Arial Unicode MS"/>
          <w:sz w:val="24"/>
          <w:szCs w:val="24"/>
        </w:rPr>
        <w:t>-</w:t>
      </w:r>
      <w:r w:rsidRPr="0096544F">
        <w:rPr>
          <w:rStyle w:val="Zag11"/>
          <w:rFonts w:eastAsia="@Arial Unicode MS"/>
          <w:sz w:val="24"/>
          <w:szCs w:val="24"/>
        </w:rPr>
        <w:t>ориентироваться в содержании художественного, учебного и научно</w:t>
      </w:r>
      <w:r w:rsidRPr="0096544F">
        <w:rPr>
          <w:rStyle w:val="Zag11"/>
          <w:rFonts w:eastAsia="@Arial Unicode MS"/>
          <w:sz w:val="24"/>
          <w:szCs w:val="24"/>
        </w:rPr>
        <w:noBreakHyphen/>
        <w:t xml:space="preserve">популярного текста, понимать его смысл (при чтении вслух и про себя, при прослушивании): </w:t>
      </w:r>
    </w:p>
    <w:p w:rsidR="00F06FD5" w:rsidRPr="0096544F" w:rsidRDefault="00F06FD5" w:rsidP="0096544F">
      <w:pPr>
        <w:pStyle w:val="a6"/>
        <w:spacing w:line="240" w:lineRule="auto"/>
        <w:rPr>
          <w:sz w:val="24"/>
          <w:szCs w:val="24"/>
        </w:rPr>
      </w:pPr>
      <w:r>
        <w:rPr>
          <w:iCs/>
          <w:spacing w:val="2"/>
          <w:sz w:val="24"/>
          <w:szCs w:val="24"/>
        </w:rPr>
        <w:t>-</w:t>
      </w:r>
      <w:r w:rsidRPr="0096544F">
        <w:rPr>
          <w:iCs/>
          <w:spacing w:val="2"/>
          <w:sz w:val="24"/>
          <w:szCs w:val="24"/>
        </w:rPr>
        <w:t>для художественных текстов</w:t>
      </w:r>
      <w:r w:rsidRPr="0096544F">
        <w:rPr>
          <w:spacing w:val="2"/>
          <w:sz w:val="24"/>
          <w:szCs w:val="24"/>
        </w:rPr>
        <w:t xml:space="preserve">: определять главную </w:t>
      </w:r>
      <w:r w:rsidRPr="0096544F">
        <w:rPr>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6544F">
        <w:rPr>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96544F">
        <w:rPr>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F06FD5" w:rsidRPr="0096544F" w:rsidRDefault="00F06FD5" w:rsidP="0096544F">
      <w:pPr>
        <w:pStyle w:val="a6"/>
        <w:spacing w:line="240" w:lineRule="auto"/>
        <w:rPr>
          <w:sz w:val="24"/>
          <w:szCs w:val="24"/>
        </w:rPr>
      </w:pPr>
      <w:r>
        <w:rPr>
          <w:iCs/>
          <w:sz w:val="24"/>
          <w:szCs w:val="24"/>
        </w:rPr>
        <w:t>-</w:t>
      </w:r>
      <w:r w:rsidRPr="0096544F">
        <w:rPr>
          <w:iCs/>
          <w:sz w:val="24"/>
          <w:szCs w:val="24"/>
        </w:rPr>
        <w:t>для научно-популярных текстов</w:t>
      </w:r>
      <w:r w:rsidRPr="0096544F">
        <w:rPr>
          <w:sz w:val="24"/>
          <w:szCs w:val="24"/>
        </w:rPr>
        <w:t xml:space="preserve">: определять основное </w:t>
      </w:r>
      <w:r w:rsidRPr="0096544F">
        <w:rPr>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96544F">
        <w:rPr>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6544F">
        <w:rPr>
          <w:spacing w:val="2"/>
          <w:sz w:val="24"/>
          <w:szCs w:val="24"/>
        </w:rPr>
        <w:t>подтверждая ответ примерами из текста; объяснять значе</w:t>
      </w:r>
      <w:r w:rsidRPr="0096544F">
        <w:rPr>
          <w:sz w:val="24"/>
          <w:szCs w:val="24"/>
        </w:rPr>
        <w:t xml:space="preserve">ние слова с опорой на контекст, с использованием словарей и другой справочной литературы; </w:t>
      </w:r>
    </w:p>
    <w:p w:rsidR="00F06FD5" w:rsidRPr="0096544F" w:rsidRDefault="00F06FD5" w:rsidP="0096544F">
      <w:pPr>
        <w:pStyle w:val="a6"/>
        <w:spacing w:line="240" w:lineRule="auto"/>
        <w:rPr>
          <w:sz w:val="24"/>
          <w:szCs w:val="24"/>
        </w:rPr>
      </w:pPr>
      <w:r>
        <w:rPr>
          <w:sz w:val="24"/>
          <w:szCs w:val="24"/>
        </w:rPr>
        <w:lastRenderedPageBreak/>
        <w:t>-</w:t>
      </w:r>
      <w:r w:rsidRPr="0096544F">
        <w:rPr>
          <w:sz w:val="24"/>
          <w:szCs w:val="24"/>
        </w:rPr>
        <w:t>использовать простейшие приемы анализа различных видов текстов:</w:t>
      </w:r>
    </w:p>
    <w:p w:rsidR="00F06FD5" w:rsidRPr="0096544F" w:rsidRDefault="00F06FD5" w:rsidP="0096544F">
      <w:pPr>
        <w:pStyle w:val="a6"/>
        <w:spacing w:line="240" w:lineRule="auto"/>
        <w:rPr>
          <w:sz w:val="24"/>
          <w:szCs w:val="24"/>
        </w:rPr>
      </w:pPr>
      <w:r>
        <w:rPr>
          <w:iCs/>
          <w:sz w:val="24"/>
          <w:szCs w:val="24"/>
        </w:rPr>
        <w:t>-</w:t>
      </w:r>
      <w:r w:rsidRPr="0096544F">
        <w:rPr>
          <w:iCs/>
          <w:sz w:val="24"/>
          <w:szCs w:val="24"/>
        </w:rPr>
        <w:t>для художественных текстов</w:t>
      </w:r>
      <w:r w:rsidRPr="0096544F">
        <w:rPr>
          <w:sz w:val="24"/>
          <w:szCs w:val="24"/>
        </w:rPr>
        <w:t xml:space="preserve">: </w:t>
      </w:r>
      <w:r w:rsidRPr="0096544F">
        <w:rPr>
          <w:spacing w:val="2"/>
          <w:sz w:val="24"/>
          <w:szCs w:val="24"/>
        </w:rPr>
        <w:t xml:space="preserve">устанавливать </w:t>
      </w:r>
      <w:r w:rsidRPr="0096544F">
        <w:rPr>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F06FD5" w:rsidRPr="0096544F" w:rsidRDefault="00F06FD5" w:rsidP="0096544F">
      <w:pPr>
        <w:pStyle w:val="a6"/>
        <w:spacing w:line="240" w:lineRule="auto"/>
        <w:rPr>
          <w:sz w:val="24"/>
          <w:szCs w:val="24"/>
        </w:rPr>
      </w:pPr>
      <w:r>
        <w:rPr>
          <w:iCs/>
          <w:sz w:val="24"/>
          <w:szCs w:val="24"/>
        </w:rPr>
        <w:t>-</w:t>
      </w:r>
      <w:r w:rsidRPr="0096544F">
        <w:rPr>
          <w:iCs/>
          <w:sz w:val="24"/>
          <w:szCs w:val="24"/>
        </w:rPr>
        <w:t>для научно-популярных текстов</w:t>
      </w:r>
      <w:r w:rsidRPr="0096544F">
        <w:rPr>
          <w:sz w:val="24"/>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06FD5" w:rsidRPr="0096544F" w:rsidRDefault="00F06FD5" w:rsidP="0096544F">
      <w:pPr>
        <w:pStyle w:val="a6"/>
        <w:spacing w:line="240" w:lineRule="auto"/>
        <w:rPr>
          <w:sz w:val="24"/>
          <w:szCs w:val="24"/>
        </w:rPr>
      </w:pPr>
      <w:r>
        <w:rPr>
          <w:sz w:val="24"/>
          <w:szCs w:val="24"/>
        </w:rPr>
        <w:t>-</w:t>
      </w:r>
      <w:r w:rsidRPr="0096544F">
        <w:rPr>
          <w:sz w:val="24"/>
          <w:szCs w:val="24"/>
        </w:rPr>
        <w:t>использовать различные формы интерпретации содержания текстов:</w:t>
      </w:r>
    </w:p>
    <w:p w:rsidR="00F06FD5" w:rsidRPr="0096544F" w:rsidRDefault="00F06FD5" w:rsidP="0096544F">
      <w:pPr>
        <w:pStyle w:val="a6"/>
        <w:spacing w:line="240" w:lineRule="auto"/>
        <w:rPr>
          <w:sz w:val="24"/>
          <w:szCs w:val="24"/>
        </w:rPr>
      </w:pPr>
      <w:r>
        <w:rPr>
          <w:iCs/>
          <w:sz w:val="24"/>
          <w:szCs w:val="24"/>
        </w:rPr>
        <w:t>-</w:t>
      </w:r>
      <w:r w:rsidRPr="0096544F">
        <w:rPr>
          <w:iCs/>
          <w:sz w:val="24"/>
          <w:szCs w:val="24"/>
        </w:rPr>
        <w:t>для художественных текстов</w:t>
      </w:r>
      <w:r w:rsidRPr="0096544F">
        <w:rPr>
          <w:sz w:val="24"/>
          <w:szCs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F06FD5" w:rsidRPr="0096544F" w:rsidRDefault="00F06FD5" w:rsidP="0096544F">
      <w:pPr>
        <w:pStyle w:val="a6"/>
        <w:spacing w:line="240" w:lineRule="auto"/>
        <w:rPr>
          <w:sz w:val="24"/>
          <w:szCs w:val="24"/>
        </w:rPr>
      </w:pPr>
      <w:r>
        <w:rPr>
          <w:iCs/>
          <w:sz w:val="24"/>
          <w:szCs w:val="24"/>
        </w:rPr>
        <w:t>-</w:t>
      </w:r>
      <w:r w:rsidRPr="0096544F">
        <w:rPr>
          <w:iCs/>
          <w:sz w:val="24"/>
          <w:szCs w:val="24"/>
        </w:rPr>
        <w:t>для научно-популярных текстов</w:t>
      </w:r>
      <w:r w:rsidRPr="0096544F">
        <w:rPr>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06FD5" w:rsidRPr="0096544F" w:rsidRDefault="00F06FD5" w:rsidP="0096544F">
      <w:pPr>
        <w:pStyle w:val="a6"/>
        <w:spacing w:line="240" w:lineRule="auto"/>
        <w:rPr>
          <w:sz w:val="24"/>
          <w:szCs w:val="24"/>
        </w:rPr>
      </w:pPr>
      <w:r>
        <w:rPr>
          <w:sz w:val="24"/>
          <w:szCs w:val="24"/>
        </w:rPr>
        <w:t>-</w:t>
      </w:r>
      <w:r w:rsidRPr="0096544F">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96544F">
        <w:rPr>
          <w:iCs/>
          <w:sz w:val="24"/>
          <w:szCs w:val="24"/>
        </w:rPr>
        <w:t>толькодля художественных текстов</w:t>
      </w:r>
      <w:r w:rsidRPr="0096544F">
        <w:rPr>
          <w:sz w:val="24"/>
          <w:szCs w:val="24"/>
        </w:rPr>
        <w:t>);</w:t>
      </w:r>
    </w:p>
    <w:p w:rsidR="00F06FD5" w:rsidRPr="0096544F" w:rsidRDefault="00F06FD5" w:rsidP="0096544F">
      <w:pPr>
        <w:pStyle w:val="a6"/>
        <w:spacing w:line="240" w:lineRule="auto"/>
        <w:rPr>
          <w:sz w:val="24"/>
          <w:szCs w:val="24"/>
        </w:rPr>
      </w:pPr>
      <w:r>
        <w:rPr>
          <w:sz w:val="24"/>
          <w:szCs w:val="24"/>
        </w:rPr>
        <w:t>-</w:t>
      </w:r>
      <w:r w:rsidRPr="0096544F">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06FD5" w:rsidRPr="0096544F" w:rsidRDefault="00F06FD5" w:rsidP="0096544F">
      <w:pPr>
        <w:pStyle w:val="a6"/>
        <w:spacing w:line="240" w:lineRule="auto"/>
        <w:rPr>
          <w:sz w:val="24"/>
          <w:szCs w:val="24"/>
        </w:rPr>
      </w:pPr>
      <w:r>
        <w:rPr>
          <w:sz w:val="24"/>
          <w:szCs w:val="24"/>
        </w:rPr>
        <w:t>-</w:t>
      </w:r>
      <w:r w:rsidRPr="0096544F">
        <w:rPr>
          <w:sz w:val="24"/>
          <w:szCs w:val="24"/>
        </w:rPr>
        <w:t>передавать содержание прочитанного или прослушанного с учетом специфики текста в виде пересказа (полного или краткого) (</w:t>
      </w:r>
      <w:r w:rsidRPr="0096544F">
        <w:rPr>
          <w:iCs/>
          <w:sz w:val="24"/>
          <w:szCs w:val="24"/>
        </w:rPr>
        <w:t>для всех видов текстов</w:t>
      </w:r>
      <w:r w:rsidRPr="0096544F">
        <w:rPr>
          <w:sz w:val="24"/>
          <w:szCs w:val="24"/>
        </w:rPr>
        <w:t>);</w:t>
      </w:r>
    </w:p>
    <w:p w:rsidR="00F06FD5" w:rsidRPr="0096544F" w:rsidRDefault="00F06FD5" w:rsidP="0096544F">
      <w:pPr>
        <w:pStyle w:val="a6"/>
        <w:spacing w:line="240" w:lineRule="auto"/>
        <w:rPr>
          <w:rStyle w:val="Zag11"/>
          <w:sz w:val="24"/>
          <w:szCs w:val="24"/>
        </w:rPr>
      </w:pPr>
      <w:r>
        <w:rPr>
          <w:sz w:val="24"/>
          <w:szCs w:val="24"/>
        </w:rPr>
        <w:t>-</w:t>
      </w:r>
      <w:r w:rsidRPr="0096544F">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6544F">
        <w:rPr>
          <w:iCs/>
          <w:sz w:val="24"/>
          <w:szCs w:val="24"/>
        </w:rPr>
        <w:t>для всех видов текстов</w:t>
      </w:r>
      <w:r w:rsidRPr="0096544F">
        <w:rPr>
          <w:sz w:val="24"/>
          <w:szCs w:val="24"/>
        </w:rPr>
        <w:t>).</w:t>
      </w:r>
    </w:p>
    <w:p w:rsidR="00F06FD5" w:rsidRPr="0096544F" w:rsidRDefault="00F06FD5" w:rsidP="0096544F">
      <w:pPr>
        <w:pStyle w:val="a6"/>
        <w:spacing w:line="240" w:lineRule="auto"/>
        <w:rPr>
          <w:b/>
          <w:sz w:val="24"/>
          <w:szCs w:val="24"/>
        </w:rPr>
      </w:pPr>
      <w:r w:rsidRPr="0096544F">
        <w:rPr>
          <w:b/>
          <w:sz w:val="24"/>
          <w:szCs w:val="24"/>
        </w:rPr>
        <w:t>Выпускник получит возможность научиться:</w:t>
      </w:r>
    </w:p>
    <w:p w:rsidR="00F06FD5" w:rsidRPr="0096544F" w:rsidRDefault="00F06FD5" w:rsidP="0096544F">
      <w:pPr>
        <w:pStyle w:val="a6"/>
        <w:spacing w:line="240" w:lineRule="auto"/>
        <w:rPr>
          <w:rStyle w:val="Zag11"/>
          <w:rFonts w:eastAsia="@Arial Unicode MS"/>
          <w:iCs/>
          <w:sz w:val="24"/>
          <w:szCs w:val="24"/>
        </w:rPr>
      </w:pPr>
      <w:r>
        <w:rPr>
          <w:rStyle w:val="Zag11"/>
          <w:rFonts w:eastAsia="@Arial Unicode MS"/>
          <w:sz w:val="24"/>
          <w:szCs w:val="24"/>
        </w:rPr>
        <w:t>-</w:t>
      </w:r>
      <w:r w:rsidRPr="0096544F">
        <w:rPr>
          <w:rStyle w:val="Zag11"/>
          <w:rFonts w:eastAsia="@Arial Unicode MS"/>
          <w:sz w:val="24"/>
          <w:szCs w:val="24"/>
        </w:rPr>
        <w:t>осмысливать эстетические и нравственные ценности художественного текста и высказывать суждение;</w:t>
      </w:r>
    </w:p>
    <w:p w:rsidR="00F06FD5" w:rsidRPr="0096544F" w:rsidRDefault="00F06FD5" w:rsidP="0096544F">
      <w:pPr>
        <w:pStyle w:val="a6"/>
        <w:spacing w:line="240" w:lineRule="auto"/>
        <w:rPr>
          <w:sz w:val="24"/>
          <w:szCs w:val="24"/>
        </w:rPr>
      </w:pPr>
      <w:r>
        <w:rPr>
          <w:sz w:val="24"/>
          <w:szCs w:val="24"/>
        </w:rPr>
        <w:t>-</w:t>
      </w:r>
      <w:r w:rsidRPr="0096544F">
        <w:rPr>
          <w:sz w:val="24"/>
          <w:szCs w:val="24"/>
        </w:rPr>
        <w:t xml:space="preserve">осмысливать эстетические и нравственные ценности </w:t>
      </w:r>
      <w:r w:rsidRPr="0096544F">
        <w:rPr>
          <w:spacing w:val="-2"/>
          <w:sz w:val="24"/>
          <w:szCs w:val="24"/>
        </w:rPr>
        <w:t>художественного текста и высказывать собственное суж</w:t>
      </w:r>
      <w:r w:rsidRPr="0096544F">
        <w:rPr>
          <w:sz w:val="24"/>
          <w:szCs w:val="24"/>
        </w:rPr>
        <w:t>дение;</w:t>
      </w:r>
    </w:p>
    <w:p w:rsidR="00F06FD5" w:rsidRPr="0096544F" w:rsidRDefault="00F06FD5" w:rsidP="0096544F">
      <w:pPr>
        <w:pStyle w:val="a6"/>
        <w:spacing w:line="240" w:lineRule="auto"/>
        <w:rPr>
          <w:sz w:val="24"/>
          <w:szCs w:val="24"/>
        </w:rPr>
      </w:pPr>
      <w:r>
        <w:rPr>
          <w:sz w:val="24"/>
          <w:szCs w:val="24"/>
        </w:rPr>
        <w:t>-</w:t>
      </w:r>
      <w:r w:rsidRPr="0096544F">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F06FD5" w:rsidRPr="0096544F" w:rsidRDefault="00F06FD5" w:rsidP="0096544F">
      <w:pPr>
        <w:pStyle w:val="a6"/>
        <w:spacing w:line="240" w:lineRule="auto"/>
        <w:rPr>
          <w:sz w:val="24"/>
          <w:szCs w:val="24"/>
        </w:rPr>
      </w:pPr>
      <w:r>
        <w:rPr>
          <w:sz w:val="24"/>
          <w:szCs w:val="24"/>
        </w:rPr>
        <w:t>-</w:t>
      </w:r>
      <w:r w:rsidRPr="0096544F">
        <w:rPr>
          <w:sz w:val="24"/>
          <w:szCs w:val="24"/>
        </w:rPr>
        <w:t xml:space="preserve">устанавливать ассоциации с жизненным опытом, с впечатлениями от восприятия других видов искусства; </w:t>
      </w:r>
    </w:p>
    <w:p w:rsidR="00F06FD5" w:rsidRPr="0096544F" w:rsidRDefault="00F06FD5" w:rsidP="0096544F">
      <w:pPr>
        <w:pStyle w:val="a6"/>
        <w:spacing w:line="240" w:lineRule="auto"/>
        <w:rPr>
          <w:sz w:val="24"/>
          <w:szCs w:val="24"/>
        </w:rPr>
      </w:pPr>
      <w:r>
        <w:rPr>
          <w:sz w:val="24"/>
          <w:szCs w:val="24"/>
        </w:rPr>
        <w:t>-</w:t>
      </w:r>
      <w:r w:rsidRPr="0096544F">
        <w:rPr>
          <w:sz w:val="24"/>
          <w:szCs w:val="24"/>
        </w:rPr>
        <w:t>составлять по аналогии устные рассказы (повествование, рассуждение, описание).</w:t>
      </w:r>
    </w:p>
    <w:p w:rsidR="00F06FD5" w:rsidRPr="0096544F" w:rsidRDefault="00F06FD5" w:rsidP="0096544F">
      <w:pPr>
        <w:pStyle w:val="a6"/>
        <w:spacing w:line="240" w:lineRule="auto"/>
        <w:rPr>
          <w:b/>
          <w:i/>
          <w:sz w:val="24"/>
          <w:szCs w:val="24"/>
        </w:rPr>
      </w:pPr>
      <w:r w:rsidRPr="0096544F">
        <w:rPr>
          <w:b/>
          <w:i/>
          <w:sz w:val="24"/>
          <w:szCs w:val="24"/>
        </w:rPr>
        <w:t>Круг детского чтения (для всех видов текстов)</w:t>
      </w:r>
    </w:p>
    <w:p w:rsidR="00F06FD5" w:rsidRPr="0096544F" w:rsidRDefault="00F06FD5" w:rsidP="0096544F">
      <w:pPr>
        <w:pStyle w:val="a6"/>
        <w:spacing w:line="240" w:lineRule="auto"/>
        <w:rPr>
          <w:b/>
          <w:sz w:val="24"/>
          <w:szCs w:val="24"/>
        </w:rPr>
      </w:pPr>
      <w:r w:rsidRPr="0096544F">
        <w:rPr>
          <w:b/>
          <w:sz w:val="24"/>
          <w:szCs w:val="24"/>
        </w:rPr>
        <w:t>Выпускник научится:</w:t>
      </w:r>
    </w:p>
    <w:p w:rsidR="00F06FD5" w:rsidRPr="0096544F" w:rsidRDefault="00F06FD5" w:rsidP="0096544F">
      <w:pPr>
        <w:pStyle w:val="a6"/>
        <w:spacing w:line="240" w:lineRule="auto"/>
        <w:rPr>
          <w:sz w:val="24"/>
          <w:szCs w:val="24"/>
        </w:rPr>
      </w:pPr>
      <w:r>
        <w:rPr>
          <w:sz w:val="24"/>
          <w:szCs w:val="24"/>
        </w:rPr>
        <w:t>-</w:t>
      </w:r>
      <w:r w:rsidRPr="0096544F">
        <w:rPr>
          <w:sz w:val="24"/>
          <w:szCs w:val="24"/>
        </w:rPr>
        <w:t>осуществлять выбор книги в библиотеке (или в контролируемом Интернете) по заданной тематике или по собственному желанию;</w:t>
      </w:r>
    </w:p>
    <w:p w:rsidR="00F06FD5" w:rsidRPr="0096544F" w:rsidRDefault="00F06FD5" w:rsidP="0096544F">
      <w:pPr>
        <w:pStyle w:val="a6"/>
        <w:spacing w:line="240" w:lineRule="auto"/>
        <w:rPr>
          <w:sz w:val="24"/>
          <w:szCs w:val="24"/>
        </w:rPr>
      </w:pPr>
      <w:r>
        <w:rPr>
          <w:sz w:val="24"/>
          <w:szCs w:val="24"/>
        </w:rPr>
        <w:t>-</w:t>
      </w:r>
      <w:r w:rsidRPr="0096544F">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06FD5" w:rsidRPr="0096544F" w:rsidRDefault="00F06FD5" w:rsidP="0096544F">
      <w:pPr>
        <w:pStyle w:val="a6"/>
        <w:spacing w:line="240" w:lineRule="auto"/>
        <w:rPr>
          <w:sz w:val="24"/>
          <w:szCs w:val="24"/>
        </w:rPr>
      </w:pPr>
      <w:r>
        <w:rPr>
          <w:sz w:val="24"/>
          <w:szCs w:val="24"/>
        </w:rPr>
        <w:t>-</w:t>
      </w:r>
      <w:r w:rsidRPr="0096544F">
        <w:rPr>
          <w:sz w:val="24"/>
          <w:szCs w:val="24"/>
        </w:rPr>
        <w:t>составлять аннотацию и краткий отзыв на прочитанное произведение по заданному образцу.</w:t>
      </w:r>
    </w:p>
    <w:p w:rsidR="00F06FD5" w:rsidRPr="0096544F" w:rsidRDefault="00F06FD5" w:rsidP="0096544F">
      <w:pPr>
        <w:pStyle w:val="a6"/>
        <w:spacing w:line="240" w:lineRule="auto"/>
        <w:rPr>
          <w:b/>
          <w:i/>
          <w:sz w:val="24"/>
          <w:szCs w:val="24"/>
        </w:rPr>
      </w:pPr>
      <w:r w:rsidRPr="0096544F">
        <w:rPr>
          <w:b/>
          <w:i/>
          <w:sz w:val="24"/>
          <w:szCs w:val="24"/>
        </w:rPr>
        <w:t>Выпускник получит возможность научиться:</w:t>
      </w:r>
    </w:p>
    <w:p w:rsidR="00F06FD5" w:rsidRPr="0096544F" w:rsidRDefault="00F06FD5" w:rsidP="0096544F">
      <w:pPr>
        <w:pStyle w:val="a6"/>
        <w:spacing w:line="240" w:lineRule="auto"/>
        <w:rPr>
          <w:sz w:val="24"/>
          <w:szCs w:val="24"/>
        </w:rPr>
      </w:pPr>
      <w:r>
        <w:rPr>
          <w:sz w:val="24"/>
          <w:szCs w:val="24"/>
        </w:rPr>
        <w:t xml:space="preserve">- </w:t>
      </w:r>
      <w:r w:rsidRPr="0096544F">
        <w:rPr>
          <w:sz w:val="24"/>
          <w:szCs w:val="24"/>
        </w:rPr>
        <w:t>работать с тематическим каталогом;</w:t>
      </w:r>
    </w:p>
    <w:p w:rsidR="00F06FD5" w:rsidRPr="0096544F" w:rsidRDefault="00F06FD5" w:rsidP="0096544F">
      <w:pPr>
        <w:pStyle w:val="a6"/>
        <w:spacing w:line="240" w:lineRule="auto"/>
        <w:rPr>
          <w:sz w:val="24"/>
          <w:szCs w:val="24"/>
        </w:rPr>
      </w:pPr>
      <w:r>
        <w:rPr>
          <w:sz w:val="24"/>
          <w:szCs w:val="24"/>
        </w:rPr>
        <w:t xml:space="preserve">- </w:t>
      </w:r>
      <w:r w:rsidRPr="0096544F">
        <w:rPr>
          <w:sz w:val="24"/>
          <w:szCs w:val="24"/>
        </w:rPr>
        <w:t>работать с детской периодикой;</w:t>
      </w:r>
    </w:p>
    <w:p w:rsidR="00F06FD5" w:rsidRPr="0096544F" w:rsidRDefault="00F06FD5" w:rsidP="0096544F">
      <w:pPr>
        <w:pStyle w:val="a6"/>
        <w:spacing w:line="240" w:lineRule="auto"/>
        <w:rPr>
          <w:b/>
          <w:i/>
          <w:sz w:val="24"/>
          <w:szCs w:val="24"/>
        </w:rPr>
      </w:pPr>
      <w:r w:rsidRPr="0096544F">
        <w:rPr>
          <w:b/>
          <w:i/>
          <w:sz w:val="24"/>
          <w:szCs w:val="24"/>
        </w:rPr>
        <w:t>Литературоведческая пропедевтика (только для художественных текстов)</w:t>
      </w:r>
    </w:p>
    <w:p w:rsidR="00F06FD5" w:rsidRPr="0096544F" w:rsidRDefault="00F06FD5" w:rsidP="0096544F">
      <w:pPr>
        <w:pStyle w:val="a6"/>
        <w:spacing w:line="240" w:lineRule="auto"/>
        <w:rPr>
          <w:b/>
          <w:sz w:val="24"/>
          <w:szCs w:val="24"/>
        </w:rPr>
      </w:pPr>
      <w:r w:rsidRPr="0096544F">
        <w:rPr>
          <w:b/>
          <w:sz w:val="24"/>
          <w:szCs w:val="24"/>
        </w:rPr>
        <w:t>Выпускник научится:</w:t>
      </w:r>
    </w:p>
    <w:p w:rsidR="00F06FD5" w:rsidRPr="0096544F" w:rsidRDefault="00F06FD5" w:rsidP="0096544F">
      <w:pPr>
        <w:pStyle w:val="a6"/>
        <w:spacing w:line="240" w:lineRule="auto"/>
        <w:rPr>
          <w:sz w:val="24"/>
          <w:szCs w:val="24"/>
        </w:rPr>
      </w:pPr>
      <w:r>
        <w:rPr>
          <w:sz w:val="24"/>
          <w:szCs w:val="24"/>
        </w:rPr>
        <w:t>-</w:t>
      </w:r>
      <w:r w:rsidRPr="0096544F">
        <w:rPr>
          <w:sz w:val="24"/>
          <w:szCs w:val="24"/>
        </w:rPr>
        <w:t>распознавать некоторые отличительные особенности ху</w:t>
      </w:r>
      <w:r w:rsidRPr="0096544F">
        <w:rPr>
          <w:spacing w:val="2"/>
          <w:sz w:val="24"/>
          <w:szCs w:val="24"/>
        </w:rPr>
        <w:t xml:space="preserve">дожественных произведений (на примерах художественных </w:t>
      </w:r>
      <w:r w:rsidRPr="0096544F">
        <w:rPr>
          <w:sz w:val="24"/>
          <w:szCs w:val="24"/>
        </w:rPr>
        <w:t>образов и средств художественной выразительности);</w:t>
      </w:r>
    </w:p>
    <w:p w:rsidR="00F06FD5" w:rsidRPr="0096544F" w:rsidRDefault="00F06FD5" w:rsidP="0096544F">
      <w:pPr>
        <w:pStyle w:val="a6"/>
        <w:spacing w:line="240" w:lineRule="auto"/>
        <w:rPr>
          <w:sz w:val="24"/>
          <w:szCs w:val="24"/>
        </w:rPr>
      </w:pPr>
      <w:r>
        <w:rPr>
          <w:spacing w:val="2"/>
          <w:sz w:val="24"/>
          <w:szCs w:val="24"/>
        </w:rPr>
        <w:t>-</w:t>
      </w:r>
      <w:r w:rsidRPr="0096544F">
        <w:rPr>
          <w:spacing w:val="2"/>
          <w:sz w:val="24"/>
          <w:szCs w:val="24"/>
        </w:rPr>
        <w:t>отличать на практическом уровне прозаический текст</w:t>
      </w:r>
      <w:r w:rsidRPr="0096544F">
        <w:rPr>
          <w:spacing w:val="2"/>
          <w:sz w:val="24"/>
          <w:szCs w:val="24"/>
        </w:rPr>
        <w:br/>
      </w:r>
      <w:r w:rsidRPr="0096544F">
        <w:rPr>
          <w:sz w:val="24"/>
          <w:szCs w:val="24"/>
        </w:rPr>
        <w:t>от стихотворного, приводить примеры прозаических и стихотворных текстов;</w:t>
      </w:r>
    </w:p>
    <w:p w:rsidR="00F06FD5" w:rsidRPr="0096544F" w:rsidRDefault="00F06FD5" w:rsidP="0096544F">
      <w:pPr>
        <w:pStyle w:val="a6"/>
        <w:spacing w:line="240" w:lineRule="auto"/>
        <w:rPr>
          <w:sz w:val="24"/>
          <w:szCs w:val="24"/>
        </w:rPr>
      </w:pPr>
      <w:r>
        <w:rPr>
          <w:sz w:val="24"/>
          <w:szCs w:val="24"/>
        </w:rPr>
        <w:t>-</w:t>
      </w:r>
      <w:r w:rsidRPr="0096544F">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F06FD5" w:rsidRPr="0096544F" w:rsidRDefault="00F06FD5" w:rsidP="0096544F">
      <w:pPr>
        <w:pStyle w:val="a6"/>
        <w:spacing w:line="240" w:lineRule="auto"/>
        <w:rPr>
          <w:i/>
          <w:iCs/>
          <w:sz w:val="24"/>
          <w:szCs w:val="24"/>
        </w:rPr>
      </w:pPr>
      <w:r>
        <w:rPr>
          <w:sz w:val="24"/>
          <w:szCs w:val="24"/>
        </w:rPr>
        <w:t>-</w:t>
      </w:r>
      <w:r w:rsidRPr="0096544F">
        <w:rPr>
          <w:sz w:val="24"/>
          <w:szCs w:val="24"/>
        </w:rPr>
        <w:t>находить средства художественной выразительности (метафора, олицетворение, эпитет).</w:t>
      </w:r>
    </w:p>
    <w:p w:rsidR="00F06FD5" w:rsidRPr="0096544F" w:rsidRDefault="00F06FD5" w:rsidP="0096544F">
      <w:pPr>
        <w:pStyle w:val="a6"/>
        <w:spacing w:line="240" w:lineRule="auto"/>
        <w:rPr>
          <w:b/>
          <w:sz w:val="24"/>
          <w:szCs w:val="24"/>
        </w:rPr>
      </w:pPr>
      <w:r w:rsidRPr="0096544F">
        <w:rPr>
          <w:b/>
          <w:sz w:val="24"/>
          <w:szCs w:val="24"/>
        </w:rPr>
        <w:lastRenderedPageBreak/>
        <w:t>Выпускник получит возможность научиться:</w:t>
      </w:r>
    </w:p>
    <w:p w:rsidR="00F06FD5" w:rsidRPr="0096544F" w:rsidRDefault="00F06FD5" w:rsidP="0096544F">
      <w:pPr>
        <w:pStyle w:val="a6"/>
        <w:spacing w:line="240" w:lineRule="auto"/>
        <w:rPr>
          <w:sz w:val="24"/>
          <w:szCs w:val="24"/>
        </w:rPr>
      </w:pPr>
      <w:r>
        <w:rPr>
          <w:spacing w:val="2"/>
          <w:sz w:val="24"/>
          <w:szCs w:val="24"/>
        </w:rPr>
        <w:t>-</w:t>
      </w:r>
      <w:r w:rsidRPr="0096544F">
        <w:rPr>
          <w:spacing w:val="2"/>
          <w:sz w:val="24"/>
          <w:szCs w:val="24"/>
        </w:rPr>
        <w:t xml:space="preserve">воспринимать художественную литературу как вид </w:t>
      </w:r>
      <w:r w:rsidRPr="0096544F">
        <w:rPr>
          <w:sz w:val="24"/>
          <w:szCs w:val="24"/>
        </w:rPr>
        <w:t>искусства, приводить примеры проявления художественного вымысла в произведениях;</w:t>
      </w:r>
    </w:p>
    <w:p w:rsidR="00F06FD5" w:rsidRPr="0096544F" w:rsidRDefault="00F06FD5" w:rsidP="0096544F">
      <w:pPr>
        <w:pStyle w:val="a6"/>
        <w:spacing w:line="240" w:lineRule="auto"/>
        <w:rPr>
          <w:sz w:val="24"/>
          <w:szCs w:val="24"/>
        </w:rPr>
      </w:pPr>
      <w:r>
        <w:rPr>
          <w:sz w:val="24"/>
          <w:szCs w:val="24"/>
        </w:rPr>
        <w:t>-</w:t>
      </w:r>
      <w:r w:rsidRPr="0096544F">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06FD5" w:rsidRPr="0096544F" w:rsidRDefault="00F06FD5" w:rsidP="0096544F">
      <w:pPr>
        <w:pStyle w:val="a6"/>
        <w:spacing w:line="240" w:lineRule="auto"/>
        <w:rPr>
          <w:sz w:val="24"/>
          <w:szCs w:val="24"/>
        </w:rPr>
      </w:pPr>
      <w:r>
        <w:rPr>
          <w:sz w:val="24"/>
          <w:szCs w:val="24"/>
        </w:rPr>
        <w:t>-</w:t>
      </w:r>
      <w:r w:rsidRPr="0096544F">
        <w:rPr>
          <w:sz w:val="24"/>
          <w:szCs w:val="24"/>
        </w:rPr>
        <w:t>определять позиции героев художественного текста, позицию автора художественного текста</w:t>
      </w:r>
      <w:r w:rsidRPr="0096544F">
        <w:rPr>
          <w:i/>
          <w:sz w:val="24"/>
          <w:szCs w:val="24"/>
        </w:rPr>
        <w:t>.</w:t>
      </w:r>
    </w:p>
    <w:p w:rsidR="00F06FD5" w:rsidRPr="0096544F" w:rsidRDefault="00F06FD5" w:rsidP="0096544F">
      <w:pPr>
        <w:pStyle w:val="a6"/>
        <w:spacing w:line="240" w:lineRule="auto"/>
        <w:rPr>
          <w:b/>
          <w:bCs/>
          <w:i/>
          <w:iCs/>
          <w:smallCaps/>
          <w:sz w:val="24"/>
          <w:szCs w:val="24"/>
        </w:rPr>
      </w:pPr>
      <w:r w:rsidRPr="0096544F">
        <w:rPr>
          <w:b/>
          <w:i/>
          <w:sz w:val="24"/>
          <w:szCs w:val="24"/>
        </w:rPr>
        <w:t>Творческая деятельность (только для художественных текстов)</w:t>
      </w:r>
    </w:p>
    <w:p w:rsidR="00F06FD5" w:rsidRPr="0096544F" w:rsidRDefault="00F06FD5" w:rsidP="0096544F">
      <w:pPr>
        <w:pStyle w:val="a6"/>
        <w:spacing w:line="240" w:lineRule="auto"/>
        <w:rPr>
          <w:rStyle w:val="Zag11"/>
          <w:rFonts w:eastAsia="@Arial Unicode MS"/>
          <w:b/>
          <w:sz w:val="24"/>
          <w:szCs w:val="24"/>
        </w:rPr>
      </w:pPr>
      <w:r w:rsidRPr="0096544F">
        <w:rPr>
          <w:rStyle w:val="Zag11"/>
          <w:rFonts w:eastAsia="@Arial Unicode MS"/>
          <w:b/>
          <w:sz w:val="24"/>
          <w:szCs w:val="24"/>
        </w:rPr>
        <w:t>Выпускник научится:</w:t>
      </w:r>
    </w:p>
    <w:p w:rsidR="00F06FD5" w:rsidRPr="0096544F" w:rsidRDefault="00F06FD5" w:rsidP="0096544F">
      <w:pPr>
        <w:pStyle w:val="a6"/>
        <w:spacing w:line="240" w:lineRule="auto"/>
        <w:rPr>
          <w:sz w:val="24"/>
          <w:szCs w:val="24"/>
        </w:rPr>
      </w:pPr>
      <w:r>
        <w:rPr>
          <w:sz w:val="24"/>
          <w:szCs w:val="24"/>
        </w:rPr>
        <w:t>-</w:t>
      </w:r>
      <w:r w:rsidRPr="0096544F">
        <w:rPr>
          <w:sz w:val="24"/>
          <w:szCs w:val="24"/>
        </w:rPr>
        <w:t>создавать по аналогии собственный текст в жанре сказки и загадки;</w:t>
      </w:r>
    </w:p>
    <w:p w:rsidR="00F06FD5" w:rsidRPr="0096544F" w:rsidRDefault="00F06FD5" w:rsidP="0096544F">
      <w:pPr>
        <w:pStyle w:val="a6"/>
        <w:spacing w:line="240" w:lineRule="auto"/>
        <w:rPr>
          <w:sz w:val="24"/>
          <w:szCs w:val="24"/>
        </w:rPr>
      </w:pPr>
      <w:r w:rsidRPr="0096544F">
        <w:rPr>
          <w:sz w:val="24"/>
          <w:szCs w:val="24"/>
        </w:rPr>
        <w:t>восстанавливать текст, дополняя его начало или окончание или пополняя его событиями;</w:t>
      </w:r>
    </w:p>
    <w:p w:rsidR="00F06FD5" w:rsidRPr="0096544F" w:rsidRDefault="00F06FD5" w:rsidP="0096544F">
      <w:pPr>
        <w:pStyle w:val="a6"/>
        <w:spacing w:line="240" w:lineRule="auto"/>
        <w:rPr>
          <w:sz w:val="24"/>
          <w:szCs w:val="24"/>
        </w:rPr>
      </w:pPr>
      <w:r>
        <w:rPr>
          <w:sz w:val="24"/>
          <w:szCs w:val="24"/>
        </w:rPr>
        <w:t>-</w:t>
      </w:r>
      <w:r w:rsidRPr="0096544F">
        <w:rPr>
          <w:sz w:val="24"/>
          <w:szCs w:val="24"/>
        </w:rPr>
        <w:t>составлять устный рассказ по репродукциям картин художников и/или на основе личного опыта;</w:t>
      </w:r>
    </w:p>
    <w:p w:rsidR="00F06FD5" w:rsidRPr="0096544F" w:rsidRDefault="00F06FD5" w:rsidP="0096544F">
      <w:pPr>
        <w:pStyle w:val="a6"/>
        <w:spacing w:line="240" w:lineRule="auto"/>
        <w:rPr>
          <w:rStyle w:val="Zag11"/>
          <w:sz w:val="24"/>
          <w:szCs w:val="24"/>
        </w:rPr>
      </w:pPr>
      <w:r>
        <w:rPr>
          <w:sz w:val="24"/>
          <w:szCs w:val="24"/>
        </w:rPr>
        <w:t>-</w:t>
      </w:r>
      <w:r w:rsidRPr="0096544F">
        <w:rPr>
          <w:sz w:val="24"/>
          <w:szCs w:val="24"/>
        </w:rPr>
        <w:t>составлять устный рассказ на основе прочитанных про</w:t>
      </w:r>
      <w:r w:rsidRPr="0096544F">
        <w:rPr>
          <w:spacing w:val="2"/>
          <w:sz w:val="24"/>
          <w:szCs w:val="24"/>
        </w:rPr>
        <w:t xml:space="preserve">изведений с учетом коммуникативной задачи (для разных </w:t>
      </w:r>
      <w:r w:rsidRPr="0096544F">
        <w:rPr>
          <w:sz w:val="24"/>
          <w:szCs w:val="24"/>
        </w:rPr>
        <w:t>адресатов).</w:t>
      </w:r>
    </w:p>
    <w:p w:rsidR="00F06FD5" w:rsidRPr="0096544F" w:rsidRDefault="00F06FD5" w:rsidP="0096544F">
      <w:pPr>
        <w:pStyle w:val="a6"/>
        <w:spacing w:line="240" w:lineRule="auto"/>
        <w:rPr>
          <w:rStyle w:val="Zag11"/>
          <w:rFonts w:eastAsia="@Arial Unicode MS"/>
          <w:b/>
          <w:iCs/>
          <w:sz w:val="24"/>
          <w:szCs w:val="24"/>
        </w:rPr>
      </w:pPr>
      <w:r w:rsidRPr="0096544F">
        <w:rPr>
          <w:rStyle w:val="Zag11"/>
          <w:rFonts w:eastAsia="@Arial Unicode MS"/>
          <w:b/>
          <w:sz w:val="24"/>
          <w:szCs w:val="24"/>
        </w:rPr>
        <w:t>Выпускник получит возможность научиться:</w:t>
      </w:r>
    </w:p>
    <w:p w:rsidR="00F06FD5" w:rsidRPr="0096544F" w:rsidRDefault="00F06FD5" w:rsidP="0096544F">
      <w:pPr>
        <w:pStyle w:val="a6"/>
        <w:spacing w:line="240" w:lineRule="auto"/>
        <w:rPr>
          <w:sz w:val="24"/>
          <w:szCs w:val="24"/>
        </w:rPr>
      </w:pPr>
      <w:r>
        <w:rPr>
          <w:sz w:val="24"/>
          <w:szCs w:val="24"/>
        </w:rPr>
        <w:t>-</w:t>
      </w:r>
      <w:r w:rsidRPr="0096544F">
        <w:rPr>
          <w:sz w:val="24"/>
          <w:szCs w:val="24"/>
        </w:rPr>
        <w:t xml:space="preserve">вести рассказ (или повествование) на основе сюжета </w:t>
      </w:r>
      <w:r w:rsidRPr="0096544F">
        <w:rPr>
          <w:spacing w:val="2"/>
          <w:sz w:val="24"/>
          <w:szCs w:val="24"/>
        </w:rPr>
        <w:t xml:space="preserve">известного литературного произведения, дополняя и/или </w:t>
      </w:r>
      <w:r w:rsidRPr="0096544F">
        <w:rPr>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06FD5" w:rsidRPr="0096544F" w:rsidRDefault="00F06FD5" w:rsidP="0096544F">
      <w:pPr>
        <w:pStyle w:val="a6"/>
        <w:spacing w:line="240" w:lineRule="auto"/>
        <w:rPr>
          <w:sz w:val="24"/>
          <w:szCs w:val="24"/>
        </w:rPr>
      </w:pPr>
      <w:r>
        <w:rPr>
          <w:sz w:val="24"/>
          <w:szCs w:val="24"/>
        </w:rPr>
        <w:t>-</w:t>
      </w:r>
      <w:r w:rsidRPr="0096544F">
        <w:rPr>
          <w:sz w:val="24"/>
          <w:szCs w:val="24"/>
        </w:rPr>
        <w:t>писать сочинения по поводу прочитанного в виде читательских аннотации или отзыва;</w:t>
      </w:r>
    </w:p>
    <w:p w:rsidR="00F06FD5" w:rsidRPr="0096544F" w:rsidRDefault="00F06FD5" w:rsidP="0096544F">
      <w:pPr>
        <w:pStyle w:val="a6"/>
        <w:spacing w:line="240" w:lineRule="auto"/>
        <w:rPr>
          <w:sz w:val="24"/>
          <w:szCs w:val="24"/>
        </w:rPr>
      </w:pPr>
      <w:r>
        <w:rPr>
          <w:sz w:val="24"/>
          <w:szCs w:val="24"/>
        </w:rPr>
        <w:t>-</w:t>
      </w:r>
      <w:r w:rsidRPr="0096544F">
        <w:rPr>
          <w:sz w:val="24"/>
          <w:szCs w:val="24"/>
        </w:rPr>
        <w:t>создавать серии иллюстраций с короткими текстами по содержанию прочитанного (прослушанного) произведения;</w:t>
      </w:r>
    </w:p>
    <w:p w:rsidR="00F06FD5" w:rsidRPr="0096544F" w:rsidRDefault="00F06FD5" w:rsidP="0096544F">
      <w:pPr>
        <w:pStyle w:val="a6"/>
        <w:spacing w:line="240" w:lineRule="auto"/>
        <w:rPr>
          <w:bCs/>
          <w:sz w:val="24"/>
          <w:szCs w:val="24"/>
        </w:rPr>
      </w:pPr>
      <w:r>
        <w:rPr>
          <w:sz w:val="24"/>
          <w:szCs w:val="24"/>
        </w:rPr>
        <w:t>-</w:t>
      </w:r>
      <w:r w:rsidRPr="0096544F">
        <w:rPr>
          <w:sz w:val="24"/>
          <w:szCs w:val="24"/>
        </w:rPr>
        <w:t xml:space="preserve">создавать проекты в виде книжек-самоделок, презентаций с </w:t>
      </w:r>
      <w:r w:rsidRPr="0096544F">
        <w:rPr>
          <w:bCs/>
          <w:sz w:val="24"/>
          <w:szCs w:val="24"/>
        </w:rPr>
        <w:t>аудиовизуальной поддержкой и пояснениями;</w:t>
      </w:r>
    </w:p>
    <w:p w:rsidR="00F06FD5" w:rsidRDefault="00F06FD5" w:rsidP="0096544F">
      <w:pPr>
        <w:pStyle w:val="a6"/>
        <w:spacing w:line="240" w:lineRule="auto"/>
        <w:rPr>
          <w:sz w:val="24"/>
          <w:szCs w:val="24"/>
        </w:rPr>
      </w:pPr>
      <w:r>
        <w:rPr>
          <w:sz w:val="24"/>
          <w:szCs w:val="24"/>
        </w:rPr>
        <w:t>-</w:t>
      </w:r>
      <w:r w:rsidRPr="0096544F">
        <w:rPr>
          <w:sz w:val="24"/>
          <w:szCs w:val="24"/>
        </w:rPr>
        <w:t>работать в группе, создавая сценарии и инсценируя прочитанное (прослушанное, созданное самостоятельно) художественное произведе</w:t>
      </w:r>
      <w:r>
        <w:rPr>
          <w:sz w:val="24"/>
          <w:szCs w:val="24"/>
        </w:rPr>
        <w:t>ние</w:t>
      </w:r>
    </w:p>
    <w:p w:rsidR="00F06FD5" w:rsidRPr="00737AFA" w:rsidRDefault="00F06FD5" w:rsidP="006C32E9">
      <w:pPr>
        <w:pStyle w:val="af0"/>
        <w:numPr>
          <w:ilvl w:val="2"/>
          <w:numId w:val="6"/>
        </w:numPr>
      </w:pPr>
      <w:bookmarkStart w:id="21" w:name="_Toc288394063"/>
      <w:bookmarkStart w:id="22" w:name="_Toc288410530"/>
      <w:bookmarkStart w:id="23" w:name="_Toc288410659"/>
      <w:bookmarkStart w:id="24" w:name="_Toc294246074"/>
      <w:r>
        <w:t>Иностранный</w:t>
      </w:r>
      <w:r w:rsidRPr="00737AFA">
        <w:t xml:space="preserve"> язык </w:t>
      </w:r>
      <w:bookmarkEnd w:id="21"/>
      <w:bookmarkEnd w:id="22"/>
      <w:bookmarkEnd w:id="23"/>
      <w:bookmarkEnd w:id="24"/>
      <w:r w:rsidR="00DD5CC8">
        <w:t>(английс</w:t>
      </w:r>
      <w:r>
        <w:t>кий)</w:t>
      </w:r>
    </w:p>
    <w:p w:rsidR="00F06FD5" w:rsidRPr="00737AFA" w:rsidRDefault="00F06FD5" w:rsidP="00737AFA">
      <w:pPr>
        <w:pStyle w:val="a6"/>
        <w:spacing w:line="240" w:lineRule="auto"/>
        <w:rPr>
          <w:sz w:val="24"/>
          <w:szCs w:val="24"/>
        </w:rPr>
      </w:pPr>
      <w:r w:rsidRPr="00BD7394">
        <w:t xml:space="preserve">В </w:t>
      </w:r>
      <w:r w:rsidRPr="00737AFA">
        <w:rPr>
          <w:sz w:val="24"/>
          <w:szCs w:val="24"/>
        </w:rPr>
        <w:t xml:space="preserve">результате изучения иностранного языка при получении </w:t>
      </w:r>
      <w:r w:rsidRPr="00737AFA">
        <w:rPr>
          <w:sz w:val="24"/>
          <w:szCs w:val="24"/>
        </w:rPr>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06FD5" w:rsidRPr="00737AFA" w:rsidRDefault="00F06FD5" w:rsidP="00737AFA">
      <w:pPr>
        <w:pStyle w:val="a6"/>
        <w:spacing w:line="240" w:lineRule="auto"/>
        <w:rPr>
          <w:rStyle w:val="Zag11"/>
          <w:rFonts w:eastAsia="@Arial Unicode MS"/>
          <w:sz w:val="24"/>
          <w:szCs w:val="24"/>
        </w:rPr>
      </w:pPr>
      <w:r w:rsidRPr="00737AFA">
        <w:rPr>
          <w:rStyle w:val="Zag11"/>
          <w:rFonts w:eastAsia="@Arial Unicode MS"/>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06FD5" w:rsidRPr="00737AFA" w:rsidRDefault="00F06FD5" w:rsidP="00737AFA">
      <w:pPr>
        <w:pStyle w:val="a6"/>
        <w:spacing w:line="240" w:lineRule="auto"/>
        <w:rPr>
          <w:rStyle w:val="Zag11"/>
          <w:rFonts w:eastAsia="@Arial Unicode MS"/>
          <w:sz w:val="24"/>
          <w:szCs w:val="24"/>
        </w:rPr>
      </w:pPr>
      <w:r w:rsidRPr="00737AFA">
        <w:rPr>
          <w:rStyle w:val="Zag11"/>
          <w:rFonts w:eastAsia="@Arial Unicode MS"/>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06FD5" w:rsidRPr="00737AFA" w:rsidRDefault="00F06FD5" w:rsidP="00737AFA">
      <w:pPr>
        <w:pStyle w:val="a6"/>
        <w:spacing w:line="240" w:lineRule="auto"/>
        <w:rPr>
          <w:rStyle w:val="Zag11"/>
          <w:rFonts w:eastAsia="@Arial Unicode MS"/>
          <w:sz w:val="24"/>
          <w:szCs w:val="24"/>
        </w:rPr>
      </w:pPr>
      <w:r w:rsidRPr="00737AFA">
        <w:rPr>
          <w:rStyle w:val="Zag11"/>
          <w:rFonts w:eastAsia="@Arial Unicode MS"/>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06FD5" w:rsidRPr="00737AFA" w:rsidRDefault="00F06FD5" w:rsidP="00737AFA">
      <w:pPr>
        <w:pStyle w:val="a6"/>
        <w:spacing w:line="240" w:lineRule="auto"/>
        <w:rPr>
          <w:rStyle w:val="Zag11"/>
          <w:rFonts w:eastAsia="@Arial Unicode MS"/>
          <w:sz w:val="24"/>
          <w:szCs w:val="24"/>
        </w:rPr>
      </w:pPr>
      <w:r w:rsidRPr="00737AFA">
        <w:rPr>
          <w:rStyle w:val="Zag11"/>
          <w:rFonts w:eastAsia="@Arial Unicode MS"/>
          <w:sz w:val="24"/>
          <w:szCs w:val="24"/>
        </w:rPr>
        <w:t>В результате изучения иностранного языка на уровне начального общего образования у обучающихся:</w:t>
      </w:r>
    </w:p>
    <w:p w:rsidR="00F06FD5" w:rsidRPr="00737AFA" w:rsidRDefault="00F06FD5" w:rsidP="00737AFA">
      <w:pPr>
        <w:pStyle w:val="a6"/>
        <w:spacing w:line="240" w:lineRule="auto"/>
        <w:rPr>
          <w:rStyle w:val="Zag11"/>
          <w:rFonts w:eastAsia="@Arial Unicode MS"/>
          <w:sz w:val="24"/>
          <w:szCs w:val="24"/>
        </w:rPr>
      </w:pPr>
      <w:r>
        <w:rPr>
          <w:rStyle w:val="Zag11"/>
          <w:rFonts w:eastAsia="@Arial Unicode MS"/>
          <w:sz w:val="24"/>
          <w:szCs w:val="24"/>
        </w:rPr>
        <w:lastRenderedPageBreak/>
        <w:t xml:space="preserve">- </w:t>
      </w:r>
      <w:r w:rsidRPr="00737AFA">
        <w:rPr>
          <w:rStyle w:val="Zag11"/>
          <w:rFonts w:eastAsia="@Arial Unicode MS"/>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06FD5" w:rsidRPr="00737AFA" w:rsidRDefault="00F06FD5" w:rsidP="00737AFA">
      <w:pPr>
        <w:pStyle w:val="a6"/>
        <w:spacing w:line="240" w:lineRule="auto"/>
        <w:rPr>
          <w:rStyle w:val="Zag11"/>
          <w:rFonts w:eastAsia="@Arial Unicode MS"/>
          <w:sz w:val="24"/>
          <w:szCs w:val="24"/>
        </w:rPr>
      </w:pPr>
      <w:r>
        <w:rPr>
          <w:rStyle w:val="Zag11"/>
          <w:rFonts w:eastAsia="@Arial Unicode MS"/>
          <w:sz w:val="24"/>
          <w:szCs w:val="24"/>
        </w:rPr>
        <w:t xml:space="preserve">- </w:t>
      </w:r>
      <w:r w:rsidRPr="00737AFA">
        <w:rPr>
          <w:rStyle w:val="Zag11"/>
          <w:rFonts w:eastAsia="@Arial Unicode MS"/>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06FD5" w:rsidRPr="00737AFA" w:rsidRDefault="00F06FD5" w:rsidP="00737AFA">
      <w:pPr>
        <w:pStyle w:val="a6"/>
        <w:spacing w:line="240" w:lineRule="auto"/>
        <w:rPr>
          <w:rFonts w:eastAsia="@Arial Unicode MS"/>
          <w:iCs/>
          <w:sz w:val="24"/>
          <w:szCs w:val="24"/>
        </w:rPr>
      </w:pPr>
      <w:r>
        <w:rPr>
          <w:rStyle w:val="Zag11"/>
          <w:rFonts w:eastAsia="@Arial Unicode MS"/>
          <w:sz w:val="24"/>
          <w:szCs w:val="24"/>
        </w:rPr>
        <w:t xml:space="preserve">- </w:t>
      </w:r>
      <w:r w:rsidRPr="00737AFA">
        <w:rPr>
          <w:rStyle w:val="Zag11"/>
          <w:rFonts w:eastAsia="@Arial Unicode MS"/>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F06FD5" w:rsidRPr="00737AFA" w:rsidRDefault="00F06FD5" w:rsidP="00737AFA">
      <w:pPr>
        <w:pStyle w:val="a6"/>
        <w:spacing w:line="240" w:lineRule="auto"/>
        <w:rPr>
          <w:b/>
          <w:i/>
          <w:sz w:val="24"/>
          <w:szCs w:val="24"/>
        </w:rPr>
      </w:pPr>
      <w:r w:rsidRPr="00737AFA">
        <w:rPr>
          <w:b/>
          <w:i/>
          <w:sz w:val="24"/>
          <w:szCs w:val="24"/>
        </w:rPr>
        <w:t>Коммуникативные умения</w:t>
      </w:r>
    </w:p>
    <w:p w:rsidR="00F06FD5" w:rsidRPr="00737AFA" w:rsidRDefault="00F06FD5" w:rsidP="00737AFA">
      <w:pPr>
        <w:pStyle w:val="a6"/>
        <w:spacing w:line="240" w:lineRule="auto"/>
        <w:rPr>
          <w:sz w:val="24"/>
          <w:szCs w:val="24"/>
        </w:rPr>
      </w:pPr>
      <w:r w:rsidRPr="00737AFA">
        <w:rPr>
          <w:b/>
          <w:bCs/>
          <w:iCs/>
          <w:sz w:val="24"/>
          <w:szCs w:val="24"/>
        </w:rPr>
        <w:t>Говорение</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участвовать в элементарных диалогах, соблюдая нормы речевого этикета, принятые в англоязычных странах;</w:t>
      </w:r>
    </w:p>
    <w:p w:rsidR="00F06FD5" w:rsidRPr="00737AFA" w:rsidRDefault="00F06FD5" w:rsidP="00737AFA">
      <w:pPr>
        <w:pStyle w:val="a6"/>
        <w:spacing w:line="240" w:lineRule="auto"/>
        <w:rPr>
          <w:sz w:val="24"/>
          <w:szCs w:val="24"/>
        </w:rPr>
      </w:pPr>
      <w:r>
        <w:rPr>
          <w:spacing w:val="-2"/>
          <w:sz w:val="24"/>
          <w:szCs w:val="24"/>
        </w:rPr>
        <w:t>-</w:t>
      </w:r>
      <w:r w:rsidRPr="00737AFA">
        <w:rPr>
          <w:spacing w:val="-2"/>
          <w:sz w:val="24"/>
          <w:szCs w:val="24"/>
        </w:rPr>
        <w:t>составлять небольшое описание предмета, картинки, пер­</w:t>
      </w:r>
      <w:r w:rsidRPr="00737AFA">
        <w:rPr>
          <w:spacing w:val="-2"/>
          <w:sz w:val="24"/>
          <w:szCs w:val="24"/>
        </w:rPr>
        <w:br/>
      </w:r>
      <w:r w:rsidRPr="00737AFA">
        <w:rPr>
          <w:sz w:val="24"/>
          <w:szCs w:val="24"/>
        </w:rPr>
        <w:t>сонажа;</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рассказывать о себе, своей семье, друге.</w:t>
      </w:r>
    </w:p>
    <w:p w:rsidR="00F06FD5" w:rsidRPr="00737AFA" w:rsidRDefault="00F06FD5" w:rsidP="00737AFA">
      <w:pPr>
        <w:pStyle w:val="a6"/>
        <w:spacing w:line="240" w:lineRule="auto"/>
        <w:rPr>
          <w:b/>
          <w:sz w:val="24"/>
          <w:szCs w:val="24"/>
        </w:rPr>
      </w:pPr>
      <w:r w:rsidRPr="00737AFA">
        <w:rPr>
          <w:b/>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w:t>
      </w:r>
      <w:r w:rsidRPr="00737AFA">
        <w:rPr>
          <w:sz w:val="24"/>
          <w:szCs w:val="24"/>
        </w:rPr>
        <w:t>воспроизводить наизусть небольшие произведения детского фольклора;</w:t>
      </w:r>
    </w:p>
    <w:p w:rsidR="00F06FD5" w:rsidRPr="00737AFA" w:rsidRDefault="00F06FD5" w:rsidP="00737AFA">
      <w:pPr>
        <w:pStyle w:val="a6"/>
        <w:spacing w:line="240" w:lineRule="auto"/>
        <w:rPr>
          <w:sz w:val="24"/>
          <w:szCs w:val="24"/>
        </w:rPr>
      </w:pPr>
      <w:r>
        <w:rPr>
          <w:sz w:val="24"/>
          <w:szCs w:val="24"/>
        </w:rPr>
        <w:t>-</w:t>
      </w:r>
      <w:r w:rsidRPr="00737AFA">
        <w:rPr>
          <w:sz w:val="24"/>
          <w:szCs w:val="24"/>
        </w:rPr>
        <w:t>составлять краткую характеристику персонажа;</w:t>
      </w:r>
    </w:p>
    <w:p w:rsidR="00F06FD5" w:rsidRPr="00737AFA" w:rsidRDefault="00F06FD5" w:rsidP="00737AFA">
      <w:pPr>
        <w:pStyle w:val="a6"/>
        <w:spacing w:line="240" w:lineRule="auto"/>
        <w:rPr>
          <w:sz w:val="24"/>
          <w:szCs w:val="24"/>
        </w:rPr>
      </w:pPr>
      <w:r>
        <w:rPr>
          <w:sz w:val="24"/>
          <w:szCs w:val="24"/>
        </w:rPr>
        <w:t>-</w:t>
      </w:r>
      <w:r w:rsidRPr="00737AFA">
        <w:rPr>
          <w:sz w:val="24"/>
          <w:szCs w:val="24"/>
        </w:rPr>
        <w:t>кратко излагать содержание прочитанного текста.</w:t>
      </w:r>
    </w:p>
    <w:p w:rsidR="00F06FD5" w:rsidRPr="00737AFA" w:rsidRDefault="00F06FD5" w:rsidP="00737AFA">
      <w:pPr>
        <w:pStyle w:val="a6"/>
        <w:spacing w:line="240" w:lineRule="auto"/>
        <w:rPr>
          <w:sz w:val="24"/>
          <w:szCs w:val="24"/>
        </w:rPr>
      </w:pPr>
      <w:r w:rsidRPr="00737AFA">
        <w:rPr>
          <w:b/>
          <w:bCs/>
          <w:iCs/>
          <w:sz w:val="24"/>
          <w:szCs w:val="24"/>
        </w:rPr>
        <w:t>Аудирование</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F06FD5" w:rsidRPr="00737AFA" w:rsidRDefault="00F06FD5" w:rsidP="00737AFA">
      <w:pPr>
        <w:pStyle w:val="a6"/>
        <w:spacing w:line="240" w:lineRule="auto"/>
        <w:rPr>
          <w:sz w:val="24"/>
          <w:szCs w:val="24"/>
        </w:rPr>
      </w:pPr>
      <w:r>
        <w:rPr>
          <w:sz w:val="24"/>
          <w:szCs w:val="24"/>
        </w:rPr>
        <w:t>-</w:t>
      </w:r>
      <w:r w:rsidRPr="00737AFA">
        <w:rPr>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воспринимать на слух аудиотекст и полностью понимать содержащуюся в нём информацию;</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использовать контекстуальную или языковую догадку при восприятии на слух текстов, содержащих некоторые незнакомые слова.</w:t>
      </w:r>
    </w:p>
    <w:p w:rsidR="00F06FD5" w:rsidRPr="00737AFA" w:rsidRDefault="00F06FD5" w:rsidP="00737AFA">
      <w:pPr>
        <w:pStyle w:val="a6"/>
        <w:spacing w:line="240" w:lineRule="auto"/>
        <w:rPr>
          <w:sz w:val="24"/>
          <w:szCs w:val="24"/>
        </w:rPr>
      </w:pPr>
      <w:r w:rsidRPr="00737AFA">
        <w:rPr>
          <w:b/>
          <w:bCs/>
          <w:iCs/>
          <w:sz w:val="24"/>
          <w:szCs w:val="24"/>
        </w:rPr>
        <w:t>Чтение</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соотносить графический образ английского слова с его звуковым образом;</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читать вслух небольшой текст, построенный на изученном языковом материале, соблюдая правила произношения</w:t>
      </w:r>
      <w:r>
        <w:rPr>
          <w:sz w:val="24"/>
          <w:szCs w:val="24"/>
        </w:rPr>
        <w:t xml:space="preserve"> </w:t>
      </w:r>
      <w:r w:rsidRPr="00737AFA">
        <w:rPr>
          <w:sz w:val="24"/>
          <w:szCs w:val="24"/>
        </w:rPr>
        <w:t>и соответствующую интонацию;</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читать про себя и понимать содержание небольшого текста, построенного в основном на изученном языковом материале;</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читать про себя и находить в тексте необходимую информацию.</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догадываться о значении незнакомых слов по контексту;</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не обращать внимания на незнакомые слова, не мешающие понимать основное содержание текста.</w:t>
      </w:r>
    </w:p>
    <w:p w:rsidR="00F06FD5" w:rsidRPr="00737AFA" w:rsidRDefault="00F06FD5" w:rsidP="00737AFA">
      <w:pPr>
        <w:pStyle w:val="a6"/>
        <w:spacing w:line="240" w:lineRule="auto"/>
        <w:rPr>
          <w:sz w:val="24"/>
          <w:szCs w:val="24"/>
        </w:rPr>
      </w:pPr>
      <w:r w:rsidRPr="00737AFA">
        <w:rPr>
          <w:b/>
          <w:bCs/>
          <w:iCs/>
          <w:sz w:val="24"/>
          <w:szCs w:val="24"/>
        </w:rPr>
        <w:t>Письмо</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выписывать из текста слова, словосочетания и предложения;</w:t>
      </w:r>
    </w:p>
    <w:p w:rsidR="00F06FD5" w:rsidRPr="00737AFA" w:rsidRDefault="00F06FD5" w:rsidP="00737AFA">
      <w:pPr>
        <w:pStyle w:val="a6"/>
        <w:spacing w:line="240" w:lineRule="auto"/>
        <w:rPr>
          <w:sz w:val="24"/>
          <w:szCs w:val="24"/>
        </w:rPr>
      </w:pPr>
      <w:r>
        <w:rPr>
          <w:sz w:val="24"/>
          <w:szCs w:val="24"/>
        </w:rPr>
        <w:t>-</w:t>
      </w:r>
      <w:r w:rsidRPr="00737AFA">
        <w:rPr>
          <w:sz w:val="24"/>
          <w:szCs w:val="24"/>
        </w:rPr>
        <w:t>писать поздравительную открытку с Новым годом, Рождеством, днём рождения (с опорой на образец);</w:t>
      </w:r>
    </w:p>
    <w:p w:rsidR="00F06FD5" w:rsidRPr="00737AFA" w:rsidRDefault="00F06FD5" w:rsidP="00737AFA">
      <w:pPr>
        <w:pStyle w:val="a6"/>
        <w:spacing w:line="240" w:lineRule="auto"/>
        <w:rPr>
          <w:sz w:val="24"/>
          <w:szCs w:val="24"/>
        </w:rPr>
      </w:pPr>
      <w:r>
        <w:rPr>
          <w:sz w:val="24"/>
          <w:szCs w:val="24"/>
        </w:rPr>
        <w:t>-</w:t>
      </w:r>
      <w:r w:rsidRPr="00737AFA">
        <w:rPr>
          <w:sz w:val="24"/>
          <w:szCs w:val="24"/>
        </w:rPr>
        <w:t>писать по образцу краткое письмо зарубежному другу.</w:t>
      </w:r>
    </w:p>
    <w:p w:rsidR="00F06FD5" w:rsidRPr="00737AFA" w:rsidRDefault="00F06FD5" w:rsidP="00737AFA">
      <w:pPr>
        <w:pStyle w:val="a6"/>
        <w:spacing w:line="240" w:lineRule="auto"/>
        <w:rPr>
          <w:b/>
          <w:i/>
          <w:sz w:val="24"/>
          <w:szCs w:val="24"/>
        </w:rPr>
      </w:pPr>
      <w:r w:rsidRPr="00737AFA">
        <w:rPr>
          <w:b/>
          <w:i/>
          <w:sz w:val="24"/>
          <w:szCs w:val="24"/>
        </w:rPr>
        <w:lastRenderedPageBreak/>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w:t>
      </w:r>
      <w:r w:rsidRPr="00737AFA">
        <w:rPr>
          <w:sz w:val="24"/>
          <w:szCs w:val="24"/>
        </w:rPr>
        <w:t>в письменной форме кратко отвечать на вопросы к тексту;</w:t>
      </w:r>
    </w:p>
    <w:p w:rsidR="00F06FD5" w:rsidRPr="00737AFA" w:rsidRDefault="00F06FD5" w:rsidP="00737AFA">
      <w:pPr>
        <w:pStyle w:val="a6"/>
        <w:spacing w:line="240" w:lineRule="auto"/>
        <w:rPr>
          <w:sz w:val="24"/>
          <w:szCs w:val="24"/>
        </w:rPr>
      </w:pPr>
      <w:r>
        <w:rPr>
          <w:sz w:val="24"/>
          <w:szCs w:val="24"/>
        </w:rPr>
        <w:t>-</w:t>
      </w:r>
      <w:r w:rsidRPr="00737AFA">
        <w:rPr>
          <w:sz w:val="24"/>
          <w:szCs w:val="24"/>
        </w:rPr>
        <w:t>составлять рассказ в письменной форме по плану/ключевым словам;</w:t>
      </w:r>
    </w:p>
    <w:p w:rsidR="00F06FD5" w:rsidRPr="00737AFA" w:rsidRDefault="00F06FD5" w:rsidP="00737AFA">
      <w:pPr>
        <w:pStyle w:val="a6"/>
        <w:spacing w:line="240" w:lineRule="auto"/>
        <w:rPr>
          <w:sz w:val="24"/>
          <w:szCs w:val="24"/>
        </w:rPr>
      </w:pPr>
      <w:r>
        <w:rPr>
          <w:sz w:val="24"/>
          <w:szCs w:val="24"/>
        </w:rPr>
        <w:t>-</w:t>
      </w:r>
      <w:r w:rsidRPr="00737AFA">
        <w:rPr>
          <w:sz w:val="24"/>
          <w:szCs w:val="24"/>
        </w:rPr>
        <w:t>заполнять простую анкету;</w:t>
      </w:r>
    </w:p>
    <w:p w:rsidR="00F06FD5" w:rsidRPr="00737AFA" w:rsidRDefault="00F06FD5" w:rsidP="00737AFA">
      <w:pPr>
        <w:pStyle w:val="a6"/>
        <w:spacing w:line="240" w:lineRule="auto"/>
        <w:rPr>
          <w:sz w:val="24"/>
          <w:szCs w:val="24"/>
        </w:rPr>
      </w:pPr>
      <w:r>
        <w:rPr>
          <w:sz w:val="24"/>
          <w:szCs w:val="24"/>
        </w:rPr>
        <w:t>-</w:t>
      </w:r>
      <w:r w:rsidRPr="00737AFA">
        <w:rPr>
          <w:sz w:val="24"/>
          <w:szCs w:val="24"/>
        </w:rPr>
        <w:t>правильно оформлять конверт, сервисные поля в системе электронной почты (адрес, тема сообщения).</w:t>
      </w:r>
    </w:p>
    <w:p w:rsidR="00F06FD5" w:rsidRPr="00737AFA" w:rsidRDefault="00F06FD5" w:rsidP="00737AFA">
      <w:pPr>
        <w:pStyle w:val="a6"/>
        <w:spacing w:line="240" w:lineRule="auto"/>
        <w:rPr>
          <w:b/>
          <w:i/>
          <w:sz w:val="24"/>
          <w:szCs w:val="24"/>
        </w:rPr>
      </w:pPr>
      <w:r w:rsidRPr="00737AFA">
        <w:rPr>
          <w:b/>
          <w:i/>
          <w:sz w:val="24"/>
          <w:szCs w:val="24"/>
        </w:rPr>
        <w:t>Языковые средства</w:t>
      </w:r>
      <w:r>
        <w:rPr>
          <w:b/>
          <w:i/>
          <w:sz w:val="24"/>
          <w:szCs w:val="24"/>
        </w:rPr>
        <w:t xml:space="preserve"> </w:t>
      </w:r>
      <w:r w:rsidRPr="00737AFA">
        <w:rPr>
          <w:b/>
          <w:i/>
          <w:sz w:val="24"/>
          <w:szCs w:val="24"/>
        </w:rPr>
        <w:t>и навыки оперирования ими</w:t>
      </w:r>
    </w:p>
    <w:p w:rsidR="00F06FD5" w:rsidRPr="00737AFA" w:rsidRDefault="00F06FD5" w:rsidP="00737AFA">
      <w:pPr>
        <w:pStyle w:val="a6"/>
        <w:spacing w:line="240" w:lineRule="auto"/>
        <w:rPr>
          <w:sz w:val="24"/>
          <w:szCs w:val="24"/>
        </w:rPr>
      </w:pPr>
      <w:r w:rsidRPr="00737AFA">
        <w:rPr>
          <w:b/>
          <w:bCs/>
          <w:iCs/>
          <w:sz w:val="24"/>
          <w:szCs w:val="24"/>
        </w:rPr>
        <w:t>Графика, каллиграфия, орфография</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 xml:space="preserve">воспроизводить графически и каллиграфически корректно все буквы </w:t>
      </w:r>
      <w:r>
        <w:rPr>
          <w:sz w:val="24"/>
          <w:szCs w:val="24"/>
        </w:rPr>
        <w:t xml:space="preserve">немецкого </w:t>
      </w:r>
      <w:r w:rsidRPr="00737AFA">
        <w:rPr>
          <w:sz w:val="24"/>
          <w:szCs w:val="24"/>
        </w:rPr>
        <w:t>алфавита (полупечатное написание букв, буквосочетаний, слов);</w:t>
      </w:r>
    </w:p>
    <w:p w:rsidR="00F06FD5" w:rsidRPr="00737AFA" w:rsidRDefault="00D6665B" w:rsidP="00737AFA">
      <w:pPr>
        <w:pStyle w:val="a6"/>
        <w:spacing w:line="240" w:lineRule="auto"/>
        <w:rPr>
          <w:sz w:val="24"/>
          <w:szCs w:val="24"/>
        </w:rPr>
      </w:pPr>
      <w:r>
        <w:rPr>
          <w:sz w:val="24"/>
          <w:szCs w:val="24"/>
        </w:rPr>
        <w:t xml:space="preserve">-пользоваться </w:t>
      </w:r>
      <w:r w:rsidR="00F06FD5" w:rsidRPr="00737AFA">
        <w:rPr>
          <w:sz w:val="24"/>
          <w:szCs w:val="24"/>
        </w:rPr>
        <w:t xml:space="preserve"> алфавитом, знать последовательность букв в нём;</w:t>
      </w:r>
    </w:p>
    <w:p w:rsidR="00F06FD5" w:rsidRPr="00737AFA" w:rsidRDefault="00F06FD5" w:rsidP="00737AFA">
      <w:pPr>
        <w:pStyle w:val="a6"/>
        <w:spacing w:line="240" w:lineRule="auto"/>
        <w:rPr>
          <w:sz w:val="24"/>
          <w:szCs w:val="24"/>
        </w:rPr>
      </w:pPr>
      <w:r w:rsidRPr="00737AFA">
        <w:rPr>
          <w:sz w:val="24"/>
          <w:szCs w:val="24"/>
        </w:rPr>
        <w:t>списывать текст;</w:t>
      </w:r>
    </w:p>
    <w:p w:rsidR="00F06FD5" w:rsidRPr="00737AFA" w:rsidRDefault="00F06FD5" w:rsidP="00737AFA">
      <w:pPr>
        <w:pStyle w:val="a6"/>
        <w:spacing w:line="240" w:lineRule="auto"/>
        <w:rPr>
          <w:sz w:val="24"/>
          <w:szCs w:val="24"/>
        </w:rPr>
      </w:pPr>
      <w:r>
        <w:rPr>
          <w:sz w:val="24"/>
          <w:szCs w:val="24"/>
        </w:rPr>
        <w:t>-</w:t>
      </w:r>
      <w:r w:rsidRPr="00737AFA">
        <w:rPr>
          <w:sz w:val="24"/>
          <w:szCs w:val="24"/>
        </w:rPr>
        <w:t>восстанавливать слово в соответствии с решаемой учебной задачей;</w:t>
      </w:r>
    </w:p>
    <w:p w:rsidR="00F06FD5" w:rsidRPr="00737AFA" w:rsidRDefault="00F06FD5" w:rsidP="00737AFA">
      <w:pPr>
        <w:pStyle w:val="a6"/>
        <w:spacing w:line="240" w:lineRule="auto"/>
        <w:rPr>
          <w:sz w:val="24"/>
          <w:szCs w:val="24"/>
        </w:rPr>
      </w:pPr>
      <w:r>
        <w:rPr>
          <w:sz w:val="24"/>
          <w:szCs w:val="24"/>
        </w:rPr>
        <w:t>-</w:t>
      </w:r>
      <w:r w:rsidRPr="00737AFA">
        <w:rPr>
          <w:sz w:val="24"/>
          <w:szCs w:val="24"/>
        </w:rPr>
        <w:t>отличать буквы от знаков транскрипции.</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w:t>
      </w:r>
      <w:r w:rsidRPr="00737AFA">
        <w:rPr>
          <w:sz w:val="24"/>
          <w:szCs w:val="24"/>
        </w:rPr>
        <w:t>сравнивать и анализировать буквосочетания английского языка и их транскрипцию;</w:t>
      </w:r>
    </w:p>
    <w:p w:rsidR="00F06FD5" w:rsidRPr="00737AFA" w:rsidRDefault="00F06FD5" w:rsidP="00737AFA">
      <w:pPr>
        <w:pStyle w:val="a6"/>
        <w:spacing w:line="240" w:lineRule="auto"/>
        <w:rPr>
          <w:sz w:val="24"/>
          <w:szCs w:val="24"/>
        </w:rPr>
      </w:pPr>
      <w:r>
        <w:rPr>
          <w:spacing w:val="-2"/>
          <w:sz w:val="24"/>
          <w:szCs w:val="24"/>
        </w:rPr>
        <w:t>-</w:t>
      </w:r>
      <w:r w:rsidRPr="00737AFA">
        <w:rPr>
          <w:spacing w:val="-2"/>
          <w:sz w:val="24"/>
          <w:szCs w:val="24"/>
        </w:rPr>
        <w:t>группировать слова в соответствии с изученными пра</w:t>
      </w:r>
      <w:r w:rsidRPr="00737AFA">
        <w:rPr>
          <w:sz w:val="24"/>
          <w:szCs w:val="24"/>
        </w:rPr>
        <w:t>вилами чтения;</w:t>
      </w:r>
    </w:p>
    <w:p w:rsidR="00F06FD5" w:rsidRPr="00737AFA" w:rsidRDefault="00F06FD5" w:rsidP="00737AFA">
      <w:pPr>
        <w:pStyle w:val="a6"/>
        <w:spacing w:line="240" w:lineRule="auto"/>
        <w:rPr>
          <w:sz w:val="24"/>
          <w:szCs w:val="24"/>
        </w:rPr>
      </w:pPr>
      <w:r>
        <w:rPr>
          <w:sz w:val="24"/>
          <w:szCs w:val="24"/>
        </w:rPr>
        <w:t>-</w:t>
      </w:r>
      <w:r w:rsidRPr="00737AFA">
        <w:rPr>
          <w:sz w:val="24"/>
          <w:szCs w:val="24"/>
        </w:rPr>
        <w:t>уточ</w:t>
      </w:r>
      <w:r>
        <w:rPr>
          <w:sz w:val="24"/>
          <w:szCs w:val="24"/>
        </w:rPr>
        <w:t>нять написание слова по словарю.</w:t>
      </w:r>
    </w:p>
    <w:p w:rsidR="00F06FD5" w:rsidRPr="00737AFA" w:rsidRDefault="00F06FD5" w:rsidP="00737AFA">
      <w:pPr>
        <w:pStyle w:val="a6"/>
        <w:spacing w:line="240" w:lineRule="auto"/>
        <w:rPr>
          <w:sz w:val="24"/>
          <w:szCs w:val="24"/>
        </w:rPr>
      </w:pPr>
      <w:r w:rsidRPr="00737AFA">
        <w:rPr>
          <w:b/>
          <w:bCs/>
          <w:iCs/>
          <w:sz w:val="24"/>
          <w:szCs w:val="24"/>
        </w:rPr>
        <w:t>Фонетическая сторона речи</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различать на слух и адекватно произносить все звуки английского языка, соблюдая нормы произношения звуков;</w:t>
      </w:r>
    </w:p>
    <w:p w:rsidR="00F06FD5" w:rsidRPr="00737AFA" w:rsidRDefault="00F06FD5" w:rsidP="00737AFA">
      <w:pPr>
        <w:pStyle w:val="a6"/>
        <w:spacing w:line="240" w:lineRule="auto"/>
        <w:rPr>
          <w:sz w:val="24"/>
          <w:szCs w:val="24"/>
        </w:rPr>
      </w:pPr>
      <w:r>
        <w:rPr>
          <w:sz w:val="24"/>
          <w:szCs w:val="24"/>
        </w:rPr>
        <w:t>-</w:t>
      </w:r>
      <w:r w:rsidRPr="00737AFA">
        <w:rPr>
          <w:sz w:val="24"/>
          <w:szCs w:val="24"/>
        </w:rPr>
        <w:t>соблюдать правильное ударение в изолированном слове, фразе;</w:t>
      </w:r>
    </w:p>
    <w:p w:rsidR="00F06FD5" w:rsidRPr="00737AFA" w:rsidRDefault="00F06FD5" w:rsidP="00737AFA">
      <w:pPr>
        <w:pStyle w:val="a6"/>
        <w:spacing w:line="240" w:lineRule="auto"/>
        <w:rPr>
          <w:sz w:val="24"/>
          <w:szCs w:val="24"/>
        </w:rPr>
      </w:pPr>
      <w:r>
        <w:rPr>
          <w:sz w:val="24"/>
          <w:szCs w:val="24"/>
        </w:rPr>
        <w:t>-</w:t>
      </w:r>
      <w:r w:rsidRPr="00737AFA">
        <w:rPr>
          <w:sz w:val="24"/>
          <w:szCs w:val="24"/>
        </w:rPr>
        <w:t>различать коммуникативные типы предложений по интонации;</w:t>
      </w:r>
    </w:p>
    <w:p w:rsidR="00F06FD5" w:rsidRPr="00737AFA" w:rsidRDefault="00F06FD5" w:rsidP="00737AFA">
      <w:pPr>
        <w:pStyle w:val="a6"/>
        <w:spacing w:line="240" w:lineRule="auto"/>
        <w:rPr>
          <w:sz w:val="24"/>
          <w:szCs w:val="24"/>
        </w:rPr>
      </w:pPr>
      <w:r>
        <w:rPr>
          <w:sz w:val="24"/>
          <w:szCs w:val="24"/>
        </w:rPr>
        <w:t>-</w:t>
      </w:r>
      <w:r w:rsidRPr="00737AFA">
        <w:rPr>
          <w:sz w:val="24"/>
          <w:szCs w:val="24"/>
        </w:rPr>
        <w:t>корректно произносить предложения с точки зрения их ритмико</w:t>
      </w:r>
      <w:r w:rsidRPr="00737AFA">
        <w:rPr>
          <w:sz w:val="24"/>
          <w:szCs w:val="24"/>
        </w:rPr>
        <w:noBreakHyphen/>
        <w:t>интонационных особенностей.</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w:t>
      </w:r>
      <w:r w:rsidRPr="00737AFA">
        <w:rPr>
          <w:sz w:val="24"/>
          <w:szCs w:val="24"/>
        </w:rPr>
        <w:t>соблюдать интонацию перечисления;</w:t>
      </w:r>
    </w:p>
    <w:p w:rsidR="00F06FD5" w:rsidRPr="00737AFA" w:rsidRDefault="00F06FD5" w:rsidP="00737AFA">
      <w:pPr>
        <w:pStyle w:val="a6"/>
        <w:spacing w:line="240" w:lineRule="auto"/>
        <w:rPr>
          <w:sz w:val="24"/>
          <w:szCs w:val="24"/>
        </w:rPr>
      </w:pPr>
      <w:r>
        <w:rPr>
          <w:sz w:val="24"/>
          <w:szCs w:val="24"/>
        </w:rPr>
        <w:t>-</w:t>
      </w:r>
      <w:r w:rsidRPr="00737AFA">
        <w:rPr>
          <w:sz w:val="24"/>
          <w:szCs w:val="24"/>
        </w:rPr>
        <w:t>соблюдать правило отсутствия ударения на служебных словах (артиклях, союзах, предлогах);</w:t>
      </w:r>
    </w:p>
    <w:p w:rsidR="00F06FD5" w:rsidRPr="00737AFA" w:rsidRDefault="00F06FD5" w:rsidP="00737AFA">
      <w:pPr>
        <w:pStyle w:val="a6"/>
        <w:spacing w:line="240" w:lineRule="auto"/>
        <w:rPr>
          <w:sz w:val="24"/>
          <w:szCs w:val="24"/>
        </w:rPr>
      </w:pPr>
      <w:r>
        <w:rPr>
          <w:sz w:val="24"/>
          <w:szCs w:val="24"/>
        </w:rPr>
        <w:t>-</w:t>
      </w:r>
      <w:r w:rsidRPr="00737AFA">
        <w:rPr>
          <w:sz w:val="24"/>
          <w:szCs w:val="24"/>
        </w:rPr>
        <w:t>читать изучаемые слова по транскрипции.</w:t>
      </w:r>
    </w:p>
    <w:p w:rsidR="00F06FD5" w:rsidRPr="00737AFA" w:rsidRDefault="00F06FD5" w:rsidP="00737AFA">
      <w:pPr>
        <w:pStyle w:val="a6"/>
        <w:spacing w:line="240" w:lineRule="auto"/>
        <w:rPr>
          <w:sz w:val="24"/>
          <w:szCs w:val="24"/>
        </w:rPr>
      </w:pPr>
      <w:r w:rsidRPr="00737AFA">
        <w:rPr>
          <w:b/>
          <w:bCs/>
          <w:iCs/>
          <w:sz w:val="24"/>
          <w:szCs w:val="24"/>
        </w:rPr>
        <w:t>Лексическая сторона речи</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w:t>
      </w:r>
      <w:r>
        <w:rPr>
          <w:sz w:val="24"/>
          <w:szCs w:val="24"/>
        </w:rPr>
        <w:t xml:space="preserve"> </w:t>
      </w:r>
      <w:r w:rsidRPr="00737AFA">
        <w:rPr>
          <w:sz w:val="24"/>
          <w:szCs w:val="24"/>
        </w:rPr>
        <w:t>образования;</w:t>
      </w:r>
    </w:p>
    <w:p w:rsidR="00F06FD5" w:rsidRPr="00737AFA" w:rsidRDefault="00F06FD5" w:rsidP="00737AFA">
      <w:pPr>
        <w:pStyle w:val="a6"/>
        <w:spacing w:line="240" w:lineRule="auto"/>
        <w:rPr>
          <w:sz w:val="24"/>
          <w:szCs w:val="24"/>
        </w:rPr>
      </w:pPr>
      <w:r>
        <w:rPr>
          <w:sz w:val="24"/>
          <w:szCs w:val="24"/>
        </w:rPr>
        <w:t>-</w:t>
      </w:r>
      <w:r w:rsidRPr="00737AFA">
        <w:rPr>
          <w:sz w:val="24"/>
          <w:szCs w:val="24"/>
        </w:rPr>
        <w:t>оперировать в процессе общения активной лексикой в соответствии с коммуникативной задачей;</w:t>
      </w:r>
    </w:p>
    <w:p w:rsidR="00F06FD5" w:rsidRPr="00737AFA" w:rsidRDefault="00F06FD5" w:rsidP="00737AFA">
      <w:pPr>
        <w:pStyle w:val="a6"/>
        <w:spacing w:line="240" w:lineRule="auto"/>
        <w:rPr>
          <w:sz w:val="24"/>
          <w:szCs w:val="24"/>
        </w:rPr>
      </w:pPr>
      <w:r>
        <w:rPr>
          <w:sz w:val="24"/>
          <w:szCs w:val="24"/>
        </w:rPr>
        <w:t>-</w:t>
      </w:r>
      <w:r w:rsidRPr="00737AFA">
        <w:rPr>
          <w:sz w:val="24"/>
          <w:szCs w:val="24"/>
        </w:rPr>
        <w:t>восстанавливать текст в соответствии с решаемой учебной задачей.</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Pr="00737AFA" w:rsidRDefault="00F06FD5" w:rsidP="00737AFA">
      <w:pPr>
        <w:pStyle w:val="a6"/>
        <w:spacing w:line="240" w:lineRule="auto"/>
        <w:rPr>
          <w:sz w:val="24"/>
          <w:szCs w:val="24"/>
        </w:rPr>
      </w:pPr>
      <w:r>
        <w:rPr>
          <w:sz w:val="24"/>
          <w:szCs w:val="24"/>
        </w:rPr>
        <w:t>-</w:t>
      </w:r>
      <w:r w:rsidRPr="00737AFA">
        <w:rPr>
          <w:sz w:val="24"/>
          <w:szCs w:val="24"/>
        </w:rPr>
        <w:t>узнавать простые словообразовательные элементы;</w:t>
      </w:r>
    </w:p>
    <w:p w:rsidR="00F06FD5" w:rsidRPr="00737AFA" w:rsidRDefault="00F06FD5" w:rsidP="00737AFA">
      <w:pPr>
        <w:pStyle w:val="a6"/>
        <w:spacing w:line="240" w:lineRule="auto"/>
        <w:rPr>
          <w:sz w:val="24"/>
          <w:szCs w:val="24"/>
        </w:rPr>
      </w:pPr>
      <w:r>
        <w:rPr>
          <w:sz w:val="24"/>
          <w:szCs w:val="24"/>
        </w:rPr>
        <w:t>-</w:t>
      </w:r>
      <w:r w:rsidRPr="00737AFA">
        <w:rPr>
          <w:sz w:val="24"/>
          <w:szCs w:val="24"/>
        </w:rPr>
        <w:t>опираться на языковую догадку в процессе чтения и аудирования (интернациональные и сложные слова).</w:t>
      </w:r>
    </w:p>
    <w:p w:rsidR="00F06FD5" w:rsidRPr="00737AFA" w:rsidRDefault="00F06FD5" w:rsidP="00737AFA">
      <w:pPr>
        <w:pStyle w:val="a6"/>
        <w:spacing w:line="240" w:lineRule="auto"/>
        <w:rPr>
          <w:sz w:val="24"/>
          <w:szCs w:val="24"/>
        </w:rPr>
      </w:pPr>
      <w:r w:rsidRPr="00737AFA">
        <w:rPr>
          <w:b/>
          <w:bCs/>
          <w:iCs/>
          <w:sz w:val="24"/>
          <w:szCs w:val="24"/>
        </w:rPr>
        <w:t>Грамматическая сторона речи</w:t>
      </w:r>
    </w:p>
    <w:p w:rsidR="00F06FD5" w:rsidRPr="00737AFA" w:rsidRDefault="00F06FD5" w:rsidP="00737AFA">
      <w:pPr>
        <w:pStyle w:val="a6"/>
        <w:spacing w:line="240" w:lineRule="auto"/>
        <w:rPr>
          <w:b/>
          <w:sz w:val="24"/>
          <w:szCs w:val="24"/>
        </w:rPr>
      </w:pPr>
      <w:r w:rsidRPr="00737AFA">
        <w:rPr>
          <w:b/>
          <w:sz w:val="24"/>
          <w:szCs w:val="24"/>
        </w:rPr>
        <w:t>Выпускник научится:</w:t>
      </w:r>
    </w:p>
    <w:p w:rsidR="00F06FD5" w:rsidRPr="00737AFA" w:rsidRDefault="00F06FD5" w:rsidP="00737AFA">
      <w:pPr>
        <w:pStyle w:val="a6"/>
        <w:spacing w:line="240" w:lineRule="auto"/>
        <w:rPr>
          <w:sz w:val="24"/>
          <w:szCs w:val="24"/>
        </w:rPr>
      </w:pPr>
      <w:r>
        <w:rPr>
          <w:sz w:val="24"/>
          <w:szCs w:val="24"/>
        </w:rPr>
        <w:t>-</w:t>
      </w:r>
      <w:r w:rsidRPr="00737AFA">
        <w:rPr>
          <w:sz w:val="24"/>
          <w:szCs w:val="24"/>
        </w:rPr>
        <w:t>распознавать и употреблять в речи основные коммуникативные типы предложений;</w:t>
      </w:r>
    </w:p>
    <w:p w:rsidR="00F06FD5" w:rsidRPr="00737AFA" w:rsidRDefault="00F06FD5" w:rsidP="00737AFA">
      <w:pPr>
        <w:pStyle w:val="a6"/>
        <w:spacing w:line="240" w:lineRule="auto"/>
        <w:rPr>
          <w:sz w:val="24"/>
          <w:szCs w:val="24"/>
        </w:rPr>
      </w:pPr>
      <w:r>
        <w:rPr>
          <w:sz w:val="24"/>
          <w:szCs w:val="24"/>
        </w:rPr>
        <w:t xml:space="preserve">- </w:t>
      </w:r>
      <w:r w:rsidRPr="00737AFA">
        <w:rPr>
          <w:sz w:val="24"/>
          <w:szCs w:val="24"/>
        </w:rPr>
        <w:t>распознавать в тексте и употреблять в речи изученные части речи: существительные с определённым/неопределённым; существительные в единственном и множес</w:t>
      </w:r>
      <w:r>
        <w:rPr>
          <w:sz w:val="24"/>
          <w:szCs w:val="24"/>
        </w:rPr>
        <w:t>твенном числе; глагол­связку</w:t>
      </w:r>
      <w:r w:rsidRPr="00737AFA">
        <w:rPr>
          <w:sz w:val="24"/>
          <w:szCs w:val="24"/>
        </w:rPr>
        <w:t xml:space="preserve">; модальные </w:t>
      </w:r>
      <w:r>
        <w:rPr>
          <w:sz w:val="24"/>
          <w:szCs w:val="24"/>
        </w:rPr>
        <w:t>глаголы</w:t>
      </w:r>
      <w:r w:rsidRPr="00737AFA">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37AFA">
        <w:rPr>
          <w:spacing w:val="-128"/>
          <w:sz w:val="24"/>
          <w:szCs w:val="24"/>
        </w:rPr>
        <w:t>ы</w:t>
      </w:r>
      <w:r w:rsidRPr="00737AFA">
        <w:rPr>
          <w:spacing w:val="26"/>
          <w:sz w:val="24"/>
          <w:szCs w:val="24"/>
        </w:rPr>
        <w:t>´</w:t>
      </w:r>
      <w:r w:rsidRPr="00737AFA">
        <w:rPr>
          <w:sz w:val="24"/>
          <w:szCs w:val="24"/>
        </w:rPr>
        <w:t>х и пространственных отношений.</w:t>
      </w:r>
    </w:p>
    <w:p w:rsidR="00F06FD5" w:rsidRPr="00737AFA" w:rsidRDefault="00F06FD5" w:rsidP="00737AFA">
      <w:pPr>
        <w:pStyle w:val="a6"/>
        <w:spacing w:line="240" w:lineRule="auto"/>
        <w:rPr>
          <w:b/>
          <w:i/>
          <w:sz w:val="24"/>
          <w:szCs w:val="24"/>
        </w:rPr>
      </w:pPr>
      <w:r w:rsidRPr="00737AFA">
        <w:rPr>
          <w:b/>
          <w:i/>
          <w:sz w:val="24"/>
          <w:szCs w:val="24"/>
        </w:rPr>
        <w:t>Выпускник получит возможность научиться:</w:t>
      </w:r>
    </w:p>
    <w:p w:rsidR="00F06FD5" w:rsidRDefault="00F06FD5" w:rsidP="00737AFA">
      <w:pPr>
        <w:pStyle w:val="a6"/>
        <w:spacing w:line="240" w:lineRule="auto"/>
        <w:rPr>
          <w:sz w:val="24"/>
          <w:szCs w:val="24"/>
        </w:rPr>
      </w:pPr>
      <w:r w:rsidRPr="00737AFA">
        <w:rPr>
          <w:sz w:val="24"/>
          <w:szCs w:val="24"/>
        </w:rPr>
        <w:lastRenderedPageBreak/>
        <w:t>-распознавать в тексте и дифференцировать слова по определённым признакам (существительные, прилагательные, модальные/смысловые глаголы).</w:t>
      </w:r>
    </w:p>
    <w:p w:rsidR="00F06FD5" w:rsidRPr="00C376E4" w:rsidRDefault="00F06FD5" w:rsidP="006C32E9">
      <w:pPr>
        <w:pStyle w:val="af0"/>
        <w:numPr>
          <w:ilvl w:val="2"/>
          <w:numId w:val="6"/>
        </w:numPr>
        <w:spacing w:line="240" w:lineRule="auto"/>
        <w:ind w:left="0" w:firstLine="0"/>
      </w:pPr>
      <w:bookmarkStart w:id="25" w:name="_Toc288394064"/>
      <w:bookmarkStart w:id="26" w:name="_Toc288410531"/>
      <w:bookmarkStart w:id="27" w:name="_Toc288410660"/>
      <w:bookmarkStart w:id="28" w:name="_Toc294246075"/>
      <w:r w:rsidRPr="00C376E4">
        <w:t>Математика и информатика</w:t>
      </w:r>
      <w:bookmarkEnd w:id="25"/>
      <w:bookmarkEnd w:id="26"/>
      <w:bookmarkEnd w:id="27"/>
      <w:bookmarkEnd w:id="28"/>
    </w:p>
    <w:p w:rsidR="00F06FD5" w:rsidRPr="00C376E4" w:rsidRDefault="00F06FD5" w:rsidP="00C376E4">
      <w:pPr>
        <w:pStyle w:val="a6"/>
        <w:spacing w:line="240" w:lineRule="auto"/>
        <w:rPr>
          <w:rStyle w:val="Zag11"/>
          <w:rFonts w:eastAsia="@Arial Unicode MS"/>
          <w:sz w:val="24"/>
          <w:szCs w:val="24"/>
        </w:rPr>
      </w:pPr>
      <w:r w:rsidRPr="00C376E4">
        <w:rPr>
          <w:rStyle w:val="Zag11"/>
          <w:rFonts w:eastAsia="@Arial Unicode MS"/>
          <w:sz w:val="24"/>
          <w:szCs w:val="24"/>
        </w:rPr>
        <w:t>В результате изучения курса математики обучающиеся на уровне начального общего образования:</w:t>
      </w:r>
    </w:p>
    <w:p w:rsidR="00F06FD5" w:rsidRPr="00C376E4" w:rsidRDefault="00F06FD5" w:rsidP="00C376E4">
      <w:pPr>
        <w:pStyle w:val="a6"/>
        <w:spacing w:line="240" w:lineRule="auto"/>
        <w:rPr>
          <w:rStyle w:val="Zag11"/>
          <w:rFonts w:eastAsia="@Arial Unicode MS"/>
          <w:sz w:val="24"/>
          <w:szCs w:val="24"/>
        </w:rPr>
      </w:pPr>
      <w:r>
        <w:rPr>
          <w:rStyle w:val="Zag11"/>
          <w:rFonts w:eastAsia="@Arial Unicode MS"/>
          <w:sz w:val="24"/>
          <w:szCs w:val="24"/>
        </w:rPr>
        <w:t>-</w:t>
      </w:r>
      <w:r w:rsidRPr="00C376E4">
        <w:rPr>
          <w:rStyle w:val="Zag11"/>
          <w:rFonts w:eastAsia="@Arial Unicode MS"/>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06FD5" w:rsidRPr="00C376E4" w:rsidRDefault="00F06FD5" w:rsidP="00C376E4">
      <w:pPr>
        <w:pStyle w:val="a6"/>
        <w:spacing w:line="240" w:lineRule="auto"/>
        <w:rPr>
          <w:rStyle w:val="Zag11"/>
          <w:rFonts w:eastAsia="@Arial Unicode MS"/>
          <w:sz w:val="24"/>
          <w:szCs w:val="24"/>
        </w:rPr>
      </w:pPr>
      <w:r>
        <w:rPr>
          <w:rStyle w:val="Zag11"/>
          <w:rFonts w:eastAsia="@Arial Unicode MS"/>
          <w:sz w:val="24"/>
          <w:szCs w:val="24"/>
        </w:rPr>
        <w:t>-</w:t>
      </w:r>
      <w:r w:rsidRPr="00C376E4">
        <w:rPr>
          <w:rStyle w:val="Zag11"/>
          <w:rFonts w:eastAsia="@Arial Unicode MS"/>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06FD5" w:rsidRPr="00C376E4" w:rsidRDefault="00F06FD5" w:rsidP="00C376E4">
      <w:pPr>
        <w:pStyle w:val="a6"/>
        <w:spacing w:line="240" w:lineRule="auto"/>
        <w:rPr>
          <w:rStyle w:val="Zag11"/>
          <w:rFonts w:eastAsia="@Arial Unicode MS"/>
          <w:sz w:val="24"/>
          <w:szCs w:val="24"/>
        </w:rPr>
      </w:pPr>
      <w:r w:rsidRPr="00C376E4">
        <w:rPr>
          <w:rStyle w:val="Zag11"/>
          <w:rFonts w:eastAsia="@Arial Unicode MS"/>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06FD5" w:rsidRPr="00C376E4" w:rsidRDefault="00F06FD5" w:rsidP="00C376E4">
      <w:pPr>
        <w:pStyle w:val="a6"/>
        <w:spacing w:line="240" w:lineRule="auto"/>
        <w:rPr>
          <w:rStyle w:val="Zag11"/>
          <w:rFonts w:eastAsia="@Arial Unicode MS"/>
          <w:sz w:val="24"/>
          <w:szCs w:val="24"/>
        </w:rPr>
      </w:pPr>
      <w:r>
        <w:rPr>
          <w:rStyle w:val="Zag11"/>
          <w:rFonts w:eastAsia="@Arial Unicode MS"/>
          <w:sz w:val="24"/>
          <w:szCs w:val="24"/>
        </w:rPr>
        <w:t>-</w:t>
      </w:r>
      <w:r w:rsidRPr="00C376E4">
        <w:rPr>
          <w:rStyle w:val="Zag11"/>
          <w:rFonts w:eastAsia="@Arial Unicode MS"/>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06FD5" w:rsidRPr="00C376E4" w:rsidRDefault="00F06FD5" w:rsidP="00C376E4">
      <w:pPr>
        <w:pStyle w:val="a6"/>
        <w:spacing w:line="240" w:lineRule="auto"/>
        <w:rPr>
          <w:rStyle w:val="Zag11"/>
          <w:rFonts w:eastAsia="@Arial Unicode MS"/>
          <w:sz w:val="24"/>
          <w:szCs w:val="24"/>
        </w:rPr>
      </w:pPr>
      <w:r>
        <w:rPr>
          <w:rStyle w:val="Zag11"/>
          <w:rFonts w:eastAsia="@Arial Unicode MS"/>
          <w:sz w:val="24"/>
          <w:szCs w:val="24"/>
        </w:rPr>
        <w:t>-</w:t>
      </w:r>
      <w:r w:rsidRPr="00C376E4">
        <w:rPr>
          <w:rStyle w:val="Zag11"/>
          <w:rFonts w:eastAsia="@Arial Unicode MS"/>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06FD5" w:rsidRPr="00C376E4" w:rsidRDefault="00F06FD5" w:rsidP="00C376E4">
      <w:pPr>
        <w:pStyle w:val="a6"/>
        <w:spacing w:line="240" w:lineRule="auto"/>
        <w:rPr>
          <w:rStyle w:val="Zag11"/>
          <w:rFonts w:eastAsia="@Arial Unicode MS"/>
          <w:i/>
          <w:iCs/>
          <w:sz w:val="24"/>
          <w:szCs w:val="24"/>
        </w:rPr>
      </w:pPr>
      <w:r>
        <w:rPr>
          <w:rStyle w:val="Zag11"/>
          <w:rFonts w:eastAsia="@Arial Unicode MS"/>
          <w:i/>
          <w:iCs/>
          <w:sz w:val="24"/>
          <w:szCs w:val="24"/>
        </w:rPr>
        <w:t xml:space="preserve">- </w:t>
      </w:r>
      <w:r w:rsidRPr="00C376E4">
        <w:rPr>
          <w:rStyle w:val="Zag11"/>
          <w:rFonts w:eastAsia="@Arial Unicode MS"/>
          <w:i/>
          <w:iCs/>
          <w:sz w:val="24"/>
          <w:szCs w:val="24"/>
        </w:rPr>
        <w:t>приобретут в ходе работы с таблицами и диаграммами важные для практико</w:t>
      </w:r>
      <w:r w:rsidRPr="00C376E4">
        <w:rPr>
          <w:rStyle w:val="Zag11"/>
          <w:rFonts w:eastAsia="@Arial Unicode MS"/>
          <w:i/>
          <w:iCs/>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Числа и величины</w:t>
      </w:r>
    </w:p>
    <w:p w:rsidR="00F06FD5" w:rsidRPr="00C376E4" w:rsidRDefault="00F06FD5" w:rsidP="00C376E4">
      <w:pPr>
        <w:pStyle w:val="ac"/>
        <w:spacing w:line="240" w:lineRule="auto"/>
        <w:ind w:firstLine="454"/>
        <w:rPr>
          <w:rFonts w:ascii="Times New Roman" w:hAnsi="Times New Roman"/>
          <w:b/>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C376E4">
      <w:pPr>
        <w:pStyle w:val="210"/>
        <w:spacing w:line="240" w:lineRule="auto"/>
        <w:rPr>
          <w:sz w:val="24"/>
        </w:rPr>
      </w:pPr>
      <w:r>
        <w:rPr>
          <w:sz w:val="24"/>
        </w:rPr>
        <w:t xml:space="preserve">- </w:t>
      </w:r>
      <w:r w:rsidRPr="00C376E4">
        <w:rPr>
          <w:sz w:val="24"/>
        </w:rPr>
        <w:t>читать, записывать, сравнивать, упорядочивать числа от нуля до миллиона;</w:t>
      </w:r>
    </w:p>
    <w:p w:rsidR="00F06FD5" w:rsidRPr="00C376E4" w:rsidRDefault="00F06FD5" w:rsidP="00C376E4">
      <w:pPr>
        <w:pStyle w:val="210"/>
        <w:spacing w:line="240" w:lineRule="auto"/>
        <w:ind w:left="680" w:firstLine="0"/>
        <w:rPr>
          <w:sz w:val="24"/>
        </w:rPr>
      </w:pPr>
      <w:r>
        <w:rPr>
          <w:sz w:val="24"/>
        </w:rPr>
        <w:t xml:space="preserve">- </w:t>
      </w:r>
      <w:r w:rsidRPr="00C376E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06FD5" w:rsidRPr="00C376E4" w:rsidRDefault="00F06FD5" w:rsidP="00C376E4">
      <w:pPr>
        <w:pStyle w:val="210"/>
        <w:spacing w:line="240" w:lineRule="auto"/>
        <w:ind w:left="680" w:firstLine="0"/>
        <w:rPr>
          <w:sz w:val="24"/>
        </w:rPr>
      </w:pPr>
      <w:r>
        <w:rPr>
          <w:spacing w:val="2"/>
          <w:sz w:val="24"/>
        </w:rPr>
        <w:t xml:space="preserve">- </w:t>
      </w:r>
      <w:r w:rsidRPr="00C376E4">
        <w:rPr>
          <w:spacing w:val="2"/>
          <w:sz w:val="24"/>
        </w:rPr>
        <w:t xml:space="preserve">группировать числа по заданному или самостоятельно </w:t>
      </w:r>
      <w:r w:rsidRPr="00C376E4">
        <w:rPr>
          <w:sz w:val="24"/>
        </w:rPr>
        <w:t>установленному признаку;</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классифицировать числа по одному или нескольким основаниям, объяснять свои действия;</w:t>
      </w:r>
    </w:p>
    <w:p w:rsidR="00F06FD5" w:rsidRPr="00C376E4" w:rsidRDefault="00F06FD5" w:rsidP="00C376E4">
      <w:pPr>
        <w:pStyle w:val="210"/>
        <w:spacing w:line="240" w:lineRule="auto"/>
        <w:ind w:left="680" w:firstLine="0"/>
        <w:rPr>
          <w:iCs/>
          <w:sz w:val="24"/>
        </w:rPr>
      </w:pPr>
      <w:r>
        <w:rPr>
          <w:sz w:val="24"/>
        </w:rPr>
        <w:t xml:space="preserve">- </w:t>
      </w:r>
      <w:r w:rsidRPr="00C376E4">
        <w:rPr>
          <w:sz w:val="24"/>
        </w:rPr>
        <w:t>читать, записывать и сравнивать величины (массу, время, длину, площадь, скорость), используя основные единицы измерения величин и соот</w:t>
      </w:r>
      <w:r>
        <w:rPr>
          <w:sz w:val="24"/>
        </w:rPr>
        <w:t>ношения между ними (килограмм </w:t>
      </w:r>
      <w:r w:rsidRPr="0087584E">
        <w:rPr>
          <w:sz w:val="24"/>
        </w:rPr>
        <w:t xml:space="preserve">- </w:t>
      </w:r>
      <w:r>
        <w:rPr>
          <w:sz w:val="24"/>
        </w:rPr>
        <w:t>грамм; час </w:t>
      </w:r>
      <w:r w:rsidRPr="0087584E">
        <w:rPr>
          <w:sz w:val="24"/>
        </w:rPr>
        <w:t xml:space="preserve">- </w:t>
      </w:r>
      <w:r>
        <w:rPr>
          <w:sz w:val="24"/>
        </w:rPr>
        <w:t>минута, минута </w:t>
      </w:r>
      <w:r w:rsidRPr="0087584E">
        <w:rPr>
          <w:sz w:val="24"/>
        </w:rPr>
        <w:t xml:space="preserve">- </w:t>
      </w:r>
      <w:r>
        <w:rPr>
          <w:sz w:val="24"/>
        </w:rPr>
        <w:t>секунда; километр</w:t>
      </w:r>
      <w:r w:rsidRPr="0087584E">
        <w:rPr>
          <w:sz w:val="24"/>
        </w:rPr>
        <w:t xml:space="preserve">- </w:t>
      </w:r>
      <w:r>
        <w:rPr>
          <w:sz w:val="24"/>
        </w:rPr>
        <w:t>метр, метр</w:t>
      </w:r>
      <w:r w:rsidRPr="0087584E">
        <w:rPr>
          <w:sz w:val="24"/>
        </w:rPr>
        <w:t>-</w:t>
      </w:r>
      <w:r>
        <w:rPr>
          <w:sz w:val="24"/>
        </w:rPr>
        <w:t xml:space="preserve"> дециметр, дециметр </w:t>
      </w:r>
      <w:r w:rsidRPr="0087584E">
        <w:rPr>
          <w:sz w:val="24"/>
        </w:rPr>
        <w:t>-</w:t>
      </w:r>
      <w:r>
        <w:rPr>
          <w:sz w:val="24"/>
        </w:rPr>
        <w:t>сантиметр, метр</w:t>
      </w:r>
      <w:r w:rsidRPr="0087584E">
        <w:rPr>
          <w:sz w:val="24"/>
        </w:rPr>
        <w:t>-</w:t>
      </w:r>
      <w:r>
        <w:rPr>
          <w:sz w:val="24"/>
        </w:rPr>
        <w:t xml:space="preserve"> сантиметр, сантиметр</w:t>
      </w:r>
      <w:r w:rsidRPr="0087584E">
        <w:rPr>
          <w:sz w:val="24"/>
        </w:rPr>
        <w:t>-</w:t>
      </w:r>
      <w:r w:rsidRPr="00C376E4">
        <w:rPr>
          <w:sz w:val="24"/>
        </w:rPr>
        <w:t xml:space="preserve"> миллиметр).</w:t>
      </w:r>
    </w:p>
    <w:p w:rsidR="00F06FD5" w:rsidRPr="00C376E4" w:rsidRDefault="00F06FD5" w:rsidP="00C376E4">
      <w:pPr>
        <w:pStyle w:val="af5"/>
        <w:spacing w:line="240" w:lineRule="auto"/>
        <w:ind w:firstLine="454"/>
        <w:rPr>
          <w:rFonts w:ascii="Times New Roman" w:hAnsi="Times New Roman"/>
          <w:b/>
          <w:i w:val="0"/>
          <w:color w:val="auto"/>
          <w:sz w:val="24"/>
          <w:szCs w:val="24"/>
        </w:rPr>
      </w:pPr>
      <w:r w:rsidRPr="00C376E4">
        <w:rPr>
          <w:rFonts w:ascii="Times New Roman" w:hAnsi="Times New Roman"/>
          <w:b/>
          <w:i w:val="0"/>
          <w:color w:val="auto"/>
          <w:sz w:val="24"/>
          <w:szCs w:val="24"/>
        </w:rPr>
        <w:t>Выпускник получит возможность научиться:</w:t>
      </w:r>
    </w:p>
    <w:p w:rsidR="00F06FD5" w:rsidRPr="00C376E4" w:rsidRDefault="00F06FD5" w:rsidP="00C376E4">
      <w:pPr>
        <w:pStyle w:val="210"/>
        <w:spacing w:line="240" w:lineRule="auto"/>
        <w:ind w:left="680" w:firstLine="0"/>
        <w:rPr>
          <w:spacing w:val="-2"/>
          <w:sz w:val="24"/>
        </w:rPr>
      </w:pPr>
      <w:r>
        <w:rPr>
          <w:spacing w:val="-2"/>
          <w:sz w:val="24"/>
        </w:rPr>
        <w:t xml:space="preserve">- </w:t>
      </w:r>
      <w:r w:rsidRPr="00C376E4">
        <w:rPr>
          <w:spacing w:val="-2"/>
          <w:sz w:val="24"/>
        </w:rPr>
        <w:t>выбирать единицу для измерения данной величины (длины, массы, площади, времени), объяснять свои действия.</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Арифметические действия</w:t>
      </w:r>
    </w:p>
    <w:p w:rsidR="00F06FD5" w:rsidRPr="00C376E4" w:rsidRDefault="00F06FD5" w:rsidP="00C376E4">
      <w:pPr>
        <w:pStyle w:val="ac"/>
        <w:spacing w:line="240" w:lineRule="auto"/>
        <w:ind w:firstLine="454"/>
        <w:rPr>
          <w:rFonts w:ascii="Times New Roman" w:hAnsi="Times New Roman"/>
          <w:b/>
          <w:iCs/>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376E4">
        <w:rPr>
          <w:rFonts w:ascii="Arial Unicode MS" w:eastAsia="Arial Unicode MS" w:hAnsi="Arial Unicode MS" w:cs="Arial Unicode MS" w:hint="eastAsia"/>
          <w:sz w:val="24"/>
        </w:rPr>
        <w:t> </w:t>
      </w:r>
      <w:r w:rsidRPr="00C376E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выделять неизвестный компонент арифметического действия и находить его значение;</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вычислять значение чис</w:t>
      </w:r>
      <w:r>
        <w:rPr>
          <w:sz w:val="24"/>
        </w:rPr>
        <w:t>лового выражения (содержащего 2</w:t>
      </w:r>
      <w:r w:rsidRPr="00A46033">
        <w:rPr>
          <w:sz w:val="24"/>
        </w:rPr>
        <w:t>-</w:t>
      </w:r>
      <w:r w:rsidRPr="00C376E4">
        <w:rPr>
          <w:sz w:val="24"/>
        </w:rPr>
        <w:t>3</w:t>
      </w:r>
      <w:r w:rsidRPr="00C376E4">
        <w:rPr>
          <w:sz w:val="24"/>
        </w:rPr>
        <w:t> </w:t>
      </w:r>
      <w:r w:rsidRPr="00C376E4">
        <w:rPr>
          <w:sz w:val="24"/>
        </w:rPr>
        <w:t>арифметических действия, со скобками и без скобок).</w:t>
      </w:r>
    </w:p>
    <w:p w:rsidR="00F06FD5" w:rsidRPr="00C376E4" w:rsidRDefault="00F06FD5" w:rsidP="00C376E4">
      <w:pPr>
        <w:pStyle w:val="af5"/>
        <w:spacing w:line="240" w:lineRule="auto"/>
        <w:ind w:firstLine="454"/>
        <w:rPr>
          <w:rFonts w:ascii="Times New Roman" w:hAnsi="Times New Roman"/>
          <w:b/>
          <w:i w:val="0"/>
          <w:color w:val="auto"/>
          <w:sz w:val="24"/>
          <w:szCs w:val="24"/>
        </w:rPr>
      </w:pPr>
      <w:r w:rsidRPr="00C376E4">
        <w:rPr>
          <w:rFonts w:ascii="Times New Roman" w:hAnsi="Times New Roman"/>
          <w:b/>
          <w:i w:val="0"/>
          <w:color w:val="auto"/>
          <w:sz w:val="24"/>
          <w:szCs w:val="24"/>
        </w:rPr>
        <w:t>Выпускник получит возможность научиться:</w:t>
      </w:r>
    </w:p>
    <w:p w:rsidR="00F06FD5" w:rsidRPr="00C376E4" w:rsidRDefault="00F06FD5" w:rsidP="00C376E4">
      <w:pPr>
        <w:pStyle w:val="210"/>
        <w:spacing w:line="240" w:lineRule="auto"/>
        <w:ind w:left="680" w:firstLine="0"/>
        <w:rPr>
          <w:sz w:val="24"/>
        </w:rPr>
      </w:pPr>
      <w:r>
        <w:rPr>
          <w:sz w:val="24"/>
        </w:rPr>
        <w:t>-</w:t>
      </w:r>
      <w:r w:rsidRPr="00C376E4">
        <w:rPr>
          <w:sz w:val="24"/>
        </w:rPr>
        <w:t>выполнять действия с величинами;</w:t>
      </w:r>
    </w:p>
    <w:p w:rsidR="00F06FD5" w:rsidRPr="00C376E4" w:rsidRDefault="00F06FD5" w:rsidP="00C376E4">
      <w:pPr>
        <w:pStyle w:val="210"/>
        <w:spacing w:line="240" w:lineRule="auto"/>
        <w:ind w:left="680" w:firstLine="0"/>
        <w:rPr>
          <w:sz w:val="24"/>
        </w:rPr>
      </w:pPr>
      <w:r>
        <w:rPr>
          <w:sz w:val="24"/>
        </w:rPr>
        <w:t>-</w:t>
      </w:r>
      <w:r w:rsidRPr="00C376E4">
        <w:rPr>
          <w:sz w:val="24"/>
        </w:rPr>
        <w:t>использовать свойства арифметических действий для удобства вычислений;</w:t>
      </w:r>
    </w:p>
    <w:p w:rsidR="00F06FD5" w:rsidRPr="00C376E4" w:rsidRDefault="00F06FD5" w:rsidP="00C376E4">
      <w:pPr>
        <w:pStyle w:val="210"/>
        <w:spacing w:line="240" w:lineRule="auto"/>
        <w:ind w:left="680" w:firstLine="0"/>
        <w:rPr>
          <w:sz w:val="24"/>
        </w:rPr>
      </w:pPr>
      <w:r>
        <w:rPr>
          <w:sz w:val="24"/>
        </w:rPr>
        <w:lastRenderedPageBreak/>
        <w:t>-</w:t>
      </w:r>
      <w:r w:rsidRPr="00C376E4">
        <w:rPr>
          <w:sz w:val="24"/>
        </w:rPr>
        <w:t>проводить проверку правильности вычислений (с помощью обратного действия, прикидки и оценки результата действия и</w:t>
      </w:r>
      <w:r w:rsidRPr="00C376E4">
        <w:rPr>
          <w:sz w:val="24"/>
        </w:rPr>
        <w:t> </w:t>
      </w:r>
      <w:r w:rsidRPr="00C376E4">
        <w:rPr>
          <w:sz w:val="24"/>
        </w:rPr>
        <w:t>др.).</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Работа с текстовыми задачами</w:t>
      </w:r>
    </w:p>
    <w:p w:rsidR="00F06FD5" w:rsidRPr="00C376E4" w:rsidRDefault="00F06FD5" w:rsidP="00C376E4">
      <w:pPr>
        <w:pStyle w:val="ac"/>
        <w:spacing w:line="240" w:lineRule="auto"/>
        <w:ind w:firstLine="454"/>
        <w:rPr>
          <w:rFonts w:ascii="Times New Roman" w:hAnsi="Times New Roman"/>
          <w:b/>
          <w:iCs/>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C376E4">
      <w:pPr>
        <w:pStyle w:val="210"/>
        <w:spacing w:line="240" w:lineRule="auto"/>
        <w:ind w:left="680" w:firstLine="0"/>
        <w:rPr>
          <w:sz w:val="24"/>
        </w:rPr>
      </w:pPr>
      <w:r>
        <w:rPr>
          <w:sz w:val="24"/>
        </w:rPr>
        <w:t>-</w:t>
      </w:r>
      <w:r w:rsidRPr="00C376E4">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06FD5" w:rsidRPr="00C376E4" w:rsidRDefault="00F06FD5" w:rsidP="00C376E4">
      <w:pPr>
        <w:pStyle w:val="210"/>
        <w:spacing w:line="240" w:lineRule="auto"/>
        <w:ind w:left="680" w:firstLine="0"/>
        <w:rPr>
          <w:sz w:val="24"/>
        </w:rPr>
      </w:pPr>
      <w:r>
        <w:rPr>
          <w:spacing w:val="-2"/>
          <w:sz w:val="24"/>
        </w:rPr>
        <w:t>-</w:t>
      </w:r>
      <w:r w:rsidRPr="00C376E4">
        <w:rPr>
          <w:spacing w:val="-2"/>
          <w:sz w:val="24"/>
        </w:rPr>
        <w:t>решать арифметическим способом (в 1—2</w:t>
      </w:r>
      <w:r w:rsidRPr="00C376E4">
        <w:rPr>
          <w:iCs/>
          <w:spacing w:val="-2"/>
          <w:sz w:val="24"/>
        </w:rPr>
        <w:t> </w:t>
      </w:r>
      <w:r w:rsidRPr="00C376E4">
        <w:rPr>
          <w:spacing w:val="-2"/>
          <w:sz w:val="24"/>
        </w:rPr>
        <w:t xml:space="preserve">действия) </w:t>
      </w:r>
      <w:r w:rsidRPr="00C376E4">
        <w:rPr>
          <w:sz w:val="24"/>
        </w:rPr>
        <w:t>учебные задачи и задачи, связанные с повседневной жизнью;</w:t>
      </w:r>
    </w:p>
    <w:p w:rsidR="00F06FD5" w:rsidRPr="00C376E4" w:rsidRDefault="00F06FD5" w:rsidP="00C376E4">
      <w:pPr>
        <w:pStyle w:val="210"/>
        <w:spacing w:line="240" w:lineRule="auto"/>
        <w:ind w:left="680" w:firstLine="0"/>
        <w:rPr>
          <w:sz w:val="24"/>
        </w:rPr>
      </w:pPr>
      <w:r>
        <w:rPr>
          <w:sz w:val="24"/>
        </w:rPr>
        <w:t>-</w:t>
      </w:r>
      <w:r w:rsidRPr="00C376E4">
        <w:rPr>
          <w:sz w:val="24"/>
        </w:rPr>
        <w:t>решать задачи на нахождение доли величины и вели</w:t>
      </w:r>
      <w:r w:rsidRPr="00C376E4">
        <w:rPr>
          <w:spacing w:val="2"/>
          <w:sz w:val="24"/>
        </w:rPr>
        <w:t xml:space="preserve">чины по значению её доли (половина, треть, четверть, </w:t>
      </w:r>
      <w:r w:rsidRPr="00C376E4">
        <w:rPr>
          <w:sz w:val="24"/>
        </w:rPr>
        <w:t>пятая, десятая часть);</w:t>
      </w:r>
    </w:p>
    <w:p w:rsidR="00F06FD5" w:rsidRPr="00C376E4" w:rsidRDefault="00F06FD5" w:rsidP="00C376E4">
      <w:pPr>
        <w:pStyle w:val="210"/>
        <w:spacing w:line="240" w:lineRule="auto"/>
        <w:ind w:left="680" w:firstLine="0"/>
        <w:rPr>
          <w:sz w:val="24"/>
        </w:rPr>
      </w:pPr>
      <w:r>
        <w:rPr>
          <w:sz w:val="24"/>
        </w:rPr>
        <w:t>-</w:t>
      </w:r>
      <w:r w:rsidRPr="00C376E4">
        <w:rPr>
          <w:sz w:val="24"/>
        </w:rPr>
        <w:t>оценивать правильность хода решения и реальность ответа на вопрос задачи.</w:t>
      </w:r>
    </w:p>
    <w:p w:rsidR="00F06FD5" w:rsidRPr="00C376E4" w:rsidRDefault="00F06FD5" w:rsidP="00C376E4">
      <w:pPr>
        <w:pStyle w:val="af5"/>
        <w:spacing w:line="240" w:lineRule="auto"/>
        <w:ind w:firstLine="454"/>
        <w:rPr>
          <w:rFonts w:ascii="Times New Roman" w:hAnsi="Times New Roman"/>
          <w:b/>
          <w:i w:val="0"/>
          <w:color w:val="auto"/>
          <w:sz w:val="24"/>
          <w:szCs w:val="24"/>
        </w:rPr>
      </w:pPr>
      <w:r w:rsidRPr="00C376E4">
        <w:rPr>
          <w:rFonts w:ascii="Times New Roman" w:hAnsi="Times New Roman"/>
          <w:b/>
          <w:i w:val="0"/>
          <w:color w:val="auto"/>
          <w:sz w:val="24"/>
          <w:szCs w:val="24"/>
        </w:rPr>
        <w:t>Выпускник получит возможность научиться:</w:t>
      </w:r>
    </w:p>
    <w:p w:rsidR="00F06FD5" w:rsidRPr="00C376E4" w:rsidRDefault="00F06FD5" w:rsidP="00C376E4">
      <w:pPr>
        <w:pStyle w:val="210"/>
        <w:spacing w:line="240" w:lineRule="auto"/>
        <w:ind w:left="680" w:firstLine="0"/>
        <w:rPr>
          <w:sz w:val="24"/>
        </w:rPr>
      </w:pPr>
      <w:r>
        <w:rPr>
          <w:sz w:val="24"/>
        </w:rPr>
        <w:t>-</w:t>
      </w:r>
      <w:r w:rsidRPr="00C376E4">
        <w:rPr>
          <w:sz w:val="24"/>
        </w:rPr>
        <w:t>решать задачи в 3—4 действия;</w:t>
      </w:r>
    </w:p>
    <w:p w:rsidR="00F06FD5" w:rsidRPr="00C376E4" w:rsidRDefault="00F06FD5" w:rsidP="00C376E4">
      <w:pPr>
        <w:pStyle w:val="210"/>
        <w:spacing w:line="240" w:lineRule="auto"/>
        <w:ind w:left="680" w:firstLine="0"/>
        <w:rPr>
          <w:sz w:val="24"/>
        </w:rPr>
      </w:pPr>
      <w:r>
        <w:rPr>
          <w:sz w:val="24"/>
        </w:rPr>
        <w:t>-</w:t>
      </w:r>
      <w:r w:rsidRPr="00C376E4">
        <w:rPr>
          <w:sz w:val="24"/>
        </w:rPr>
        <w:t>находить разные способы решения задачи.</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Пространственныеотношения</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Геометрические фигуры</w:t>
      </w:r>
    </w:p>
    <w:p w:rsidR="00F06FD5" w:rsidRPr="00C376E4" w:rsidRDefault="00F06FD5" w:rsidP="00C376E4">
      <w:pPr>
        <w:pStyle w:val="ac"/>
        <w:spacing w:line="240" w:lineRule="auto"/>
        <w:ind w:firstLine="454"/>
        <w:rPr>
          <w:rFonts w:ascii="Times New Roman" w:hAnsi="Times New Roman"/>
          <w:b/>
          <w:iCs/>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описывать взаимное расположение предметов в пространстве и на плоскости;</w:t>
      </w:r>
    </w:p>
    <w:p w:rsidR="00F06FD5" w:rsidRPr="00C376E4" w:rsidRDefault="00F06FD5" w:rsidP="00C376E4">
      <w:pPr>
        <w:pStyle w:val="210"/>
        <w:spacing w:line="240" w:lineRule="auto"/>
        <w:ind w:left="680" w:firstLine="0"/>
        <w:rPr>
          <w:sz w:val="24"/>
        </w:rPr>
      </w:pPr>
      <w:r>
        <w:rPr>
          <w:sz w:val="24"/>
        </w:rPr>
        <w:t xml:space="preserve">- </w:t>
      </w:r>
      <w:r w:rsidRPr="00C376E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выполнять построение геометрических фигур с заданными измерениями (отрезок, квадрат, прямоугольник) с помощью линейки, угольника;</w:t>
      </w:r>
    </w:p>
    <w:p w:rsidR="00F06FD5" w:rsidRPr="00C376E4" w:rsidRDefault="00F06FD5" w:rsidP="00C376E4">
      <w:pPr>
        <w:pStyle w:val="210"/>
        <w:spacing w:line="240" w:lineRule="auto"/>
        <w:ind w:left="680" w:firstLine="0"/>
        <w:rPr>
          <w:sz w:val="24"/>
        </w:rPr>
      </w:pPr>
      <w:r>
        <w:rPr>
          <w:sz w:val="24"/>
        </w:rPr>
        <w:t xml:space="preserve">- </w:t>
      </w:r>
      <w:r w:rsidRPr="00C376E4">
        <w:rPr>
          <w:sz w:val="24"/>
        </w:rPr>
        <w:t>использовать свойства прямоугольника и квадрата для решения задач;</w:t>
      </w:r>
    </w:p>
    <w:p w:rsidR="00F06FD5" w:rsidRPr="00C376E4" w:rsidRDefault="00F06FD5" w:rsidP="00C376E4">
      <w:pPr>
        <w:pStyle w:val="210"/>
        <w:spacing w:line="240" w:lineRule="auto"/>
        <w:ind w:left="680" w:firstLine="0"/>
        <w:rPr>
          <w:sz w:val="24"/>
        </w:rPr>
      </w:pPr>
      <w:r>
        <w:rPr>
          <w:sz w:val="24"/>
        </w:rPr>
        <w:t xml:space="preserve">- </w:t>
      </w:r>
      <w:r w:rsidRPr="00C376E4">
        <w:rPr>
          <w:sz w:val="24"/>
        </w:rPr>
        <w:t>распознавать и называть геометрические тела (куб, шар);</w:t>
      </w:r>
    </w:p>
    <w:p w:rsidR="00F06FD5" w:rsidRPr="00C376E4" w:rsidRDefault="00F06FD5" w:rsidP="00C376E4">
      <w:pPr>
        <w:pStyle w:val="210"/>
        <w:spacing w:line="240" w:lineRule="auto"/>
        <w:ind w:left="680" w:firstLine="0"/>
        <w:rPr>
          <w:sz w:val="24"/>
        </w:rPr>
      </w:pPr>
      <w:r>
        <w:rPr>
          <w:sz w:val="24"/>
        </w:rPr>
        <w:t xml:space="preserve">- </w:t>
      </w:r>
      <w:r w:rsidRPr="00C376E4">
        <w:rPr>
          <w:sz w:val="24"/>
        </w:rPr>
        <w:t>соотносить реальные объекты с моделями геометрических фигур.</w:t>
      </w:r>
    </w:p>
    <w:p w:rsidR="00F06FD5" w:rsidRPr="00C376E4" w:rsidRDefault="00F06FD5" w:rsidP="00C376E4">
      <w:pPr>
        <w:pStyle w:val="af5"/>
        <w:spacing w:line="240" w:lineRule="auto"/>
        <w:ind w:firstLine="454"/>
        <w:rPr>
          <w:rFonts w:ascii="Times New Roman" w:hAnsi="Times New Roman"/>
          <w:i w:val="0"/>
          <w:color w:val="auto"/>
          <w:sz w:val="24"/>
          <w:szCs w:val="24"/>
        </w:rPr>
      </w:pPr>
      <w:r w:rsidRPr="00C376E4">
        <w:rPr>
          <w:rFonts w:ascii="Times New Roman" w:hAnsi="Times New Roman"/>
          <w:b/>
          <w:i w:val="0"/>
          <w:color w:val="auto"/>
          <w:sz w:val="24"/>
          <w:szCs w:val="24"/>
        </w:rPr>
        <w:t>Выпускник получит возможность научиться</w:t>
      </w:r>
      <w:r w:rsidRPr="008F3F01">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Геометрические величины</w:t>
      </w:r>
    </w:p>
    <w:p w:rsidR="00F06FD5" w:rsidRPr="00C376E4" w:rsidRDefault="00F06FD5" w:rsidP="00C376E4">
      <w:pPr>
        <w:pStyle w:val="ac"/>
        <w:spacing w:line="240" w:lineRule="auto"/>
        <w:ind w:firstLine="454"/>
        <w:rPr>
          <w:rFonts w:ascii="Times New Roman" w:hAnsi="Times New Roman"/>
          <w:b/>
          <w:iCs/>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8F3F01">
      <w:pPr>
        <w:pStyle w:val="210"/>
        <w:spacing w:line="240" w:lineRule="auto"/>
        <w:ind w:left="680" w:firstLine="0"/>
        <w:rPr>
          <w:sz w:val="24"/>
        </w:rPr>
      </w:pPr>
      <w:r>
        <w:rPr>
          <w:sz w:val="24"/>
        </w:rPr>
        <w:t>-</w:t>
      </w:r>
      <w:r w:rsidRPr="00C376E4">
        <w:rPr>
          <w:sz w:val="24"/>
        </w:rPr>
        <w:t>измерять длину отрезка;</w:t>
      </w:r>
    </w:p>
    <w:p w:rsidR="00F06FD5" w:rsidRPr="00C376E4" w:rsidRDefault="00F06FD5" w:rsidP="008F3F01">
      <w:pPr>
        <w:pStyle w:val="210"/>
        <w:spacing w:line="240" w:lineRule="auto"/>
        <w:ind w:left="680" w:firstLine="0"/>
        <w:rPr>
          <w:sz w:val="24"/>
        </w:rPr>
      </w:pPr>
      <w:r>
        <w:rPr>
          <w:spacing w:val="-4"/>
          <w:sz w:val="24"/>
        </w:rPr>
        <w:t>-</w:t>
      </w:r>
      <w:r w:rsidRPr="00C376E4">
        <w:rPr>
          <w:spacing w:val="-4"/>
          <w:sz w:val="24"/>
        </w:rPr>
        <w:t>вычислять периметр треугольника, прямоугольника и квад</w:t>
      </w:r>
      <w:r w:rsidRPr="00C376E4">
        <w:rPr>
          <w:sz w:val="24"/>
        </w:rPr>
        <w:t>рата, площадь прямоугольника и квадрата;</w:t>
      </w:r>
    </w:p>
    <w:p w:rsidR="00F06FD5" w:rsidRPr="00C376E4" w:rsidRDefault="00F06FD5" w:rsidP="008F3F01">
      <w:pPr>
        <w:pStyle w:val="210"/>
        <w:spacing w:line="240" w:lineRule="auto"/>
        <w:ind w:left="680" w:firstLine="0"/>
        <w:rPr>
          <w:sz w:val="24"/>
        </w:rPr>
      </w:pPr>
      <w:r>
        <w:rPr>
          <w:sz w:val="24"/>
        </w:rPr>
        <w:t>-</w:t>
      </w:r>
      <w:r w:rsidRPr="00C376E4">
        <w:rPr>
          <w:sz w:val="24"/>
        </w:rPr>
        <w:t>оценивать размеры геометрических объектов, расстояния приближённо (на глаз).</w:t>
      </w:r>
    </w:p>
    <w:p w:rsidR="00F06FD5" w:rsidRPr="00C376E4" w:rsidRDefault="00F06FD5" w:rsidP="00C376E4">
      <w:pPr>
        <w:pStyle w:val="af5"/>
        <w:spacing w:line="240" w:lineRule="auto"/>
        <w:ind w:firstLine="454"/>
        <w:rPr>
          <w:rFonts w:ascii="Times New Roman" w:hAnsi="Times New Roman"/>
          <w:i w:val="0"/>
          <w:color w:val="auto"/>
          <w:sz w:val="24"/>
          <w:szCs w:val="24"/>
        </w:rPr>
      </w:pPr>
      <w:r w:rsidRPr="00C376E4">
        <w:rPr>
          <w:rFonts w:ascii="Times New Roman" w:hAnsi="Times New Roman"/>
          <w:b/>
          <w:i w:val="0"/>
          <w:color w:val="auto"/>
          <w:sz w:val="24"/>
          <w:szCs w:val="24"/>
        </w:rPr>
        <w:t>Выпускник получит возможность научиться</w:t>
      </w:r>
      <w:r w:rsidRPr="008F3F01">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F06FD5" w:rsidRPr="00C376E4" w:rsidRDefault="00F06FD5" w:rsidP="00C376E4">
      <w:pPr>
        <w:pStyle w:val="4"/>
        <w:spacing w:before="0" w:after="0" w:line="240" w:lineRule="auto"/>
        <w:ind w:firstLine="454"/>
        <w:jc w:val="both"/>
        <w:rPr>
          <w:rFonts w:ascii="Times New Roman" w:hAnsi="Times New Roman" w:cs="Times New Roman"/>
          <w:b/>
          <w:i w:val="0"/>
          <w:color w:val="auto"/>
          <w:sz w:val="24"/>
          <w:szCs w:val="24"/>
        </w:rPr>
      </w:pPr>
      <w:r w:rsidRPr="00C376E4">
        <w:rPr>
          <w:rFonts w:ascii="Times New Roman" w:hAnsi="Times New Roman" w:cs="Times New Roman"/>
          <w:b/>
          <w:i w:val="0"/>
          <w:color w:val="auto"/>
          <w:sz w:val="24"/>
          <w:szCs w:val="24"/>
        </w:rPr>
        <w:t>Работа с информацией</w:t>
      </w:r>
    </w:p>
    <w:p w:rsidR="00F06FD5" w:rsidRPr="00C376E4" w:rsidRDefault="00F06FD5" w:rsidP="00C376E4">
      <w:pPr>
        <w:pStyle w:val="ac"/>
        <w:spacing w:line="240" w:lineRule="auto"/>
        <w:ind w:firstLine="454"/>
        <w:rPr>
          <w:rFonts w:ascii="Times New Roman" w:hAnsi="Times New Roman"/>
          <w:b/>
          <w:iCs/>
          <w:color w:val="auto"/>
          <w:sz w:val="24"/>
          <w:szCs w:val="24"/>
        </w:rPr>
      </w:pPr>
      <w:r w:rsidRPr="00C376E4">
        <w:rPr>
          <w:rFonts w:ascii="Times New Roman" w:hAnsi="Times New Roman"/>
          <w:b/>
          <w:color w:val="auto"/>
          <w:sz w:val="24"/>
          <w:szCs w:val="24"/>
        </w:rPr>
        <w:t>Выпускник научится:</w:t>
      </w:r>
    </w:p>
    <w:p w:rsidR="00F06FD5" w:rsidRPr="00C376E4" w:rsidRDefault="00F06FD5" w:rsidP="008F3F01">
      <w:pPr>
        <w:pStyle w:val="210"/>
        <w:spacing w:line="240" w:lineRule="auto"/>
        <w:ind w:left="680" w:firstLine="0"/>
        <w:rPr>
          <w:sz w:val="24"/>
        </w:rPr>
      </w:pPr>
      <w:r>
        <w:rPr>
          <w:sz w:val="24"/>
        </w:rPr>
        <w:t>-</w:t>
      </w:r>
      <w:r w:rsidRPr="00C376E4">
        <w:rPr>
          <w:sz w:val="24"/>
        </w:rPr>
        <w:t>читать несложные готовые таблицы;</w:t>
      </w:r>
    </w:p>
    <w:p w:rsidR="00F06FD5" w:rsidRPr="00C376E4" w:rsidRDefault="00F06FD5" w:rsidP="008F3F01">
      <w:pPr>
        <w:pStyle w:val="210"/>
        <w:spacing w:line="240" w:lineRule="auto"/>
        <w:ind w:left="680" w:firstLine="0"/>
        <w:rPr>
          <w:sz w:val="24"/>
        </w:rPr>
      </w:pPr>
      <w:r>
        <w:rPr>
          <w:sz w:val="24"/>
        </w:rPr>
        <w:t>-</w:t>
      </w:r>
      <w:r w:rsidRPr="00C376E4">
        <w:rPr>
          <w:sz w:val="24"/>
        </w:rPr>
        <w:t>заполнять несложные готовые таблицы;</w:t>
      </w:r>
    </w:p>
    <w:p w:rsidR="00F06FD5" w:rsidRPr="00C376E4" w:rsidRDefault="00F06FD5" w:rsidP="008F3F01">
      <w:pPr>
        <w:pStyle w:val="210"/>
        <w:spacing w:line="240" w:lineRule="auto"/>
        <w:ind w:left="680" w:firstLine="0"/>
        <w:rPr>
          <w:sz w:val="24"/>
        </w:rPr>
      </w:pPr>
      <w:r>
        <w:rPr>
          <w:sz w:val="24"/>
        </w:rPr>
        <w:t>-</w:t>
      </w:r>
      <w:r w:rsidRPr="00C376E4">
        <w:rPr>
          <w:sz w:val="24"/>
        </w:rPr>
        <w:t>читать несложные готовые столбчатые диаграммы.</w:t>
      </w:r>
    </w:p>
    <w:p w:rsidR="00F06FD5" w:rsidRPr="00C376E4" w:rsidRDefault="00F06FD5" w:rsidP="00C376E4">
      <w:pPr>
        <w:pStyle w:val="af5"/>
        <w:spacing w:line="240" w:lineRule="auto"/>
        <w:ind w:firstLine="454"/>
        <w:rPr>
          <w:rFonts w:ascii="Times New Roman" w:hAnsi="Times New Roman"/>
          <w:b/>
          <w:i w:val="0"/>
          <w:color w:val="auto"/>
          <w:sz w:val="24"/>
          <w:szCs w:val="24"/>
        </w:rPr>
      </w:pPr>
      <w:r w:rsidRPr="00C376E4">
        <w:rPr>
          <w:rFonts w:ascii="Times New Roman" w:hAnsi="Times New Roman"/>
          <w:b/>
          <w:i w:val="0"/>
          <w:color w:val="auto"/>
          <w:sz w:val="24"/>
          <w:szCs w:val="24"/>
        </w:rPr>
        <w:t>Выпускник получит возможность научиться:</w:t>
      </w:r>
    </w:p>
    <w:p w:rsidR="00F06FD5" w:rsidRPr="008F3F01" w:rsidRDefault="00F06FD5" w:rsidP="008F3F01">
      <w:pPr>
        <w:pStyle w:val="210"/>
        <w:spacing w:line="240" w:lineRule="auto"/>
        <w:ind w:left="680" w:firstLine="0"/>
        <w:rPr>
          <w:sz w:val="24"/>
        </w:rPr>
      </w:pPr>
      <w:r>
        <w:rPr>
          <w:sz w:val="24"/>
        </w:rPr>
        <w:t>-</w:t>
      </w:r>
      <w:r w:rsidRPr="008F3F01">
        <w:rPr>
          <w:sz w:val="24"/>
        </w:rPr>
        <w:t>читать несложные готовые круговые диаграммы;</w:t>
      </w:r>
    </w:p>
    <w:p w:rsidR="00F06FD5" w:rsidRPr="008F3F01" w:rsidRDefault="00F06FD5" w:rsidP="008F3F01">
      <w:pPr>
        <w:pStyle w:val="210"/>
        <w:spacing w:line="240" w:lineRule="auto"/>
        <w:ind w:left="680" w:firstLine="0"/>
        <w:rPr>
          <w:spacing w:val="-4"/>
          <w:sz w:val="24"/>
        </w:rPr>
      </w:pPr>
      <w:r>
        <w:rPr>
          <w:spacing w:val="-4"/>
          <w:sz w:val="24"/>
        </w:rPr>
        <w:t>-</w:t>
      </w:r>
      <w:r w:rsidRPr="008F3F01">
        <w:rPr>
          <w:spacing w:val="-4"/>
          <w:sz w:val="24"/>
        </w:rPr>
        <w:t>достраивать несложную готовую столбчатую диаграмму;</w:t>
      </w:r>
    </w:p>
    <w:p w:rsidR="00F06FD5" w:rsidRPr="008F3F01" w:rsidRDefault="00F06FD5" w:rsidP="008F3F01">
      <w:pPr>
        <w:pStyle w:val="210"/>
        <w:spacing w:line="240" w:lineRule="auto"/>
        <w:ind w:left="680" w:firstLine="0"/>
        <w:rPr>
          <w:sz w:val="24"/>
        </w:rPr>
      </w:pPr>
      <w:r>
        <w:rPr>
          <w:sz w:val="24"/>
        </w:rPr>
        <w:t>-</w:t>
      </w:r>
      <w:r w:rsidRPr="008F3F01">
        <w:rPr>
          <w:sz w:val="24"/>
        </w:rPr>
        <w:t>сравнивать и обобщать информацию, представленную в строках и столбцах несложных таблиц и диаграмм;</w:t>
      </w:r>
    </w:p>
    <w:p w:rsidR="00F06FD5" w:rsidRPr="008F3F01" w:rsidRDefault="00F06FD5" w:rsidP="008F3F01">
      <w:pPr>
        <w:pStyle w:val="210"/>
        <w:spacing w:line="240" w:lineRule="auto"/>
        <w:ind w:left="680" w:firstLine="0"/>
        <w:rPr>
          <w:sz w:val="24"/>
        </w:rPr>
      </w:pPr>
      <w:r>
        <w:rPr>
          <w:sz w:val="24"/>
        </w:rPr>
        <w:t>-</w:t>
      </w:r>
      <w:r w:rsidRPr="008F3F01">
        <w:rPr>
          <w:sz w:val="24"/>
        </w:rPr>
        <w:t>понимать простейшие выражения, содержащие логи</w:t>
      </w:r>
      <w:r w:rsidRPr="008F3F01">
        <w:rPr>
          <w:spacing w:val="-2"/>
          <w:sz w:val="24"/>
        </w:rPr>
        <w:t>ческие связки и слова («…и…», «если… то…», «верно/невер</w:t>
      </w:r>
      <w:r w:rsidRPr="008F3F01">
        <w:rPr>
          <w:sz w:val="24"/>
        </w:rPr>
        <w:t>но, что…», «каждый», «все», «некоторые», «не»);</w:t>
      </w:r>
    </w:p>
    <w:p w:rsidR="00F06FD5" w:rsidRPr="008F3F01" w:rsidRDefault="00F06FD5" w:rsidP="008F3F01">
      <w:pPr>
        <w:pStyle w:val="210"/>
        <w:spacing w:line="240" w:lineRule="auto"/>
        <w:ind w:left="680" w:firstLine="0"/>
        <w:rPr>
          <w:sz w:val="24"/>
        </w:rPr>
      </w:pPr>
      <w:r>
        <w:rPr>
          <w:spacing w:val="2"/>
          <w:sz w:val="24"/>
        </w:rPr>
        <w:t>-</w:t>
      </w:r>
      <w:r w:rsidRPr="008F3F01">
        <w:rPr>
          <w:spacing w:val="2"/>
          <w:sz w:val="24"/>
        </w:rPr>
        <w:t xml:space="preserve">составлять, записывать и выполнять инструкцию </w:t>
      </w:r>
      <w:r w:rsidRPr="008F3F01">
        <w:rPr>
          <w:sz w:val="24"/>
        </w:rPr>
        <w:t>(простой алгоритм), план поиска информации;</w:t>
      </w:r>
    </w:p>
    <w:p w:rsidR="00F06FD5" w:rsidRPr="008F3F01" w:rsidRDefault="00F06FD5" w:rsidP="008F3F01">
      <w:pPr>
        <w:pStyle w:val="210"/>
        <w:spacing w:line="240" w:lineRule="auto"/>
        <w:ind w:left="680" w:firstLine="0"/>
        <w:rPr>
          <w:sz w:val="24"/>
        </w:rPr>
      </w:pPr>
      <w:r>
        <w:rPr>
          <w:sz w:val="24"/>
        </w:rPr>
        <w:t>-</w:t>
      </w:r>
      <w:r w:rsidRPr="008F3F01">
        <w:rPr>
          <w:sz w:val="24"/>
        </w:rPr>
        <w:t>распознавать одну и ту же информацию, представленную в разной форме (таблицы и диаграммы);</w:t>
      </w:r>
    </w:p>
    <w:p w:rsidR="00F06FD5" w:rsidRPr="008F3F01" w:rsidRDefault="00F06FD5" w:rsidP="008F3F01">
      <w:pPr>
        <w:pStyle w:val="210"/>
        <w:spacing w:line="240" w:lineRule="auto"/>
        <w:ind w:left="680" w:firstLine="0"/>
        <w:rPr>
          <w:spacing w:val="-2"/>
          <w:sz w:val="24"/>
        </w:rPr>
      </w:pPr>
      <w:r>
        <w:rPr>
          <w:spacing w:val="-2"/>
          <w:sz w:val="24"/>
        </w:rPr>
        <w:t>-</w:t>
      </w:r>
      <w:r w:rsidRPr="008F3F01">
        <w:rPr>
          <w:spacing w:val="-2"/>
          <w:sz w:val="24"/>
        </w:rPr>
        <w:t>планировать несложные исследования, собирать и пред</w:t>
      </w:r>
      <w:r w:rsidRPr="008F3F01">
        <w:rPr>
          <w:sz w:val="24"/>
        </w:rPr>
        <w:t xml:space="preserve">ставлять полученную информацию с помощью таблиц и </w:t>
      </w:r>
      <w:r w:rsidRPr="008F3F01">
        <w:rPr>
          <w:spacing w:val="-2"/>
          <w:sz w:val="24"/>
        </w:rPr>
        <w:t>диаграмм;</w:t>
      </w:r>
    </w:p>
    <w:p w:rsidR="00F06FD5" w:rsidRPr="008F3F01" w:rsidRDefault="00F06FD5" w:rsidP="008F3F01">
      <w:pPr>
        <w:pStyle w:val="210"/>
        <w:spacing w:line="240" w:lineRule="auto"/>
        <w:ind w:left="680" w:firstLine="0"/>
        <w:rPr>
          <w:sz w:val="24"/>
        </w:rPr>
      </w:pPr>
      <w:r>
        <w:rPr>
          <w:sz w:val="24"/>
        </w:rPr>
        <w:lastRenderedPageBreak/>
        <w:t>-</w:t>
      </w:r>
      <w:r w:rsidRPr="008F3F01">
        <w:rPr>
          <w:sz w:val="24"/>
        </w:rPr>
        <w:t>интерпретировать информацию, полученную при про</w:t>
      </w:r>
      <w:r w:rsidRPr="008F3F01">
        <w:rPr>
          <w:spacing w:val="2"/>
          <w:sz w:val="24"/>
        </w:rPr>
        <w:t>ведении несложных исследований (объяснять, сравнивать</w:t>
      </w:r>
      <w:r w:rsidRPr="008F3F01">
        <w:rPr>
          <w:sz w:val="24"/>
        </w:rPr>
        <w:t>и обобщать данные, делать выводы и прогнозы).</w:t>
      </w:r>
    </w:p>
    <w:p w:rsidR="00F06FD5" w:rsidRPr="00C376E4" w:rsidRDefault="00F06FD5" w:rsidP="006C32E9">
      <w:pPr>
        <w:pStyle w:val="af0"/>
        <w:numPr>
          <w:ilvl w:val="2"/>
          <w:numId w:val="6"/>
        </w:numPr>
        <w:spacing w:line="240" w:lineRule="auto"/>
        <w:ind w:left="0" w:firstLine="0"/>
      </w:pPr>
      <w:bookmarkStart w:id="29" w:name="_Toc294246076"/>
      <w:r w:rsidRPr="00C376E4">
        <w:t>Основы религиозных культур и светской этики</w:t>
      </w:r>
      <w:bookmarkEnd w:id="29"/>
    </w:p>
    <w:p w:rsidR="00F06FD5" w:rsidRPr="00CB7D51" w:rsidRDefault="00F06FD5" w:rsidP="00CB7D51">
      <w:pPr>
        <w:pStyle w:val="a6"/>
        <w:spacing w:line="240" w:lineRule="auto"/>
        <w:rPr>
          <w:sz w:val="24"/>
          <w:szCs w:val="24"/>
        </w:rPr>
      </w:pPr>
      <w:r w:rsidRPr="00CB7D51">
        <w:rPr>
          <w:rStyle w:val="Zag11"/>
          <w:rFonts w:eastAsia="@Arial Unicode MS"/>
          <w:bCs/>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w:t>
      </w:r>
    </w:p>
    <w:p w:rsidR="00F06FD5" w:rsidRPr="00CB7D51" w:rsidRDefault="00F06FD5" w:rsidP="00CB7D51">
      <w:pPr>
        <w:pStyle w:val="a6"/>
        <w:spacing w:line="240" w:lineRule="auto"/>
        <w:rPr>
          <w:sz w:val="24"/>
          <w:szCs w:val="24"/>
        </w:rPr>
      </w:pPr>
      <w:r>
        <w:rPr>
          <w:rStyle w:val="Zag11"/>
          <w:rFonts w:eastAsia="@Arial Unicode MS"/>
          <w:sz w:val="24"/>
          <w:szCs w:val="24"/>
        </w:rPr>
        <w:t xml:space="preserve">В результате освоения </w:t>
      </w:r>
      <w:r w:rsidRPr="00CB7D51">
        <w:rPr>
          <w:rStyle w:val="Zag11"/>
          <w:rFonts w:eastAsia="@Arial Unicode MS"/>
          <w:sz w:val="24"/>
          <w:szCs w:val="24"/>
        </w:rPr>
        <w:t xml:space="preserve"> модуля курса </w:t>
      </w:r>
      <w:r w:rsidRPr="00CB7D51">
        <w:rPr>
          <w:rStyle w:val="Zag11"/>
          <w:rFonts w:eastAsia="@Arial Unicode MS"/>
          <w:b/>
          <w:sz w:val="24"/>
          <w:szCs w:val="24"/>
        </w:rPr>
        <w:t>выпускник научится</w:t>
      </w:r>
      <w:r w:rsidRPr="00CB7D51">
        <w:rPr>
          <w:rStyle w:val="Zag11"/>
          <w:rFonts w:eastAsia="@Arial Unicode MS"/>
          <w:sz w:val="24"/>
          <w:szCs w:val="24"/>
        </w:rPr>
        <w:t>:</w:t>
      </w:r>
    </w:p>
    <w:p w:rsidR="00F06FD5" w:rsidRPr="00CB7D51" w:rsidRDefault="00F06FD5" w:rsidP="00CB7D51">
      <w:pPr>
        <w:pStyle w:val="a6"/>
        <w:spacing w:line="240" w:lineRule="auto"/>
        <w:rPr>
          <w:sz w:val="24"/>
          <w:szCs w:val="24"/>
        </w:rPr>
      </w:pPr>
      <w:r w:rsidRPr="00CB7D51">
        <w:rPr>
          <w:sz w:val="24"/>
          <w:szCs w:val="24"/>
        </w:rPr>
        <w:t>– понимать значение нравственных норм и ценностей для достойной жизни личности, семьи, общества;</w:t>
      </w:r>
    </w:p>
    <w:p w:rsidR="00F06FD5" w:rsidRPr="00CB7D51" w:rsidRDefault="00F06FD5" w:rsidP="00CB7D51">
      <w:pPr>
        <w:pStyle w:val="a6"/>
        <w:spacing w:line="240" w:lineRule="auto"/>
        <w:rPr>
          <w:sz w:val="24"/>
          <w:szCs w:val="24"/>
        </w:rPr>
      </w:pPr>
      <w:r w:rsidRPr="00CB7D51">
        <w:rPr>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06FD5" w:rsidRPr="00CB7D51" w:rsidRDefault="00F06FD5" w:rsidP="00CB7D51">
      <w:pPr>
        <w:pStyle w:val="a6"/>
        <w:spacing w:line="240" w:lineRule="auto"/>
        <w:rPr>
          <w:sz w:val="24"/>
          <w:szCs w:val="24"/>
        </w:rPr>
      </w:pPr>
      <w:r w:rsidRPr="00CB7D51">
        <w:rPr>
          <w:sz w:val="24"/>
          <w:szCs w:val="24"/>
        </w:rPr>
        <w:t>– осознавать ценность человеческой жизни, необходимость стремления к нравственному совершенствованию и духовному развитию;</w:t>
      </w:r>
    </w:p>
    <w:p w:rsidR="00F06FD5" w:rsidRPr="00CB7D51" w:rsidRDefault="00F06FD5" w:rsidP="00CB7D51">
      <w:pPr>
        <w:pStyle w:val="a6"/>
        <w:spacing w:line="240" w:lineRule="auto"/>
        <w:rPr>
          <w:sz w:val="24"/>
          <w:szCs w:val="24"/>
        </w:rPr>
      </w:pPr>
      <w:r w:rsidRPr="00CB7D51">
        <w:rPr>
          <w:sz w:val="24"/>
          <w:szCs w:val="24"/>
        </w:rPr>
        <w:t>– ориентироваться в вопросах нравственного выбора на внутреннюю установку личности поступать согласно своей совести;</w:t>
      </w:r>
    </w:p>
    <w:p w:rsidR="00F06FD5" w:rsidRPr="00CB7D51" w:rsidRDefault="00F06FD5" w:rsidP="00662893">
      <w:pPr>
        <w:pStyle w:val="a6"/>
        <w:spacing w:line="240" w:lineRule="auto"/>
        <w:rPr>
          <w:b/>
          <w:sz w:val="24"/>
          <w:szCs w:val="24"/>
        </w:rPr>
      </w:pPr>
      <w:r w:rsidRPr="00CB7D51">
        <w:rPr>
          <w:b/>
          <w:sz w:val="24"/>
          <w:szCs w:val="24"/>
        </w:rPr>
        <w:t>Планиру</w:t>
      </w:r>
      <w:r>
        <w:rPr>
          <w:b/>
          <w:sz w:val="24"/>
          <w:szCs w:val="24"/>
        </w:rPr>
        <w:t>емые результаты по учебному модулю «</w:t>
      </w:r>
      <w:r w:rsidRPr="00CB7D51">
        <w:rPr>
          <w:b/>
          <w:sz w:val="24"/>
          <w:szCs w:val="24"/>
        </w:rPr>
        <w:t>Основы православной культуры</w:t>
      </w:r>
      <w:r>
        <w:rPr>
          <w:b/>
          <w:sz w:val="24"/>
          <w:szCs w:val="24"/>
        </w:rPr>
        <w:t>»</w:t>
      </w:r>
      <w:r w:rsidRPr="00CB7D51">
        <w:rPr>
          <w:b/>
          <w:sz w:val="24"/>
          <w:szCs w:val="24"/>
        </w:rPr>
        <w:t>.</w:t>
      </w:r>
    </w:p>
    <w:p w:rsidR="00F06FD5" w:rsidRPr="00CB7D51" w:rsidRDefault="00F06FD5" w:rsidP="00CB7D51">
      <w:pPr>
        <w:pStyle w:val="a6"/>
        <w:spacing w:line="240" w:lineRule="auto"/>
        <w:rPr>
          <w:rStyle w:val="Zag11"/>
          <w:rFonts w:eastAsia="@Arial Unicode MS"/>
          <w:sz w:val="24"/>
          <w:szCs w:val="24"/>
        </w:rPr>
      </w:pPr>
      <w:r w:rsidRPr="00CB7D51">
        <w:rPr>
          <w:rStyle w:val="Zag11"/>
          <w:rFonts w:eastAsia="@Arial Unicode MS"/>
          <w:b/>
          <w:sz w:val="24"/>
          <w:szCs w:val="24"/>
        </w:rPr>
        <w:t>Выпускник научится</w:t>
      </w:r>
      <w:r w:rsidRPr="00CB7D51">
        <w:rPr>
          <w:rStyle w:val="Zag11"/>
          <w:rFonts w:eastAsia="@Arial Unicode MS"/>
          <w:sz w:val="24"/>
          <w:szCs w:val="24"/>
        </w:rPr>
        <w:t>:</w:t>
      </w:r>
    </w:p>
    <w:p w:rsidR="00F06FD5" w:rsidRPr="00CB7D51" w:rsidRDefault="00F06FD5" w:rsidP="00CB7D51">
      <w:pPr>
        <w:pStyle w:val="a6"/>
        <w:spacing w:line="240" w:lineRule="auto"/>
        <w:rPr>
          <w:sz w:val="24"/>
          <w:szCs w:val="24"/>
        </w:rPr>
      </w:pPr>
      <w:r>
        <w:rPr>
          <w:sz w:val="24"/>
          <w:szCs w:val="24"/>
        </w:rPr>
        <w:t>-</w:t>
      </w:r>
      <w:r w:rsidRPr="00CB7D51">
        <w:rPr>
          <w:sz w:val="24"/>
          <w:szCs w:val="24"/>
        </w:rPr>
        <w:t xml:space="preserve">соотносить нравственные формы поведения с нормами морали; </w:t>
      </w:r>
    </w:p>
    <w:p w:rsidR="00F06FD5" w:rsidRPr="00CB7D51" w:rsidRDefault="00F06FD5" w:rsidP="00CB7D51">
      <w:pPr>
        <w:pStyle w:val="a6"/>
        <w:spacing w:line="240" w:lineRule="auto"/>
        <w:rPr>
          <w:sz w:val="24"/>
          <w:szCs w:val="24"/>
        </w:rPr>
      </w:pPr>
      <w:r>
        <w:rPr>
          <w:sz w:val="24"/>
          <w:szCs w:val="24"/>
        </w:rPr>
        <w:t>-</w:t>
      </w:r>
      <w:r w:rsidRPr="00CB7D51">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06FD5" w:rsidRPr="00CB7D51" w:rsidRDefault="00F06FD5" w:rsidP="00CB7D51">
      <w:pPr>
        <w:pStyle w:val="a6"/>
        <w:spacing w:line="240" w:lineRule="auto"/>
        <w:rPr>
          <w:rStyle w:val="Zag11"/>
          <w:rFonts w:eastAsia="@Arial Unicode MS"/>
          <w:b/>
          <w:iCs/>
          <w:sz w:val="24"/>
          <w:szCs w:val="24"/>
        </w:rPr>
      </w:pPr>
      <w:r w:rsidRPr="00CB7D51">
        <w:rPr>
          <w:rStyle w:val="Zag11"/>
          <w:rFonts w:eastAsia="@Arial Unicode MS"/>
          <w:b/>
          <w:iCs/>
          <w:sz w:val="24"/>
          <w:szCs w:val="24"/>
        </w:rPr>
        <w:t>Выпускник получит возможность научиться:</w:t>
      </w:r>
    </w:p>
    <w:p w:rsidR="00F06FD5" w:rsidRPr="00CB7D51" w:rsidRDefault="00F06FD5" w:rsidP="00CB7D51">
      <w:pPr>
        <w:pStyle w:val="a6"/>
        <w:spacing w:line="240" w:lineRule="auto"/>
        <w:rPr>
          <w:sz w:val="24"/>
          <w:szCs w:val="24"/>
        </w:rPr>
      </w:pPr>
      <w:r>
        <w:rPr>
          <w:sz w:val="24"/>
          <w:szCs w:val="24"/>
        </w:rPr>
        <w:t>-</w:t>
      </w:r>
      <w:r w:rsidRPr="00CB7D51">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06FD5" w:rsidRPr="00CB7D51" w:rsidRDefault="00F06FD5" w:rsidP="00CB7D51">
      <w:pPr>
        <w:pStyle w:val="a6"/>
        <w:spacing w:line="240" w:lineRule="auto"/>
        <w:rPr>
          <w:sz w:val="24"/>
          <w:szCs w:val="24"/>
        </w:rPr>
      </w:pPr>
      <w:r>
        <w:rPr>
          <w:sz w:val="24"/>
          <w:szCs w:val="24"/>
        </w:rPr>
        <w:t>-</w:t>
      </w:r>
      <w:r w:rsidRPr="00CB7D51">
        <w:rPr>
          <w:sz w:val="24"/>
          <w:szCs w:val="24"/>
        </w:rPr>
        <w:t>устанавливать взаимосвязь между содержанием православной культуры и поведением людей, общественными явлениями;</w:t>
      </w:r>
    </w:p>
    <w:p w:rsidR="00F06FD5" w:rsidRPr="00114278" w:rsidRDefault="00F06FD5" w:rsidP="00114278">
      <w:pPr>
        <w:pStyle w:val="a6"/>
        <w:spacing w:line="240" w:lineRule="auto"/>
        <w:rPr>
          <w:sz w:val="24"/>
          <w:szCs w:val="24"/>
        </w:rPr>
      </w:pPr>
      <w:r>
        <w:rPr>
          <w:sz w:val="24"/>
          <w:szCs w:val="24"/>
        </w:rPr>
        <w:t>-</w:t>
      </w:r>
      <w:r w:rsidRPr="00CB7D51">
        <w:rPr>
          <w:sz w:val="24"/>
          <w:szCs w:val="24"/>
        </w:rPr>
        <w:t>акцен</w:t>
      </w:r>
      <w:r w:rsidR="00D6665B">
        <w:rPr>
          <w:sz w:val="24"/>
          <w:szCs w:val="24"/>
        </w:rPr>
        <w:t xml:space="preserve">тировать внимание на </w:t>
      </w:r>
      <w:r w:rsidRPr="00CB7D51">
        <w:rPr>
          <w:sz w:val="24"/>
          <w:szCs w:val="24"/>
        </w:rPr>
        <w:t>духовно-нравственных аспектах человеческого поведения при изучении гуманитарных предметов на последующих уровнях общего образования.</w:t>
      </w:r>
    </w:p>
    <w:p w:rsidR="00F06FD5" w:rsidRPr="00114278" w:rsidRDefault="00F06FD5" w:rsidP="00114278">
      <w:pPr>
        <w:pStyle w:val="a6"/>
        <w:spacing w:line="240" w:lineRule="auto"/>
        <w:rPr>
          <w:b/>
          <w:sz w:val="24"/>
          <w:szCs w:val="24"/>
        </w:rPr>
      </w:pPr>
      <w:bookmarkStart w:id="30" w:name="_Toc288394065"/>
      <w:bookmarkStart w:id="31" w:name="_Toc288410532"/>
      <w:bookmarkStart w:id="32" w:name="_Toc288410661"/>
      <w:bookmarkStart w:id="33" w:name="_Toc294246077"/>
      <w:r w:rsidRPr="00114278">
        <w:rPr>
          <w:b/>
          <w:sz w:val="24"/>
          <w:szCs w:val="24"/>
        </w:rPr>
        <w:t>1.2.7. Окружающий мир</w:t>
      </w:r>
      <w:bookmarkEnd w:id="30"/>
      <w:bookmarkEnd w:id="31"/>
      <w:bookmarkEnd w:id="32"/>
      <w:bookmarkEnd w:id="33"/>
    </w:p>
    <w:p w:rsidR="00F06FD5" w:rsidRPr="00114278" w:rsidRDefault="00F06FD5" w:rsidP="00114278">
      <w:pPr>
        <w:pStyle w:val="a6"/>
        <w:spacing w:line="240" w:lineRule="auto"/>
        <w:rPr>
          <w:rStyle w:val="Zag11"/>
          <w:rFonts w:eastAsia="@Arial Unicode MS"/>
          <w:sz w:val="24"/>
          <w:szCs w:val="24"/>
        </w:rPr>
      </w:pPr>
      <w:r w:rsidRPr="00114278">
        <w:rPr>
          <w:rStyle w:val="Zag11"/>
          <w:rFonts w:eastAsia="@Arial Unicode MS"/>
          <w:sz w:val="24"/>
          <w:szCs w:val="24"/>
        </w:rPr>
        <w:t>В результате изучения курса «Окружающий мир» обучающиеся на уровне начального общего образования:</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pacing w:val="-4"/>
          <w:sz w:val="24"/>
          <w:szCs w:val="24"/>
        </w:rPr>
        <w:t>-</w:t>
      </w:r>
      <w:r w:rsidRPr="00114278">
        <w:rPr>
          <w:rStyle w:val="Zag11"/>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14278">
        <w:rPr>
          <w:rStyle w:val="Zag11"/>
          <w:rFonts w:eastAsia="@Arial Unicode MS"/>
          <w:sz w:val="24"/>
          <w:szCs w:val="24"/>
        </w:rPr>
        <w:t>;</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w:t>
      </w:r>
      <w:r w:rsidRPr="00114278">
        <w:rPr>
          <w:rStyle w:val="Zag11"/>
          <w:rFonts w:eastAsia="@Arial Unicode MS"/>
          <w:sz w:val="24"/>
          <w:szCs w:val="24"/>
        </w:rPr>
        <w:lastRenderedPageBreak/>
        <w:t>края, что поможет им овладеть начальными навыками адаптации в динамично изменяющемся и развивающемся мире;</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14278">
        <w:rPr>
          <w:rStyle w:val="Zag11"/>
          <w:rFonts w:eastAsia="@Arial Unicode MS"/>
          <w:sz w:val="24"/>
          <w:szCs w:val="24"/>
        </w:rPr>
        <w:noBreakHyphen/>
        <w:t xml:space="preserve"> и видеофрагментов, готовить и проводить небольшие презентации в поддержку собственных сообщений;</w:t>
      </w:r>
    </w:p>
    <w:p w:rsidR="00F06FD5" w:rsidRPr="00114278" w:rsidRDefault="00F06FD5" w:rsidP="00114278">
      <w:pPr>
        <w:pStyle w:val="a6"/>
        <w:spacing w:line="240" w:lineRule="auto"/>
        <w:rPr>
          <w:rStyle w:val="Zag11"/>
          <w:rFonts w:eastAsia="@Arial Unicode MS"/>
          <w:sz w:val="24"/>
          <w:szCs w:val="24"/>
        </w:rPr>
      </w:pPr>
      <w:r>
        <w:rPr>
          <w:rStyle w:val="Zag11"/>
          <w:rFonts w:eastAsia="@Arial Unicode MS"/>
          <w:sz w:val="24"/>
          <w:szCs w:val="24"/>
        </w:rPr>
        <w:t>-</w:t>
      </w:r>
      <w:r w:rsidRPr="00114278">
        <w:rPr>
          <w:rStyle w:val="Zag11"/>
          <w:rFonts w:eastAsia="@Arial Unicode MS"/>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06FD5" w:rsidRPr="00114278" w:rsidRDefault="00F06FD5" w:rsidP="00114278">
      <w:pPr>
        <w:pStyle w:val="a6"/>
        <w:spacing w:line="240" w:lineRule="auto"/>
        <w:rPr>
          <w:sz w:val="24"/>
          <w:szCs w:val="24"/>
        </w:rPr>
      </w:pPr>
      <w:r w:rsidRPr="00114278">
        <w:rPr>
          <w:rStyle w:val="Zag11"/>
          <w:rFonts w:eastAsia="@Arial Unicode MS"/>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w:t>
      </w:r>
      <w:r>
        <w:rPr>
          <w:rStyle w:val="Zag11"/>
          <w:rFonts w:eastAsia="@Arial Unicode MS"/>
          <w:sz w:val="24"/>
          <w:szCs w:val="24"/>
        </w:rPr>
        <w:t>рные нормы адекватного природо-</w:t>
      </w:r>
      <w:r w:rsidRPr="00A46033">
        <w:rPr>
          <w:rStyle w:val="Zag11"/>
          <w:rFonts w:eastAsia="@Arial Unicode MS"/>
          <w:sz w:val="24"/>
          <w:szCs w:val="24"/>
        </w:rPr>
        <w:t xml:space="preserve"> </w:t>
      </w:r>
      <w:r>
        <w:rPr>
          <w:rStyle w:val="Zag11"/>
          <w:rFonts w:eastAsia="@Arial Unicode MS"/>
          <w:sz w:val="24"/>
          <w:szCs w:val="24"/>
        </w:rPr>
        <w:t>и</w:t>
      </w:r>
      <w:r w:rsidRPr="00A46033">
        <w:rPr>
          <w:rStyle w:val="Zag11"/>
          <w:rFonts w:eastAsia="@Arial Unicode MS"/>
          <w:sz w:val="24"/>
          <w:szCs w:val="24"/>
        </w:rPr>
        <w:t xml:space="preserve"> </w:t>
      </w:r>
      <w:r w:rsidRPr="00114278">
        <w:rPr>
          <w:rStyle w:val="Zag11"/>
          <w:rFonts w:eastAsia="@Arial Unicode MS"/>
          <w:sz w:val="24"/>
          <w:szCs w:val="24"/>
        </w:rPr>
        <w:t>культуросообразного поведения в окружающей природной и социальной среде.</w:t>
      </w:r>
    </w:p>
    <w:p w:rsidR="00F06FD5" w:rsidRPr="00114278" w:rsidRDefault="00F06FD5" w:rsidP="00114278">
      <w:pPr>
        <w:pStyle w:val="a6"/>
        <w:spacing w:line="240" w:lineRule="auto"/>
        <w:rPr>
          <w:b/>
          <w:sz w:val="24"/>
          <w:szCs w:val="24"/>
        </w:rPr>
      </w:pPr>
      <w:r w:rsidRPr="00114278">
        <w:rPr>
          <w:b/>
          <w:sz w:val="24"/>
          <w:szCs w:val="24"/>
        </w:rPr>
        <w:t>Человек и природа</w:t>
      </w:r>
    </w:p>
    <w:p w:rsidR="00F06FD5" w:rsidRPr="00114278" w:rsidRDefault="00F06FD5" w:rsidP="00114278">
      <w:pPr>
        <w:pStyle w:val="a6"/>
        <w:spacing w:line="240" w:lineRule="auto"/>
        <w:rPr>
          <w:b/>
          <w:sz w:val="24"/>
          <w:szCs w:val="24"/>
        </w:rPr>
      </w:pPr>
      <w:r w:rsidRPr="00114278">
        <w:rPr>
          <w:b/>
          <w:sz w:val="24"/>
          <w:szCs w:val="24"/>
        </w:rPr>
        <w:t>Выпускник научится:</w:t>
      </w:r>
    </w:p>
    <w:p w:rsidR="00F06FD5" w:rsidRPr="00114278" w:rsidRDefault="00F06FD5" w:rsidP="00114278">
      <w:pPr>
        <w:pStyle w:val="a6"/>
        <w:spacing w:line="240" w:lineRule="auto"/>
        <w:rPr>
          <w:sz w:val="24"/>
          <w:szCs w:val="24"/>
        </w:rPr>
      </w:pPr>
      <w:r>
        <w:rPr>
          <w:sz w:val="24"/>
          <w:szCs w:val="24"/>
        </w:rPr>
        <w:t>-</w:t>
      </w:r>
      <w:r w:rsidRPr="00114278">
        <w:rPr>
          <w:sz w:val="24"/>
          <w:szCs w:val="24"/>
        </w:rPr>
        <w:t>узнавать изученные объекты и явления живой и неживой природы;</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описывать на основе предложенного плана изученные </w:t>
      </w:r>
      <w:r w:rsidRPr="00114278">
        <w:rPr>
          <w:sz w:val="24"/>
          <w:szCs w:val="24"/>
        </w:rPr>
        <w:t>объекты и явления живой и неживой природы, выделять их существенные признаки;</w:t>
      </w:r>
    </w:p>
    <w:p w:rsidR="00F06FD5" w:rsidRPr="00114278" w:rsidRDefault="00F06FD5" w:rsidP="00114278">
      <w:pPr>
        <w:pStyle w:val="a6"/>
        <w:spacing w:line="240" w:lineRule="auto"/>
        <w:rPr>
          <w:sz w:val="24"/>
          <w:szCs w:val="24"/>
        </w:rPr>
      </w:pPr>
      <w:r>
        <w:rPr>
          <w:sz w:val="24"/>
          <w:szCs w:val="24"/>
        </w:rPr>
        <w:t>-</w:t>
      </w:r>
      <w:r w:rsidRPr="00114278">
        <w:rPr>
          <w:sz w:val="24"/>
          <w:szCs w:val="24"/>
        </w:rPr>
        <w:t>сравнивать объекты живой и неживой природы на основе внешних признаков или известных характерных свойств</w:t>
      </w:r>
      <w:r w:rsidR="00D6665B">
        <w:rPr>
          <w:sz w:val="24"/>
          <w:szCs w:val="24"/>
        </w:rPr>
        <w:t xml:space="preserve"> </w:t>
      </w:r>
      <w:r w:rsidRPr="00114278">
        <w:rPr>
          <w:sz w:val="24"/>
          <w:szCs w:val="24"/>
        </w:rPr>
        <w:t>и проводить простейшую классификацию изученных объектов природы;</w:t>
      </w:r>
    </w:p>
    <w:p w:rsidR="00F06FD5" w:rsidRPr="00114278" w:rsidRDefault="00F06FD5" w:rsidP="00114278">
      <w:pPr>
        <w:pStyle w:val="a6"/>
        <w:spacing w:line="240" w:lineRule="auto"/>
        <w:rPr>
          <w:sz w:val="24"/>
          <w:szCs w:val="24"/>
        </w:rPr>
      </w:pPr>
      <w:r>
        <w:rPr>
          <w:sz w:val="24"/>
          <w:szCs w:val="24"/>
        </w:rPr>
        <w:t>-</w:t>
      </w:r>
      <w:r w:rsidRPr="00114278">
        <w:rPr>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инструкциями правилам техники безопасности при проведении наблюдений и опытов;</w:t>
      </w:r>
    </w:p>
    <w:p w:rsidR="00F06FD5" w:rsidRPr="00114278" w:rsidRDefault="00F06FD5" w:rsidP="00114278">
      <w:pPr>
        <w:pStyle w:val="a6"/>
        <w:spacing w:line="240" w:lineRule="auto"/>
        <w:rPr>
          <w:sz w:val="24"/>
          <w:szCs w:val="24"/>
        </w:rPr>
      </w:pPr>
      <w:r>
        <w:rPr>
          <w:sz w:val="24"/>
          <w:szCs w:val="24"/>
        </w:rPr>
        <w:t>-</w:t>
      </w:r>
      <w:r w:rsidRPr="00114278">
        <w:rPr>
          <w:sz w:val="24"/>
          <w:szCs w:val="24"/>
        </w:rPr>
        <w:t xml:space="preserve">использовать естественно­научные тексты (на бумажных </w:t>
      </w:r>
      <w:r w:rsidRPr="00114278">
        <w:rPr>
          <w:spacing w:val="2"/>
          <w:sz w:val="24"/>
          <w:szCs w:val="24"/>
        </w:rPr>
        <w:t xml:space="preserve">и электронных носителях, в том числе в контролируемом </w:t>
      </w:r>
      <w:r w:rsidRPr="00114278">
        <w:rPr>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06FD5" w:rsidRPr="00114278" w:rsidRDefault="00F06FD5" w:rsidP="00114278">
      <w:pPr>
        <w:pStyle w:val="a6"/>
        <w:spacing w:line="240" w:lineRule="auto"/>
        <w:rPr>
          <w:sz w:val="24"/>
          <w:szCs w:val="24"/>
        </w:rPr>
      </w:pPr>
      <w:r>
        <w:rPr>
          <w:sz w:val="24"/>
          <w:szCs w:val="24"/>
        </w:rPr>
        <w:t>-</w:t>
      </w:r>
      <w:r w:rsidRPr="00114278">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использовать готовые модели (глобус, карту, план) для </w:t>
      </w:r>
      <w:r w:rsidRPr="00114278">
        <w:rPr>
          <w:sz w:val="24"/>
          <w:szCs w:val="24"/>
        </w:rPr>
        <w:t>объяснения явлений или описания свойств объектов;</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обнаруживать простейшие взаимосвязи между живой и </w:t>
      </w:r>
      <w:r w:rsidRPr="00114278">
        <w:rPr>
          <w:sz w:val="24"/>
          <w:szCs w:val="24"/>
        </w:rPr>
        <w:t>неживой природой, взаимосвязи в живой природе; использовать их для объяснения необходимости бережного отношения к природе;</w:t>
      </w:r>
    </w:p>
    <w:p w:rsidR="00F06FD5" w:rsidRPr="00114278" w:rsidRDefault="00F06FD5" w:rsidP="00114278">
      <w:pPr>
        <w:pStyle w:val="a6"/>
        <w:spacing w:line="240" w:lineRule="auto"/>
        <w:rPr>
          <w:sz w:val="24"/>
          <w:szCs w:val="24"/>
        </w:rPr>
      </w:pPr>
      <w:r>
        <w:rPr>
          <w:sz w:val="24"/>
          <w:szCs w:val="24"/>
        </w:rPr>
        <w:t>-</w:t>
      </w:r>
      <w:r w:rsidRPr="00114278">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понимать необходимость здорового образа жизни, со</w:t>
      </w:r>
      <w:r w:rsidRPr="00114278">
        <w:rPr>
          <w:sz w:val="24"/>
          <w:szCs w:val="24"/>
        </w:rPr>
        <w:t>блю</w:t>
      </w:r>
      <w:r w:rsidRPr="00114278">
        <w:rPr>
          <w:spacing w:val="2"/>
          <w:sz w:val="24"/>
          <w:szCs w:val="24"/>
        </w:rPr>
        <w:t>дения правил безопасного поведения; использовать знания</w:t>
      </w:r>
      <w:r w:rsidRPr="00A46033">
        <w:rPr>
          <w:spacing w:val="2"/>
          <w:sz w:val="24"/>
          <w:szCs w:val="24"/>
        </w:rPr>
        <w:t xml:space="preserve"> </w:t>
      </w:r>
      <w:r w:rsidRPr="00114278">
        <w:rPr>
          <w:spacing w:val="2"/>
          <w:sz w:val="24"/>
          <w:szCs w:val="24"/>
        </w:rPr>
        <w:t>о строении и функционировании организма человека для</w:t>
      </w:r>
      <w:r w:rsidRPr="00A46033">
        <w:rPr>
          <w:spacing w:val="2"/>
          <w:sz w:val="24"/>
          <w:szCs w:val="24"/>
        </w:rPr>
        <w:t xml:space="preserve"> </w:t>
      </w:r>
      <w:r w:rsidRPr="00114278">
        <w:rPr>
          <w:sz w:val="24"/>
          <w:szCs w:val="24"/>
        </w:rPr>
        <w:t>сохранения и укрепления своего здоровья.</w:t>
      </w:r>
    </w:p>
    <w:p w:rsidR="00F06FD5" w:rsidRPr="00114278" w:rsidRDefault="00F06FD5" w:rsidP="00114278">
      <w:pPr>
        <w:pStyle w:val="a6"/>
        <w:spacing w:line="240" w:lineRule="auto"/>
        <w:rPr>
          <w:b/>
          <w:sz w:val="24"/>
          <w:szCs w:val="24"/>
        </w:rPr>
      </w:pPr>
      <w:r w:rsidRPr="00114278">
        <w:rPr>
          <w:b/>
          <w:sz w:val="24"/>
          <w:szCs w:val="24"/>
        </w:rPr>
        <w:t>Выпускник получит возможность научиться:</w:t>
      </w:r>
    </w:p>
    <w:p w:rsidR="00F06FD5" w:rsidRPr="00114278" w:rsidRDefault="00F06FD5" w:rsidP="00114278">
      <w:pPr>
        <w:pStyle w:val="a6"/>
        <w:spacing w:line="240" w:lineRule="auto"/>
        <w:rPr>
          <w:spacing w:val="-4"/>
          <w:sz w:val="24"/>
          <w:szCs w:val="24"/>
        </w:rPr>
      </w:pPr>
      <w:r>
        <w:rPr>
          <w:sz w:val="24"/>
          <w:szCs w:val="24"/>
        </w:rPr>
        <w:t>-</w:t>
      </w:r>
      <w:r w:rsidRPr="00114278">
        <w:rPr>
          <w:sz w:val="24"/>
          <w:szCs w:val="24"/>
        </w:rPr>
        <w:t xml:space="preserve">осознавать ценность природы и необходимость нести </w:t>
      </w:r>
      <w:r w:rsidRPr="00114278">
        <w:rPr>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пользоваться простыми навыками самоконтроля са</w:t>
      </w:r>
      <w:r w:rsidRPr="00114278">
        <w:rPr>
          <w:sz w:val="24"/>
          <w:szCs w:val="24"/>
        </w:rPr>
        <w:t>мочувствия для сохранения здоровья; осознанно соблюдать режим дня, правила рационального питания и личной гигиены;</w:t>
      </w:r>
    </w:p>
    <w:p w:rsidR="00F06FD5" w:rsidRPr="00114278" w:rsidRDefault="00F06FD5" w:rsidP="00114278">
      <w:pPr>
        <w:pStyle w:val="a6"/>
        <w:spacing w:line="240" w:lineRule="auto"/>
        <w:rPr>
          <w:sz w:val="24"/>
          <w:szCs w:val="24"/>
        </w:rPr>
      </w:pPr>
      <w:r>
        <w:rPr>
          <w:sz w:val="24"/>
          <w:szCs w:val="24"/>
        </w:rPr>
        <w:t>-</w:t>
      </w:r>
      <w:r w:rsidRPr="00114278">
        <w:rPr>
          <w:sz w:val="24"/>
          <w:szCs w:val="24"/>
        </w:rPr>
        <w:t xml:space="preserve">выполнять правила безопасного поведения в доме, на </w:t>
      </w:r>
      <w:r w:rsidRPr="00114278">
        <w:rPr>
          <w:spacing w:val="2"/>
          <w:sz w:val="24"/>
          <w:szCs w:val="24"/>
        </w:rPr>
        <w:t>улице, природной среде, оказывать первую помощь при</w:t>
      </w:r>
      <w:r w:rsidRPr="00114278">
        <w:rPr>
          <w:sz w:val="24"/>
          <w:szCs w:val="24"/>
        </w:rPr>
        <w:t>несложных несчастных случаях;</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планировать, контролировать и оценивать учебные </w:t>
      </w:r>
      <w:r w:rsidRPr="00114278">
        <w:rPr>
          <w:sz w:val="24"/>
          <w:szCs w:val="24"/>
        </w:rPr>
        <w:t>действия в процессе познания окружающего мира в соответствии с поставленной задачей и условиями её реализации.</w:t>
      </w:r>
    </w:p>
    <w:p w:rsidR="00F06FD5" w:rsidRPr="00114278" w:rsidRDefault="00F06FD5" w:rsidP="00114278">
      <w:pPr>
        <w:pStyle w:val="a6"/>
        <w:spacing w:line="240" w:lineRule="auto"/>
        <w:rPr>
          <w:b/>
          <w:sz w:val="24"/>
          <w:szCs w:val="24"/>
        </w:rPr>
      </w:pPr>
      <w:r w:rsidRPr="00114278">
        <w:rPr>
          <w:b/>
          <w:sz w:val="24"/>
          <w:szCs w:val="24"/>
        </w:rPr>
        <w:t>Человек и общество</w:t>
      </w:r>
    </w:p>
    <w:p w:rsidR="00F06FD5" w:rsidRPr="00114278" w:rsidRDefault="00F06FD5" w:rsidP="00114278">
      <w:pPr>
        <w:pStyle w:val="a6"/>
        <w:spacing w:line="240" w:lineRule="auto"/>
        <w:rPr>
          <w:b/>
          <w:sz w:val="24"/>
          <w:szCs w:val="24"/>
        </w:rPr>
      </w:pPr>
      <w:r w:rsidRPr="00114278">
        <w:rPr>
          <w:b/>
          <w:sz w:val="24"/>
          <w:szCs w:val="24"/>
        </w:rPr>
        <w:t>Выпускник научится:</w:t>
      </w:r>
    </w:p>
    <w:p w:rsidR="00F06FD5" w:rsidRPr="00114278" w:rsidRDefault="00F06FD5" w:rsidP="00114278">
      <w:pPr>
        <w:pStyle w:val="a6"/>
        <w:spacing w:line="240" w:lineRule="auto"/>
        <w:rPr>
          <w:sz w:val="24"/>
          <w:szCs w:val="24"/>
        </w:rPr>
      </w:pPr>
      <w:r>
        <w:rPr>
          <w:sz w:val="24"/>
          <w:szCs w:val="24"/>
        </w:rPr>
        <w:lastRenderedPageBreak/>
        <w:t>-</w:t>
      </w:r>
      <w:r w:rsidRPr="00114278">
        <w:rPr>
          <w:sz w:val="24"/>
          <w:szCs w:val="24"/>
        </w:rPr>
        <w:t>узнавать государственную символику Российской Феде</w:t>
      </w:r>
      <w:r w:rsidRPr="00114278">
        <w:rPr>
          <w:spacing w:val="2"/>
          <w:sz w:val="24"/>
          <w:szCs w:val="24"/>
        </w:rPr>
        <w:t>рации и своего региона; описывать достопримечательности столицы и родного края; находить на карте мира Россий</w:t>
      </w:r>
      <w:r w:rsidRPr="00114278">
        <w:rPr>
          <w:sz w:val="24"/>
          <w:szCs w:val="24"/>
        </w:rPr>
        <w:t>скую Федерацию, на карте России Москву, свой регион и его главный город;</w:t>
      </w:r>
    </w:p>
    <w:p w:rsidR="00F06FD5" w:rsidRPr="00114278" w:rsidRDefault="00F06FD5" w:rsidP="00114278">
      <w:pPr>
        <w:pStyle w:val="a6"/>
        <w:spacing w:line="240" w:lineRule="auto"/>
        <w:rPr>
          <w:spacing w:val="-2"/>
          <w:sz w:val="24"/>
          <w:szCs w:val="24"/>
        </w:rPr>
      </w:pPr>
      <w:r>
        <w:rPr>
          <w:sz w:val="24"/>
          <w:szCs w:val="24"/>
        </w:rPr>
        <w:t>-</w:t>
      </w:r>
      <w:r w:rsidRPr="00114278">
        <w:rPr>
          <w:sz w:val="24"/>
          <w:szCs w:val="24"/>
        </w:rPr>
        <w:t>различать прошлое, настоящее, будущее; соотносить из</w:t>
      </w:r>
      <w:r w:rsidRPr="00114278">
        <w:rPr>
          <w:spacing w:val="-2"/>
          <w:sz w:val="24"/>
          <w:szCs w:val="24"/>
        </w:rPr>
        <w:t>ученные исторические события с датами, конкретную дату с веком; находить место изученных событий на «ленте времени»;</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используя дополнительные источники информации (на </w:t>
      </w:r>
      <w:r w:rsidRPr="00114278">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оценивать характер взаимоотношений людей в различ</w:t>
      </w:r>
      <w:r w:rsidRPr="00114278">
        <w:rPr>
          <w:sz w:val="24"/>
          <w:szCs w:val="24"/>
        </w:rPr>
        <w:t xml:space="preserve">ных социальных группах (семья, группа сверстников, этнос), </w:t>
      </w:r>
      <w:r w:rsidRPr="00114278">
        <w:rPr>
          <w:spacing w:val="2"/>
          <w:sz w:val="24"/>
          <w:szCs w:val="24"/>
        </w:rPr>
        <w:t>в том числе с позиции развития этических чувств, добро</w:t>
      </w:r>
      <w:r w:rsidRPr="00114278">
        <w:rPr>
          <w:sz w:val="24"/>
          <w:szCs w:val="24"/>
        </w:rPr>
        <w:t>желательности и эмоционально­нравственной отзывчивости, понимания чувств других людей и сопереживания им;</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 xml:space="preserve">использовать различные справочные издания (словари, </w:t>
      </w:r>
      <w:r w:rsidRPr="00114278">
        <w:rPr>
          <w:sz w:val="24"/>
          <w:szCs w:val="24"/>
        </w:rPr>
        <w:t xml:space="preserve">энциклопедии) и детскую литературу о человеке и обществе </w:t>
      </w:r>
      <w:r w:rsidRPr="00114278">
        <w:rPr>
          <w:spacing w:val="2"/>
          <w:sz w:val="24"/>
          <w:szCs w:val="24"/>
        </w:rPr>
        <w:t>с целью поиска информации, ответов на вопросы, объяснений, для создания собственных устных или письменных</w:t>
      </w:r>
      <w:r w:rsidRPr="00A46033">
        <w:rPr>
          <w:spacing w:val="2"/>
          <w:sz w:val="24"/>
          <w:szCs w:val="24"/>
        </w:rPr>
        <w:t xml:space="preserve"> </w:t>
      </w:r>
      <w:r w:rsidRPr="00114278">
        <w:rPr>
          <w:sz w:val="24"/>
          <w:szCs w:val="24"/>
        </w:rPr>
        <w:t>высказываний.</w:t>
      </w:r>
    </w:p>
    <w:p w:rsidR="00F06FD5" w:rsidRPr="00114278" w:rsidRDefault="00F06FD5" w:rsidP="00114278">
      <w:pPr>
        <w:pStyle w:val="a6"/>
        <w:spacing w:line="240" w:lineRule="auto"/>
        <w:rPr>
          <w:b/>
          <w:sz w:val="24"/>
          <w:szCs w:val="24"/>
        </w:rPr>
      </w:pPr>
      <w:r w:rsidRPr="00114278">
        <w:rPr>
          <w:b/>
          <w:sz w:val="24"/>
          <w:szCs w:val="24"/>
        </w:rPr>
        <w:t>Выпускник получит возможность научиться:</w:t>
      </w:r>
    </w:p>
    <w:p w:rsidR="00F06FD5" w:rsidRPr="00114278" w:rsidRDefault="00F06FD5" w:rsidP="00114278">
      <w:pPr>
        <w:pStyle w:val="a6"/>
        <w:spacing w:line="240" w:lineRule="auto"/>
        <w:rPr>
          <w:sz w:val="24"/>
          <w:szCs w:val="24"/>
        </w:rPr>
      </w:pPr>
      <w:r>
        <w:rPr>
          <w:sz w:val="24"/>
          <w:szCs w:val="24"/>
        </w:rPr>
        <w:t>-</w:t>
      </w:r>
      <w:r w:rsidRPr="00114278">
        <w:rPr>
          <w:sz w:val="24"/>
          <w:szCs w:val="24"/>
        </w:rPr>
        <w:t>осознавать свою неразрывную связь с разнообразными окружающими социальными группами;</w:t>
      </w:r>
    </w:p>
    <w:p w:rsidR="00F06FD5" w:rsidRPr="00114278" w:rsidRDefault="00F06FD5" w:rsidP="00114278">
      <w:pPr>
        <w:pStyle w:val="a6"/>
        <w:spacing w:line="240" w:lineRule="auto"/>
        <w:rPr>
          <w:sz w:val="24"/>
          <w:szCs w:val="24"/>
        </w:rPr>
      </w:pPr>
      <w:r>
        <w:rPr>
          <w:sz w:val="24"/>
          <w:szCs w:val="24"/>
        </w:rPr>
        <w:t>-</w:t>
      </w:r>
      <w:r w:rsidRPr="00114278">
        <w:rPr>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06FD5" w:rsidRPr="00114278" w:rsidRDefault="00F06FD5" w:rsidP="00114278">
      <w:pPr>
        <w:pStyle w:val="a6"/>
        <w:spacing w:line="240" w:lineRule="auto"/>
        <w:rPr>
          <w:sz w:val="24"/>
          <w:szCs w:val="24"/>
        </w:rPr>
      </w:pPr>
      <w:r>
        <w:rPr>
          <w:spacing w:val="2"/>
          <w:sz w:val="24"/>
          <w:szCs w:val="24"/>
        </w:rPr>
        <w:t>-</w:t>
      </w:r>
      <w:r w:rsidRPr="00114278">
        <w:rPr>
          <w:spacing w:val="2"/>
          <w:sz w:val="24"/>
          <w:szCs w:val="24"/>
        </w:rPr>
        <w:t>наблюдать и описывать проявления богатства вну</w:t>
      </w:r>
      <w:r w:rsidRPr="00114278">
        <w:rPr>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06FD5" w:rsidRPr="00114278" w:rsidRDefault="00F06FD5" w:rsidP="00114278">
      <w:pPr>
        <w:pStyle w:val="a6"/>
        <w:spacing w:line="240" w:lineRule="auto"/>
        <w:rPr>
          <w:spacing w:val="-2"/>
          <w:sz w:val="24"/>
          <w:szCs w:val="24"/>
        </w:rPr>
      </w:pPr>
      <w:r>
        <w:rPr>
          <w:spacing w:val="-2"/>
          <w:sz w:val="24"/>
          <w:szCs w:val="24"/>
        </w:rPr>
        <w:t>-</w:t>
      </w:r>
      <w:r w:rsidRPr="00114278">
        <w:rPr>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114278">
        <w:rPr>
          <w:sz w:val="24"/>
          <w:szCs w:val="24"/>
        </w:rPr>
        <w:t xml:space="preserve">тивной деятельности в информационной образовательной </w:t>
      </w:r>
      <w:r w:rsidRPr="00114278">
        <w:rPr>
          <w:spacing w:val="-2"/>
          <w:sz w:val="24"/>
          <w:szCs w:val="24"/>
        </w:rPr>
        <w:t>среде;</w:t>
      </w:r>
    </w:p>
    <w:p w:rsidR="00F06FD5" w:rsidRDefault="00F06FD5" w:rsidP="00114278">
      <w:pPr>
        <w:pStyle w:val="a6"/>
        <w:spacing w:line="240" w:lineRule="auto"/>
        <w:rPr>
          <w:sz w:val="24"/>
          <w:szCs w:val="24"/>
        </w:rPr>
      </w:pPr>
      <w:r>
        <w:rPr>
          <w:spacing w:val="2"/>
          <w:sz w:val="24"/>
          <w:szCs w:val="24"/>
        </w:rPr>
        <w:t>-</w:t>
      </w:r>
      <w:r w:rsidRPr="00114278">
        <w:rPr>
          <w:spacing w:val="2"/>
          <w:sz w:val="24"/>
          <w:szCs w:val="24"/>
        </w:rPr>
        <w:t xml:space="preserve">определять общую цель в совместной деятельности </w:t>
      </w:r>
      <w:r w:rsidRPr="00114278">
        <w:rPr>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06FD5" w:rsidRPr="00C06AA9" w:rsidRDefault="00F06FD5" w:rsidP="00C06AA9">
      <w:pPr>
        <w:pStyle w:val="a6"/>
        <w:spacing w:line="240" w:lineRule="auto"/>
        <w:rPr>
          <w:i/>
          <w:color w:val="000000"/>
          <w:sz w:val="24"/>
          <w:szCs w:val="24"/>
        </w:rPr>
      </w:pPr>
      <w:r w:rsidRPr="00C06AA9">
        <w:rPr>
          <w:rStyle w:val="Zag11"/>
          <w:rFonts w:eastAsia="@Arial Unicode MS"/>
          <w:b/>
          <w:sz w:val="24"/>
          <w:szCs w:val="24"/>
        </w:rPr>
        <w:t>Планируемые результаты и содержание образовательной области</w:t>
      </w:r>
      <w:r w:rsidRPr="00A46033">
        <w:rPr>
          <w:rStyle w:val="Zag11"/>
          <w:rFonts w:eastAsia="@Arial Unicode MS"/>
          <w:b/>
          <w:sz w:val="24"/>
          <w:szCs w:val="24"/>
        </w:rPr>
        <w:t xml:space="preserve"> </w:t>
      </w:r>
      <w:r w:rsidRPr="00C06AA9">
        <w:rPr>
          <w:rStyle w:val="Zag11"/>
          <w:rFonts w:eastAsia="@Arial Unicode MS"/>
          <w:b/>
          <w:sz w:val="24"/>
          <w:szCs w:val="24"/>
        </w:rPr>
        <w:t>«Искусство» на уровне начального общего образования</w:t>
      </w:r>
    </w:p>
    <w:p w:rsidR="00F06FD5" w:rsidRPr="00C06AA9" w:rsidRDefault="00F06FD5" w:rsidP="006C32E9">
      <w:pPr>
        <w:pStyle w:val="a6"/>
        <w:numPr>
          <w:ilvl w:val="2"/>
          <w:numId w:val="6"/>
        </w:numPr>
        <w:spacing w:line="240" w:lineRule="auto"/>
        <w:rPr>
          <w:b/>
          <w:sz w:val="24"/>
          <w:szCs w:val="24"/>
        </w:rPr>
      </w:pPr>
      <w:bookmarkStart w:id="34" w:name="_Toc288394066"/>
      <w:bookmarkStart w:id="35" w:name="_Toc288410533"/>
      <w:bookmarkStart w:id="36" w:name="_Toc288410662"/>
      <w:bookmarkStart w:id="37" w:name="_Toc294246078"/>
      <w:r w:rsidRPr="00C06AA9">
        <w:rPr>
          <w:b/>
          <w:sz w:val="24"/>
          <w:szCs w:val="24"/>
        </w:rPr>
        <w:t>Изобразительное искусство</w:t>
      </w:r>
      <w:bookmarkEnd w:id="34"/>
      <w:bookmarkEnd w:id="35"/>
      <w:bookmarkEnd w:id="36"/>
      <w:bookmarkEnd w:id="37"/>
    </w:p>
    <w:p w:rsidR="00F06FD5" w:rsidRPr="00C06AA9" w:rsidRDefault="00F06FD5" w:rsidP="00C06AA9">
      <w:pPr>
        <w:pStyle w:val="a6"/>
        <w:spacing w:line="240" w:lineRule="auto"/>
        <w:rPr>
          <w:rStyle w:val="Zag11"/>
          <w:rFonts w:eastAsia="@Arial Unicode MS"/>
          <w:sz w:val="24"/>
          <w:szCs w:val="24"/>
        </w:rPr>
      </w:pPr>
      <w:r w:rsidRPr="00C06AA9">
        <w:rPr>
          <w:rStyle w:val="Zag11"/>
          <w:rFonts w:eastAsia="@Arial Unicode MS"/>
          <w:sz w:val="24"/>
          <w:szCs w:val="24"/>
        </w:rPr>
        <w:t>В результате изучения изобразительного искусства на уровне начального общего образования у обучающихся: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lastRenderedPageBreak/>
        <w:t>-</w:t>
      </w:r>
      <w:r w:rsidRPr="00C06AA9">
        <w:rPr>
          <w:rStyle w:val="Zag11"/>
          <w:rFonts w:eastAsia="@Arial Unicode MS"/>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pacing w:val="-4"/>
          <w:sz w:val="24"/>
          <w:szCs w:val="24"/>
        </w:rPr>
        <w:t>-</w:t>
      </w:r>
      <w:r w:rsidRPr="00C06AA9">
        <w:rPr>
          <w:rStyle w:val="Zag11"/>
          <w:rFonts w:eastAsia="@Arial Unicode MS"/>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06AA9">
        <w:rPr>
          <w:rStyle w:val="Zag11"/>
          <w:rFonts w:eastAsia="@Arial Unicode MS"/>
          <w:sz w:val="24"/>
          <w:szCs w:val="24"/>
        </w:rPr>
        <w:t>;</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06FD5" w:rsidRPr="00C06AA9" w:rsidRDefault="00F06FD5" w:rsidP="00C06AA9">
      <w:pPr>
        <w:pStyle w:val="a6"/>
        <w:spacing w:line="240" w:lineRule="auto"/>
        <w:rPr>
          <w:rStyle w:val="Zag11"/>
          <w:rFonts w:eastAsia="@Arial Unicode MS"/>
          <w:sz w:val="24"/>
          <w:szCs w:val="24"/>
        </w:rPr>
      </w:pPr>
      <w:r w:rsidRPr="00C06AA9">
        <w:rPr>
          <w:rStyle w:val="Zag11"/>
          <w:rFonts w:eastAsia="@Arial Unicode MS"/>
          <w:sz w:val="24"/>
          <w:szCs w:val="24"/>
        </w:rPr>
        <w:t>Обучающиеся: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06FD5" w:rsidRPr="00C06AA9" w:rsidRDefault="00F06FD5" w:rsidP="00C06AA9">
      <w:pPr>
        <w:pStyle w:val="a6"/>
        <w:spacing w:line="240" w:lineRule="auto"/>
        <w:rPr>
          <w:rStyle w:val="Zag11"/>
          <w:rFonts w:eastAsia="@Arial Unicode MS"/>
          <w:i/>
          <w:iCs/>
          <w:sz w:val="24"/>
          <w:szCs w:val="24"/>
        </w:rPr>
      </w:pPr>
      <w:r>
        <w:rPr>
          <w:rStyle w:val="Zag11"/>
          <w:rFonts w:eastAsia="@Arial Unicode MS"/>
          <w:i/>
          <w:iCs/>
          <w:sz w:val="24"/>
          <w:szCs w:val="24"/>
        </w:rPr>
        <w:t>-</w:t>
      </w:r>
      <w:r w:rsidRPr="00C06AA9">
        <w:rPr>
          <w:rStyle w:val="Zag11"/>
          <w:rFonts w:eastAsia="@Arial Unicode MS"/>
          <w:i/>
          <w:iCs/>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06FD5" w:rsidRPr="00CB36FA" w:rsidRDefault="00F06FD5" w:rsidP="00C06AA9">
      <w:pPr>
        <w:pStyle w:val="a6"/>
        <w:spacing w:line="240" w:lineRule="auto"/>
        <w:rPr>
          <w:b/>
          <w:sz w:val="24"/>
          <w:szCs w:val="24"/>
        </w:rPr>
      </w:pPr>
      <w:r w:rsidRPr="00CB36FA">
        <w:rPr>
          <w:b/>
          <w:sz w:val="24"/>
          <w:szCs w:val="24"/>
        </w:rPr>
        <w:t>Восприятие искусства и виды художественной деятельности</w:t>
      </w:r>
    </w:p>
    <w:p w:rsidR="00F06FD5" w:rsidRPr="00CB36FA" w:rsidRDefault="00F06FD5" w:rsidP="00C06AA9">
      <w:pPr>
        <w:pStyle w:val="a6"/>
        <w:spacing w:line="240" w:lineRule="auto"/>
        <w:rPr>
          <w:b/>
          <w:sz w:val="24"/>
          <w:szCs w:val="24"/>
        </w:rPr>
      </w:pPr>
      <w:r w:rsidRPr="00CB36FA">
        <w:rPr>
          <w:b/>
          <w:sz w:val="24"/>
          <w:szCs w:val="24"/>
        </w:rPr>
        <w:t>Выпускник научится:</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 xml:space="preserve">различать основные виды художественной деятельности </w:t>
      </w:r>
      <w:r w:rsidRPr="00C06AA9">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различать основные виды и жанры пластических ис</w:t>
      </w:r>
      <w:r w:rsidRPr="00C06AA9">
        <w:rPr>
          <w:sz w:val="24"/>
          <w:szCs w:val="24"/>
        </w:rPr>
        <w:t>кусств, понимать их специфику;</w:t>
      </w:r>
    </w:p>
    <w:p w:rsidR="00F06FD5" w:rsidRPr="00C06AA9" w:rsidRDefault="00F06FD5" w:rsidP="00C06AA9">
      <w:pPr>
        <w:pStyle w:val="a6"/>
        <w:spacing w:line="240" w:lineRule="auto"/>
        <w:rPr>
          <w:spacing w:val="-2"/>
          <w:sz w:val="24"/>
          <w:szCs w:val="24"/>
        </w:rPr>
      </w:pPr>
      <w:r>
        <w:rPr>
          <w:spacing w:val="-2"/>
          <w:sz w:val="24"/>
          <w:szCs w:val="24"/>
        </w:rPr>
        <w:t>-</w:t>
      </w:r>
      <w:r w:rsidRPr="00C06AA9">
        <w:rPr>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06FD5" w:rsidRPr="00C06AA9" w:rsidRDefault="00F06FD5" w:rsidP="00C06AA9">
      <w:pPr>
        <w:pStyle w:val="a6"/>
        <w:spacing w:line="240" w:lineRule="auto"/>
        <w:rPr>
          <w:sz w:val="24"/>
          <w:szCs w:val="24"/>
        </w:rPr>
      </w:pPr>
      <w:r>
        <w:rPr>
          <w:sz w:val="24"/>
          <w:szCs w:val="24"/>
        </w:rPr>
        <w:t>-</w:t>
      </w:r>
      <w:r w:rsidRPr="00C06AA9">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06AA9">
        <w:rPr>
          <w:rFonts w:ascii="Cambria Math" w:hAnsi="Cambria Math" w:cs="Cambria Math"/>
          <w:sz w:val="24"/>
          <w:szCs w:val="24"/>
        </w:rPr>
        <w:t> </w:t>
      </w:r>
      <w:r w:rsidRPr="00C06AA9">
        <w:rPr>
          <w:sz w:val="24"/>
          <w:szCs w:val="24"/>
        </w:rPr>
        <w:t>т.</w:t>
      </w:r>
      <w:r w:rsidRPr="00C06AA9">
        <w:rPr>
          <w:rFonts w:ascii="Cambria Math" w:hAnsi="Cambria Math" w:cs="Cambria Math"/>
          <w:sz w:val="24"/>
          <w:szCs w:val="24"/>
        </w:rPr>
        <w:t> </w:t>
      </w:r>
      <w:r w:rsidRPr="00C06AA9">
        <w:rPr>
          <w:sz w:val="24"/>
          <w:szCs w:val="24"/>
        </w:rPr>
        <w:t>д.) окружающего мира и жизненных явлений;</w:t>
      </w:r>
    </w:p>
    <w:p w:rsidR="00F06FD5" w:rsidRPr="00C06AA9" w:rsidRDefault="00F06FD5" w:rsidP="00C06AA9">
      <w:pPr>
        <w:pStyle w:val="a6"/>
        <w:spacing w:line="240" w:lineRule="auto"/>
        <w:rPr>
          <w:sz w:val="24"/>
          <w:szCs w:val="24"/>
        </w:rPr>
      </w:pPr>
      <w:r w:rsidRPr="00C06AA9">
        <w:rPr>
          <w:spacing w:val="-2"/>
          <w:sz w:val="24"/>
          <w:szCs w:val="24"/>
        </w:rPr>
        <w:t>приводить примеры ведущих художественных музеев Рос</w:t>
      </w:r>
      <w:r w:rsidRPr="00C06AA9">
        <w:rPr>
          <w:sz w:val="24"/>
          <w:szCs w:val="24"/>
        </w:rPr>
        <w:t>сии и художественных музеев своего региона, показывать на примерах их роль и назначение.</w:t>
      </w:r>
    </w:p>
    <w:p w:rsidR="00F06FD5" w:rsidRPr="00CB36FA" w:rsidRDefault="00F06FD5" w:rsidP="00C06AA9">
      <w:pPr>
        <w:pStyle w:val="a6"/>
        <w:spacing w:line="240" w:lineRule="auto"/>
        <w:rPr>
          <w:b/>
          <w:sz w:val="24"/>
          <w:szCs w:val="24"/>
        </w:rPr>
      </w:pPr>
      <w:r w:rsidRPr="00CB36FA">
        <w:rPr>
          <w:b/>
          <w:sz w:val="24"/>
          <w:szCs w:val="24"/>
        </w:rPr>
        <w:t>Выпускник получит возможность научиться:</w:t>
      </w:r>
    </w:p>
    <w:p w:rsidR="00F06FD5" w:rsidRPr="00CB36FA" w:rsidRDefault="00F06FD5" w:rsidP="00C06AA9">
      <w:pPr>
        <w:pStyle w:val="a6"/>
        <w:spacing w:line="240" w:lineRule="auto"/>
        <w:rPr>
          <w:sz w:val="24"/>
          <w:szCs w:val="24"/>
        </w:rPr>
      </w:pPr>
      <w:r>
        <w:rPr>
          <w:spacing w:val="-4"/>
          <w:sz w:val="24"/>
          <w:szCs w:val="24"/>
        </w:rPr>
        <w:t>-</w:t>
      </w:r>
      <w:r w:rsidRPr="00CB36FA">
        <w:rPr>
          <w:spacing w:val="-4"/>
          <w:sz w:val="24"/>
          <w:szCs w:val="24"/>
        </w:rPr>
        <w:t>воспринимать произведения изобразительного искусства;</w:t>
      </w:r>
      <w:r w:rsidRPr="00CB36FA">
        <w:rPr>
          <w:sz w:val="24"/>
          <w:szCs w:val="24"/>
        </w:rPr>
        <w:t>участвовать в обсуждении их содержания и выразительных средств; различать сюжет и содержание в знакомых произведениях;</w:t>
      </w:r>
    </w:p>
    <w:p w:rsidR="00F06FD5" w:rsidRPr="00CB36FA" w:rsidRDefault="00F06FD5" w:rsidP="00C06AA9">
      <w:pPr>
        <w:pStyle w:val="a6"/>
        <w:spacing w:line="240" w:lineRule="auto"/>
        <w:rPr>
          <w:sz w:val="24"/>
          <w:szCs w:val="24"/>
        </w:rPr>
      </w:pPr>
      <w:r>
        <w:rPr>
          <w:sz w:val="24"/>
          <w:szCs w:val="24"/>
        </w:rPr>
        <w:t>-</w:t>
      </w:r>
      <w:r w:rsidRPr="00CB36FA">
        <w:rPr>
          <w:sz w:val="24"/>
          <w:szCs w:val="24"/>
        </w:rPr>
        <w:t>видеть проявления прекрасного в произведениях искусства (картины, архитектура, скульптура и</w:t>
      </w:r>
      <w:r w:rsidRPr="00CB36FA">
        <w:rPr>
          <w:rFonts w:ascii="Cambria Math" w:hAnsi="Cambria Math" w:cs="Cambria Math"/>
          <w:iCs/>
          <w:sz w:val="24"/>
          <w:szCs w:val="24"/>
        </w:rPr>
        <w:t> </w:t>
      </w:r>
      <w:r w:rsidRPr="00CB36FA">
        <w:rPr>
          <w:sz w:val="24"/>
          <w:szCs w:val="24"/>
        </w:rPr>
        <w:t>т.</w:t>
      </w:r>
      <w:r w:rsidRPr="00CB36FA">
        <w:rPr>
          <w:rFonts w:ascii="Cambria Math" w:hAnsi="Cambria Math" w:cs="Cambria Math"/>
          <w:iCs/>
          <w:sz w:val="24"/>
          <w:szCs w:val="24"/>
        </w:rPr>
        <w:t> </w:t>
      </w:r>
      <w:r w:rsidRPr="00CB36FA">
        <w:rPr>
          <w:sz w:val="24"/>
          <w:szCs w:val="24"/>
        </w:rPr>
        <w:t>д.), в природе, на улице, в быту;</w:t>
      </w:r>
    </w:p>
    <w:p w:rsidR="00F06FD5" w:rsidRPr="00CB36FA" w:rsidRDefault="00F06FD5" w:rsidP="00C06AA9">
      <w:pPr>
        <w:pStyle w:val="a6"/>
        <w:spacing w:line="240" w:lineRule="auto"/>
        <w:rPr>
          <w:sz w:val="24"/>
          <w:szCs w:val="24"/>
        </w:rPr>
      </w:pPr>
      <w:r>
        <w:rPr>
          <w:sz w:val="24"/>
          <w:szCs w:val="24"/>
        </w:rPr>
        <w:t>-</w:t>
      </w:r>
      <w:r w:rsidRPr="00CB36FA">
        <w:rPr>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06FD5" w:rsidRPr="00CB36FA" w:rsidRDefault="00F06FD5" w:rsidP="00C06AA9">
      <w:pPr>
        <w:pStyle w:val="a6"/>
        <w:spacing w:line="240" w:lineRule="auto"/>
        <w:rPr>
          <w:b/>
          <w:sz w:val="24"/>
          <w:szCs w:val="24"/>
        </w:rPr>
      </w:pPr>
      <w:r w:rsidRPr="00CB36FA">
        <w:rPr>
          <w:b/>
          <w:sz w:val="24"/>
          <w:szCs w:val="24"/>
        </w:rPr>
        <w:t>Выпускник научится:</w:t>
      </w:r>
    </w:p>
    <w:p w:rsidR="00F06FD5" w:rsidRPr="00C06AA9" w:rsidRDefault="00F06FD5" w:rsidP="00C06AA9">
      <w:pPr>
        <w:pStyle w:val="a6"/>
        <w:spacing w:line="240" w:lineRule="auto"/>
        <w:rPr>
          <w:sz w:val="24"/>
          <w:szCs w:val="24"/>
        </w:rPr>
      </w:pPr>
      <w:r>
        <w:rPr>
          <w:sz w:val="24"/>
          <w:szCs w:val="24"/>
        </w:rPr>
        <w:t>-</w:t>
      </w:r>
      <w:r w:rsidRPr="00C06AA9">
        <w:rPr>
          <w:sz w:val="24"/>
          <w:szCs w:val="24"/>
        </w:rPr>
        <w:t>создавать простые композиции на заданную тему на плоскости и в пространстве;</w:t>
      </w:r>
    </w:p>
    <w:p w:rsidR="00F06FD5" w:rsidRPr="00C06AA9" w:rsidRDefault="00F06FD5" w:rsidP="00C06AA9">
      <w:pPr>
        <w:pStyle w:val="a6"/>
        <w:spacing w:line="240" w:lineRule="auto"/>
        <w:rPr>
          <w:sz w:val="24"/>
          <w:szCs w:val="24"/>
        </w:rPr>
      </w:pPr>
      <w:r>
        <w:rPr>
          <w:spacing w:val="2"/>
          <w:sz w:val="24"/>
          <w:szCs w:val="24"/>
        </w:rPr>
        <w:lastRenderedPageBreak/>
        <w:t>-</w:t>
      </w:r>
      <w:r w:rsidRPr="00C06AA9">
        <w:rPr>
          <w:spacing w:val="2"/>
          <w:sz w:val="24"/>
          <w:szCs w:val="24"/>
        </w:rPr>
        <w:t xml:space="preserve">использовать выразительные средства изобразительного искусства: композицию, форму, ритм, линию, цвет, объём, </w:t>
      </w:r>
      <w:r w:rsidRPr="00C06AA9">
        <w:rPr>
          <w:sz w:val="24"/>
          <w:szCs w:val="24"/>
        </w:rPr>
        <w:t>фактуру; различные художественные материалы для воплощения собственного художественно­творческого замысла;</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 xml:space="preserve">различать основные и составные, тёплые и холодные </w:t>
      </w:r>
      <w:r w:rsidRPr="00C06AA9">
        <w:rPr>
          <w:sz w:val="24"/>
          <w:szCs w:val="24"/>
        </w:rPr>
        <w:t xml:space="preserve">цвета; изменять их эмоциональную напряжённость с помощью смешивания с белой и чёрной красками; использовать </w:t>
      </w:r>
      <w:r w:rsidRPr="00C06AA9">
        <w:rPr>
          <w:spacing w:val="2"/>
          <w:sz w:val="24"/>
          <w:szCs w:val="24"/>
        </w:rPr>
        <w:t xml:space="preserve">их для передачи художественного замысла в собственной </w:t>
      </w:r>
      <w:r w:rsidRPr="00C06AA9">
        <w:rPr>
          <w:sz w:val="24"/>
          <w:szCs w:val="24"/>
        </w:rPr>
        <w:t>учебно­творческой деятельности;</w:t>
      </w:r>
    </w:p>
    <w:p w:rsidR="00F06FD5" w:rsidRPr="00C06AA9" w:rsidRDefault="00F06FD5" w:rsidP="00C06AA9">
      <w:pPr>
        <w:pStyle w:val="a6"/>
        <w:spacing w:line="240" w:lineRule="auto"/>
        <w:rPr>
          <w:spacing w:val="-2"/>
          <w:sz w:val="24"/>
          <w:szCs w:val="24"/>
        </w:rPr>
      </w:pPr>
      <w:r>
        <w:rPr>
          <w:spacing w:val="2"/>
          <w:sz w:val="24"/>
          <w:szCs w:val="24"/>
        </w:rPr>
        <w:t>-</w:t>
      </w:r>
      <w:r w:rsidRPr="00C06AA9">
        <w:rPr>
          <w:spacing w:val="2"/>
          <w:sz w:val="24"/>
          <w:szCs w:val="24"/>
        </w:rPr>
        <w:t>создавать средствами живописи, графики, скульптуры,</w:t>
      </w:r>
      <w:r w:rsidRPr="00C06AA9">
        <w:rPr>
          <w:sz w:val="24"/>
          <w:szCs w:val="24"/>
        </w:rPr>
        <w:t>декоративно­прикладного искусства образ человека: переда</w:t>
      </w:r>
      <w:r w:rsidRPr="00C06AA9">
        <w:rPr>
          <w:spacing w:val="-2"/>
          <w:sz w:val="24"/>
          <w:szCs w:val="24"/>
        </w:rPr>
        <w:t>вать на плоскости и в объёме пропорции лица, фигуры; передавать характерные черты внешнего облика, одежды, украшений человека;</w:t>
      </w:r>
    </w:p>
    <w:p w:rsidR="00F06FD5" w:rsidRPr="00C06AA9" w:rsidRDefault="00F06FD5" w:rsidP="00C06AA9">
      <w:pPr>
        <w:pStyle w:val="a6"/>
        <w:spacing w:line="240" w:lineRule="auto"/>
        <w:rPr>
          <w:sz w:val="24"/>
          <w:szCs w:val="24"/>
        </w:rPr>
      </w:pPr>
      <w:r>
        <w:rPr>
          <w:spacing w:val="-4"/>
          <w:sz w:val="24"/>
          <w:szCs w:val="24"/>
        </w:rPr>
        <w:t>-</w:t>
      </w:r>
      <w:r w:rsidRPr="00C06AA9">
        <w:rPr>
          <w:spacing w:val="-4"/>
          <w:sz w:val="24"/>
          <w:szCs w:val="24"/>
        </w:rPr>
        <w:t>наблюдать, сравнивать, сопоставлять и анализировать про</w:t>
      </w:r>
      <w:r w:rsidRPr="00C06AA9">
        <w:rPr>
          <w:spacing w:val="2"/>
          <w:sz w:val="24"/>
          <w:szCs w:val="24"/>
        </w:rPr>
        <w:t>странственную форму предмета; изображать предметы раз</w:t>
      </w:r>
      <w:r w:rsidRPr="00C06AA9">
        <w:rPr>
          <w:sz w:val="24"/>
          <w:szCs w:val="24"/>
        </w:rPr>
        <w:t xml:space="preserve">личной формы; использовать простые формы для создания </w:t>
      </w:r>
      <w:r w:rsidRPr="00C06AA9">
        <w:rPr>
          <w:spacing w:val="2"/>
          <w:sz w:val="24"/>
          <w:szCs w:val="24"/>
        </w:rPr>
        <w:t xml:space="preserve">выразительных образов в живописи, скульптуре, графике, </w:t>
      </w:r>
      <w:r w:rsidRPr="00C06AA9">
        <w:rPr>
          <w:sz w:val="24"/>
          <w:szCs w:val="24"/>
        </w:rPr>
        <w:t>художественном конструировании;</w:t>
      </w:r>
    </w:p>
    <w:p w:rsidR="00F06FD5" w:rsidRPr="00C06AA9" w:rsidRDefault="00F06FD5" w:rsidP="00C06AA9">
      <w:pPr>
        <w:pStyle w:val="a6"/>
        <w:spacing w:line="240" w:lineRule="auto"/>
        <w:rPr>
          <w:sz w:val="24"/>
          <w:szCs w:val="24"/>
        </w:rPr>
      </w:pPr>
      <w:r>
        <w:rPr>
          <w:spacing w:val="-4"/>
          <w:sz w:val="24"/>
          <w:szCs w:val="24"/>
        </w:rPr>
        <w:t>-</w:t>
      </w:r>
      <w:r w:rsidRPr="00C06AA9">
        <w:rPr>
          <w:spacing w:val="-4"/>
          <w:sz w:val="24"/>
          <w:szCs w:val="24"/>
        </w:rPr>
        <w:t>использовать декоративные элементы, геометрические, рас</w:t>
      </w:r>
      <w:r w:rsidRPr="00C06AA9">
        <w:rPr>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06FD5" w:rsidRPr="00CB36FA" w:rsidRDefault="00F06FD5" w:rsidP="00C06AA9">
      <w:pPr>
        <w:pStyle w:val="a6"/>
        <w:spacing w:line="240" w:lineRule="auto"/>
        <w:rPr>
          <w:b/>
          <w:sz w:val="24"/>
          <w:szCs w:val="24"/>
        </w:rPr>
      </w:pPr>
      <w:r w:rsidRPr="00CB36FA">
        <w:rPr>
          <w:b/>
          <w:sz w:val="24"/>
          <w:szCs w:val="24"/>
        </w:rPr>
        <w:t>Выпускник получит возможность научиться:</w:t>
      </w:r>
    </w:p>
    <w:p w:rsidR="00F06FD5" w:rsidRPr="00CB36FA" w:rsidRDefault="00F06FD5" w:rsidP="00C06AA9">
      <w:pPr>
        <w:pStyle w:val="a6"/>
        <w:spacing w:line="240" w:lineRule="auto"/>
        <w:rPr>
          <w:sz w:val="24"/>
          <w:szCs w:val="24"/>
        </w:rPr>
      </w:pPr>
      <w:r>
        <w:rPr>
          <w:sz w:val="24"/>
          <w:szCs w:val="24"/>
        </w:rPr>
        <w:t>-</w:t>
      </w:r>
      <w:r w:rsidRPr="00CB36FA">
        <w:rPr>
          <w:sz w:val="24"/>
          <w:szCs w:val="24"/>
        </w:rPr>
        <w:t>пользоваться средствами выразительности языка жи</w:t>
      </w:r>
      <w:r w:rsidRPr="00CB36FA">
        <w:rPr>
          <w:spacing w:val="-2"/>
          <w:sz w:val="24"/>
          <w:szCs w:val="24"/>
        </w:rPr>
        <w:t>вописи, графики, скульптуры, декоративно­прикладного</w:t>
      </w:r>
      <w:r w:rsidRPr="00CB36FA">
        <w:rPr>
          <w:sz w:val="24"/>
          <w:szCs w:val="24"/>
        </w:rPr>
        <w:t xml:space="preserve">искусства, художественного конструирования в собственной </w:t>
      </w:r>
      <w:r w:rsidRPr="00CB36FA">
        <w:rPr>
          <w:spacing w:val="-2"/>
          <w:sz w:val="24"/>
          <w:szCs w:val="24"/>
        </w:rPr>
        <w:t>художественно­творческой деятельности; передавать раз</w:t>
      </w:r>
      <w:r w:rsidRPr="00CB36FA">
        <w:rPr>
          <w:sz w:val="24"/>
          <w:szCs w:val="24"/>
        </w:rPr>
        <w:t>нообразные эмоциональные состояния, используя различные оттенки цвета, при создании живописных композиций на заданные темы;</w:t>
      </w:r>
    </w:p>
    <w:p w:rsidR="00F06FD5" w:rsidRPr="00CB36FA" w:rsidRDefault="00F06FD5" w:rsidP="00C06AA9">
      <w:pPr>
        <w:pStyle w:val="a6"/>
        <w:spacing w:line="240" w:lineRule="auto"/>
        <w:rPr>
          <w:sz w:val="24"/>
          <w:szCs w:val="24"/>
        </w:rPr>
      </w:pPr>
      <w:r>
        <w:rPr>
          <w:sz w:val="24"/>
          <w:szCs w:val="24"/>
        </w:rPr>
        <w:t>-</w:t>
      </w:r>
      <w:r w:rsidRPr="00CB36FA">
        <w:rPr>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06FD5" w:rsidRPr="00CB36FA" w:rsidRDefault="00F06FD5" w:rsidP="00C06AA9">
      <w:pPr>
        <w:pStyle w:val="a6"/>
        <w:spacing w:line="240" w:lineRule="auto"/>
        <w:rPr>
          <w:sz w:val="24"/>
          <w:szCs w:val="24"/>
        </w:rPr>
      </w:pPr>
      <w:r>
        <w:rPr>
          <w:sz w:val="24"/>
          <w:szCs w:val="24"/>
        </w:rPr>
        <w:t>-</w:t>
      </w:r>
      <w:r w:rsidRPr="00CB36FA">
        <w:rPr>
          <w:sz w:val="24"/>
          <w:szCs w:val="24"/>
        </w:rPr>
        <w:t>выполнять простые рисунки и орнаментальные композиции, используя язык компьютерной графики в программе Paint.</w:t>
      </w:r>
    </w:p>
    <w:p w:rsidR="00F06FD5" w:rsidRPr="00AB3819" w:rsidRDefault="00F06FD5" w:rsidP="00C06AA9">
      <w:pPr>
        <w:pStyle w:val="a6"/>
        <w:spacing w:line="240" w:lineRule="auto"/>
        <w:rPr>
          <w:b/>
          <w:sz w:val="24"/>
          <w:szCs w:val="24"/>
        </w:rPr>
      </w:pPr>
      <w:r w:rsidRPr="00AB3819">
        <w:rPr>
          <w:b/>
          <w:sz w:val="24"/>
          <w:szCs w:val="24"/>
        </w:rPr>
        <w:t>Значимые темы искусства.</w:t>
      </w:r>
      <w:r w:rsidRPr="00AB3819">
        <w:rPr>
          <w:b/>
          <w:sz w:val="24"/>
          <w:szCs w:val="24"/>
        </w:rPr>
        <w:br/>
        <w:t>О чём говорит искусство?</w:t>
      </w:r>
    </w:p>
    <w:p w:rsidR="00F06FD5" w:rsidRPr="00AB3819" w:rsidRDefault="00F06FD5" w:rsidP="00C06AA9">
      <w:pPr>
        <w:pStyle w:val="a6"/>
        <w:spacing w:line="240" w:lineRule="auto"/>
        <w:rPr>
          <w:b/>
          <w:sz w:val="24"/>
          <w:szCs w:val="24"/>
        </w:rPr>
      </w:pPr>
      <w:r w:rsidRPr="00AB3819">
        <w:rPr>
          <w:b/>
          <w:sz w:val="24"/>
          <w:szCs w:val="24"/>
        </w:rPr>
        <w:t>Выпускник научится:</w:t>
      </w:r>
    </w:p>
    <w:p w:rsidR="00F06FD5" w:rsidRPr="00C06AA9" w:rsidRDefault="00F06FD5" w:rsidP="00C06AA9">
      <w:pPr>
        <w:pStyle w:val="a6"/>
        <w:spacing w:line="240" w:lineRule="auto"/>
        <w:rPr>
          <w:sz w:val="24"/>
          <w:szCs w:val="24"/>
        </w:rPr>
      </w:pPr>
      <w:r>
        <w:rPr>
          <w:sz w:val="24"/>
          <w:szCs w:val="24"/>
        </w:rPr>
        <w:t>-</w:t>
      </w:r>
      <w:r w:rsidRPr="00C06AA9">
        <w:rPr>
          <w:sz w:val="24"/>
          <w:szCs w:val="24"/>
        </w:rPr>
        <w:t>осознавать значимые темы искусства и отражать их в собственной художественно­творческой деятельности;</w:t>
      </w:r>
    </w:p>
    <w:p w:rsidR="00F06FD5" w:rsidRPr="00C06AA9" w:rsidRDefault="00F06FD5" w:rsidP="00C06AA9">
      <w:pPr>
        <w:pStyle w:val="a6"/>
        <w:spacing w:line="240" w:lineRule="auto"/>
        <w:rPr>
          <w:sz w:val="24"/>
          <w:szCs w:val="24"/>
        </w:rPr>
      </w:pPr>
      <w:r>
        <w:rPr>
          <w:sz w:val="24"/>
          <w:szCs w:val="24"/>
        </w:rPr>
        <w:t>-</w:t>
      </w:r>
      <w:r w:rsidRPr="00C06AA9">
        <w:rPr>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06AA9">
        <w:rPr>
          <w:rFonts w:ascii="Cambria Math" w:hAnsi="Cambria Math" w:cs="Cambria Math"/>
          <w:sz w:val="24"/>
          <w:szCs w:val="24"/>
        </w:rPr>
        <w:t> </w:t>
      </w:r>
      <w:r w:rsidRPr="00C06AA9">
        <w:rPr>
          <w:sz w:val="24"/>
          <w:szCs w:val="24"/>
        </w:rPr>
        <w:t>т.</w:t>
      </w:r>
      <w:r w:rsidRPr="00C06AA9">
        <w:rPr>
          <w:rFonts w:ascii="Cambria Math" w:hAnsi="Cambria Math" w:cs="Cambria Math"/>
          <w:sz w:val="24"/>
          <w:szCs w:val="24"/>
        </w:rPr>
        <w:t> </w:t>
      </w:r>
      <w:r w:rsidRPr="00C06AA9">
        <w:rPr>
          <w:sz w:val="24"/>
          <w:szCs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06FD5" w:rsidRPr="00AB3819" w:rsidRDefault="00F06FD5" w:rsidP="00C06AA9">
      <w:pPr>
        <w:pStyle w:val="a6"/>
        <w:spacing w:line="240" w:lineRule="auto"/>
        <w:rPr>
          <w:b/>
          <w:sz w:val="24"/>
          <w:szCs w:val="24"/>
        </w:rPr>
      </w:pPr>
      <w:r w:rsidRPr="00AB3819">
        <w:rPr>
          <w:b/>
          <w:sz w:val="24"/>
          <w:szCs w:val="24"/>
        </w:rPr>
        <w:t>Выпускник получит возможность научиться:</w:t>
      </w:r>
    </w:p>
    <w:p w:rsidR="00F06FD5" w:rsidRPr="00AB3819" w:rsidRDefault="00F06FD5" w:rsidP="00C06AA9">
      <w:pPr>
        <w:pStyle w:val="a6"/>
        <w:spacing w:line="240" w:lineRule="auto"/>
        <w:rPr>
          <w:sz w:val="24"/>
          <w:szCs w:val="24"/>
        </w:rPr>
      </w:pPr>
      <w:r w:rsidRPr="00AB3819">
        <w:rPr>
          <w:spacing w:val="-2"/>
          <w:sz w:val="24"/>
          <w:szCs w:val="24"/>
        </w:rPr>
        <w:t>-видеть, чувствовать и изображать красоту и раз</w:t>
      </w:r>
      <w:r w:rsidRPr="00AB3819">
        <w:rPr>
          <w:sz w:val="24"/>
          <w:szCs w:val="24"/>
        </w:rPr>
        <w:t>нообразие природы, человека, зданий, предметов;</w:t>
      </w:r>
    </w:p>
    <w:p w:rsidR="00F06FD5" w:rsidRPr="00AB3819" w:rsidRDefault="00F06FD5" w:rsidP="00C06AA9">
      <w:pPr>
        <w:pStyle w:val="a6"/>
        <w:spacing w:line="240" w:lineRule="auto"/>
        <w:rPr>
          <w:spacing w:val="2"/>
          <w:sz w:val="24"/>
          <w:szCs w:val="24"/>
        </w:rPr>
      </w:pPr>
      <w:r w:rsidRPr="00AB3819">
        <w:rPr>
          <w:spacing w:val="4"/>
          <w:sz w:val="24"/>
          <w:szCs w:val="24"/>
        </w:rPr>
        <w:t xml:space="preserve">-понимать и передавать в художественной работе </w:t>
      </w:r>
      <w:r w:rsidRPr="00AB3819">
        <w:rPr>
          <w:spacing w:val="2"/>
          <w:sz w:val="24"/>
          <w:szCs w:val="24"/>
        </w:rPr>
        <w:t>разницу представлений о красоте человека в разных культурах мира; проявлять терпимость к другим вкусам и мнениям;</w:t>
      </w:r>
    </w:p>
    <w:p w:rsidR="00F06FD5" w:rsidRPr="00AB3819" w:rsidRDefault="00F06FD5" w:rsidP="00C06AA9">
      <w:pPr>
        <w:pStyle w:val="a6"/>
        <w:spacing w:line="240" w:lineRule="auto"/>
        <w:rPr>
          <w:sz w:val="24"/>
          <w:szCs w:val="24"/>
        </w:rPr>
      </w:pPr>
      <w:r w:rsidRPr="00AB3819">
        <w:rPr>
          <w:spacing w:val="2"/>
          <w:sz w:val="24"/>
          <w:szCs w:val="24"/>
        </w:rPr>
        <w:t>-изображать пейзажи, натюрморты, портреты, вы</w:t>
      </w:r>
      <w:r w:rsidRPr="00AB3819">
        <w:rPr>
          <w:sz w:val="24"/>
          <w:szCs w:val="24"/>
        </w:rPr>
        <w:t>ражая своё отношение к ним;</w:t>
      </w:r>
    </w:p>
    <w:p w:rsidR="00F06FD5" w:rsidRPr="00B84C07" w:rsidRDefault="00F06FD5" w:rsidP="00B84C07">
      <w:pPr>
        <w:pStyle w:val="a6"/>
        <w:spacing w:line="240" w:lineRule="auto"/>
        <w:rPr>
          <w:sz w:val="24"/>
          <w:szCs w:val="24"/>
        </w:rPr>
      </w:pPr>
      <w:r w:rsidRPr="00AB3819">
        <w:rPr>
          <w:sz w:val="24"/>
          <w:szCs w:val="24"/>
        </w:rPr>
        <w:t>-изображать многофигурные композиции на значимые жизненные темы и участвовать в коллективных работах на эти темы.</w:t>
      </w:r>
    </w:p>
    <w:p w:rsidR="00F06FD5" w:rsidRPr="00B84C07" w:rsidRDefault="00F06FD5" w:rsidP="00C06AA9">
      <w:pPr>
        <w:pStyle w:val="a6"/>
        <w:spacing w:line="240" w:lineRule="auto"/>
        <w:rPr>
          <w:b/>
          <w:sz w:val="24"/>
          <w:szCs w:val="24"/>
        </w:rPr>
      </w:pPr>
      <w:bookmarkStart w:id="38" w:name="_Toc288394067"/>
      <w:bookmarkStart w:id="39" w:name="_Toc288410534"/>
      <w:bookmarkStart w:id="40" w:name="_Toc288410663"/>
      <w:bookmarkStart w:id="41" w:name="_Toc294246079"/>
      <w:r w:rsidRPr="00B84C07">
        <w:rPr>
          <w:b/>
          <w:sz w:val="24"/>
          <w:szCs w:val="24"/>
        </w:rPr>
        <w:t>1.2.9. Музыка</w:t>
      </w:r>
      <w:bookmarkEnd w:id="38"/>
      <w:bookmarkEnd w:id="39"/>
      <w:bookmarkEnd w:id="40"/>
      <w:bookmarkEnd w:id="41"/>
    </w:p>
    <w:p w:rsidR="00F06FD5" w:rsidRPr="00C06AA9" w:rsidRDefault="00F06FD5" w:rsidP="00C06AA9">
      <w:pPr>
        <w:pStyle w:val="a6"/>
        <w:spacing w:line="240" w:lineRule="auto"/>
        <w:rPr>
          <w:sz w:val="24"/>
          <w:szCs w:val="24"/>
        </w:rPr>
      </w:pPr>
      <w:r w:rsidRPr="00C06AA9">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06FD5" w:rsidRPr="00C06AA9" w:rsidRDefault="00F06FD5" w:rsidP="00C06AA9">
      <w:pPr>
        <w:pStyle w:val="a6"/>
        <w:spacing w:line="240" w:lineRule="auto"/>
        <w:rPr>
          <w:sz w:val="24"/>
          <w:szCs w:val="24"/>
        </w:rPr>
      </w:pPr>
      <w:r w:rsidRPr="00C06AA9">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w:t>
      </w:r>
      <w:r w:rsidRPr="00C06AA9">
        <w:rPr>
          <w:sz w:val="24"/>
          <w:szCs w:val="24"/>
        </w:rPr>
        <w:lastRenderedPageBreak/>
        <w:t xml:space="preserve">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06FD5" w:rsidRPr="00C06AA9" w:rsidRDefault="00F06FD5" w:rsidP="00C06AA9">
      <w:pPr>
        <w:pStyle w:val="a6"/>
        <w:spacing w:line="240" w:lineRule="auto"/>
        <w:rPr>
          <w:sz w:val="24"/>
          <w:szCs w:val="24"/>
        </w:rPr>
      </w:pPr>
      <w:r w:rsidRPr="00C06AA9">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
    <w:p w:rsidR="00F06FD5" w:rsidRPr="00C06AA9" w:rsidRDefault="00F06FD5" w:rsidP="00C06AA9">
      <w:pPr>
        <w:pStyle w:val="a6"/>
        <w:spacing w:line="240" w:lineRule="auto"/>
        <w:rPr>
          <w:i/>
          <w:kern w:val="3"/>
          <w:sz w:val="24"/>
          <w:szCs w:val="24"/>
          <w:lang w:eastAsia="zh-CN" w:bidi="hi-IN"/>
        </w:rPr>
      </w:pPr>
      <w:r w:rsidRPr="00B84C07">
        <w:rPr>
          <w:b/>
          <w:kern w:val="3"/>
          <w:sz w:val="24"/>
          <w:szCs w:val="24"/>
          <w:lang w:eastAsia="zh-CN" w:bidi="hi-IN"/>
        </w:rPr>
        <w:t>Предметные результаты</w:t>
      </w:r>
      <w:r>
        <w:rPr>
          <w:b/>
          <w:kern w:val="3"/>
          <w:sz w:val="24"/>
          <w:szCs w:val="24"/>
          <w:lang w:eastAsia="zh-CN" w:bidi="hi-IN"/>
        </w:rPr>
        <w:t xml:space="preserve"> </w:t>
      </w:r>
      <w:r w:rsidRPr="00C06AA9">
        <w:rPr>
          <w:kern w:val="3"/>
          <w:sz w:val="24"/>
          <w:szCs w:val="24"/>
          <w:lang w:eastAsia="zh-CN" w:bidi="hi-IN"/>
        </w:rPr>
        <w:t>освоения программы должны отражать:</w:t>
      </w:r>
    </w:p>
    <w:p w:rsidR="00F06FD5" w:rsidRPr="00C06AA9" w:rsidRDefault="00F06FD5" w:rsidP="00C06AA9">
      <w:pPr>
        <w:pStyle w:val="a6"/>
        <w:spacing w:line="240" w:lineRule="auto"/>
        <w:rPr>
          <w:sz w:val="24"/>
          <w:szCs w:val="24"/>
        </w:rPr>
      </w:pPr>
      <w:r>
        <w:rPr>
          <w:sz w:val="24"/>
          <w:szCs w:val="24"/>
        </w:rPr>
        <w:t>-</w:t>
      </w:r>
      <w:r w:rsidRPr="00C06AA9">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F06FD5" w:rsidRPr="00C06AA9" w:rsidRDefault="00F06FD5" w:rsidP="00C06AA9">
      <w:pPr>
        <w:pStyle w:val="a6"/>
        <w:spacing w:line="240" w:lineRule="auto"/>
        <w:rPr>
          <w:sz w:val="24"/>
          <w:szCs w:val="24"/>
        </w:rPr>
      </w:pPr>
      <w:r>
        <w:rPr>
          <w:sz w:val="24"/>
          <w:szCs w:val="24"/>
        </w:rPr>
        <w:t>-</w:t>
      </w:r>
      <w:r w:rsidRPr="00C06AA9">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06FD5" w:rsidRPr="00C06AA9" w:rsidRDefault="00F06FD5" w:rsidP="00B84C07">
      <w:pPr>
        <w:pStyle w:val="a6"/>
        <w:spacing w:line="240" w:lineRule="auto"/>
        <w:rPr>
          <w:sz w:val="24"/>
          <w:szCs w:val="24"/>
        </w:rPr>
      </w:pPr>
      <w:r>
        <w:rPr>
          <w:sz w:val="24"/>
          <w:szCs w:val="24"/>
        </w:rPr>
        <w:t>-</w:t>
      </w:r>
      <w:r w:rsidRPr="00C06AA9">
        <w:rPr>
          <w:sz w:val="24"/>
          <w:szCs w:val="24"/>
        </w:rPr>
        <w:t>умение воспринимать музыку и выражать свое отношение к музыкальному произведению;</w:t>
      </w:r>
    </w:p>
    <w:p w:rsidR="00F06FD5" w:rsidRPr="00C06AA9" w:rsidRDefault="00F06FD5" w:rsidP="00C06AA9">
      <w:pPr>
        <w:pStyle w:val="a6"/>
        <w:spacing w:line="240" w:lineRule="auto"/>
        <w:rPr>
          <w:i/>
          <w:sz w:val="24"/>
          <w:szCs w:val="24"/>
        </w:rPr>
      </w:pPr>
      <w:r w:rsidRPr="00C06AA9">
        <w:rPr>
          <w:i/>
          <w:sz w:val="24"/>
          <w:szCs w:val="24"/>
        </w:rPr>
        <w:t>Предметные результаты по видам деятельности обучающихся</w:t>
      </w:r>
    </w:p>
    <w:p w:rsidR="00F06FD5" w:rsidRPr="00C06AA9" w:rsidRDefault="00F06FD5" w:rsidP="00C06AA9">
      <w:pPr>
        <w:pStyle w:val="a6"/>
        <w:spacing w:line="240" w:lineRule="auto"/>
        <w:rPr>
          <w:sz w:val="24"/>
          <w:szCs w:val="24"/>
        </w:rPr>
      </w:pPr>
      <w:r w:rsidRPr="00C06AA9">
        <w:rPr>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w:t>
      </w:r>
      <w:r>
        <w:rPr>
          <w:sz w:val="24"/>
          <w:szCs w:val="24"/>
        </w:rPr>
        <w:t xml:space="preserve"> музыкальной культуры, развитие </w:t>
      </w:r>
      <w:r w:rsidRPr="00C06AA9">
        <w:rPr>
          <w:sz w:val="24"/>
          <w:szCs w:val="24"/>
        </w:rPr>
        <w:t>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w:t>
      </w:r>
      <w:r>
        <w:rPr>
          <w:sz w:val="24"/>
          <w:szCs w:val="24"/>
        </w:rPr>
        <w:t>ной жизни школы</w:t>
      </w:r>
      <w:r w:rsidRPr="00C06AA9">
        <w:rPr>
          <w:sz w:val="24"/>
          <w:szCs w:val="24"/>
        </w:rPr>
        <w:t>.</w:t>
      </w:r>
    </w:p>
    <w:p w:rsidR="00F06FD5" w:rsidRPr="00B84C07" w:rsidRDefault="00F06FD5" w:rsidP="00C06AA9">
      <w:pPr>
        <w:pStyle w:val="a6"/>
        <w:spacing w:line="240" w:lineRule="auto"/>
        <w:rPr>
          <w:b/>
          <w:sz w:val="24"/>
          <w:szCs w:val="24"/>
        </w:rPr>
      </w:pPr>
      <w:r w:rsidRPr="00B84C07">
        <w:rPr>
          <w:b/>
          <w:sz w:val="24"/>
          <w:szCs w:val="24"/>
        </w:rPr>
        <w:t>Слушание музыки</w:t>
      </w:r>
    </w:p>
    <w:p w:rsidR="00F06FD5" w:rsidRPr="00C06AA9" w:rsidRDefault="00F06FD5" w:rsidP="00C06AA9">
      <w:pPr>
        <w:pStyle w:val="a6"/>
        <w:spacing w:line="240" w:lineRule="auto"/>
        <w:rPr>
          <w:sz w:val="24"/>
          <w:szCs w:val="24"/>
        </w:rPr>
      </w:pPr>
      <w:r w:rsidRPr="00C06AA9">
        <w:rPr>
          <w:sz w:val="24"/>
          <w:szCs w:val="24"/>
        </w:rPr>
        <w:t>Обучающийся:</w:t>
      </w:r>
    </w:p>
    <w:p w:rsidR="00F06FD5" w:rsidRPr="00C06AA9" w:rsidRDefault="00F06FD5" w:rsidP="00C06AA9">
      <w:pPr>
        <w:pStyle w:val="a6"/>
        <w:spacing w:line="240" w:lineRule="auto"/>
        <w:rPr>
          <w:sz w:val="24"/>
          <w:szCs w:val="24"/>
        </w:rPr>
      </w:pPr>
      <w:r w:rsidRPr="00C06AA9">
        <w:rPr>
          <w:sz w:val="24"/>
          <w:szCs w:val="24"/>
        </w:rPr>
        <w:t>1. Узнает изученные музыкальные произведения и называет имена их авторов.</w:t>
      </w:r>
    </w:p>
    <w:p w:rsidR="00F06FD5" w:rsidRPr="00C06AA9" w:rsidRDefault="00F06FD5" w:rsidP="00C06AA9">
      <w:pPr>
        <w:pStyle w:val="a6"/>
        <w:spacing w:line="240" w:lineRule="auto"/>
        <w:rPr>
          <w:sz w:val="24"/>
          <w:szCs w:val="24"/>
        </w:rPr>
      </w:pPr>
      <w:r w:rsidRPr="00C06AA9">
        <w:rPr>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F06FD5" w:rsidRPr="00C06AA9" w:rsidRDefault="00F06FD5" w:rsidP="00C06AA9">
      <w:pPr>
        <w:pStyle w:val="a6"/>
        <w:spacing w:line="240" w:lineRule="auto"/>
        <w:rPr>
          <w:sz w:val="24"/>
          <w:szCs w:val="24"/>
        </w:rPr>
      </w:pPr>
      <w:r w:rsidRPr="00C06AA9">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06FD5" w:rsidRPr="00C06AA9" w:rsidRDefault="00F06FD5" w:rsidP="00C06AA9">
      <w:pPr>
        <w:pStyle w:val="a6"/>
        <w:spacing w:line="240" w:lineRule="auto"/>
        <w:rPr>
          <w:sz w:val="24"/>
          <w:szCs w:val="24"/>
        </w:rPr>
      </w:pPr>
      <w:r w:rsidRPr="00C06AA9">
        <w:rPr>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06FD5" w:rsidRPr="00C06AA9" w:rsidRDefault="00F06FD5" w:rsidP="00C06AA9">
      <w:pPr>
        <w:pStyle w:val="a6"/>
        <w:spacing w:line="240" w:lineRule="auto"/>
        <w:rPr>
          <w:bCs/>
          <w:iCs/>
          <w:sz w:val="24"/>
          <w:szCs w:val="24"/>
        </w:rPr>
      </w:pPr>
      <w:r w:rsidRPr="00C06AA9">
        <w:rPr>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C06AA9">
        <w:rPr>
          <w:bCs/>
          <w:iCs/>
          <w:sz w:val="24"/>
          <w:szCs w:val="24"/>
        </w:rPr>
        <w:t xml:space="preserve"> а также </w:t>
      </w:r>
      <w:r w:rsidRPr="00C06AA9">
        <w:rPr>
          <w:sz w:val="24"/>
          <w:szCs w:val="24"/>
        </w:rPr>
        <w:t>народного, академического, церковного) и их исполнительских возможностей и особенностей репертуара.</w:t>
      </w:r>
    </w:p>
    <w:p w:rsidR="00F06FD5" w:rsidRPr="00C06AA9" w:rsidRDefault="00F06FD5" w:rsidP="00C06AA9">
      <w:pPr>
        <w:pStyle w:val="a6"/>
        <w:spacing w:line="240" w:lineRule="auto"/>
        <w:rPr>
          <w:sz w:val="24"/>
          <w:szCs w:val="24"/>
        </w:rPr>
      </w:pPr>
      <w:r w:rsidRPr="00C06AA9">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06FD5" w:rsidRPr="00C06AA9" w:rsidRDefault="00F06FD5" w:rsidP="00C06AA9">
      <w:pPr>
        <w:pStyle w:val="a6"/>
        <w:spacing w:line="240" w:lineRule="auto"/>
        <w:rPr>
          <w:sz w:val="24"/>
          <w:szCs w:val="24"/>
        </w:rPr>
      </w:pPr>
      <w:r w:rsidRPr="00C06AA9">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06FD5" w:rsidRPr="00C06AA9" w:rsidRDefault="00F06FD5" w:rsidP="00C06AA9">
      <w:pPr>
        <w:pStyle w:val="a6"/>
        <w:spacing w:line="240" w:lineRule="auto"/>
        <w:rPr>
          <w:sz w:val="24"/>
          <w:szCs w:val="24"/>
        </w:rPr>
      </w:pPr>
      <w:r w:rsidRPr="00C06AA9">
        <w:rPr>
          <w:sz w:val="24"/>
          <w:szCs w:val="24"/>
        </w:rPr>
        <w:t>8. Определяет жанровую основу в пройденных музыкальных произведениях.</w:t>
      </w:r>
    </w:p>
    <w:p w:rsidR="00F06FD5" w:rsidRPr="00C06AA9" w:rsidRDefault="00F06FD5" w:rsidP="00C06AA9">
      <w:pPr>
        <w:pStyle w:val="a6"/>
        <w:spacing w:line="240" w:lineRule="auto"/>
        <w:rPr>
          <w:sz w:val="24"/>
          <w:szCs w:val="24"/>
        </w:rPr>
      </w:pPr>
      <w:r w:rsidRPr="00C06AA9">
        <w:rPr>
          <w:sz w:val="24"/>
          <w:szCs w:val="24"/>
        </w:rPr>
        <w:t xml:space="preserve">9. Имеет слуховой багаж из прослушанных произведений народной музыки, отечественной и зарубежной классики. </w:t>
      </w:r>
    </w:p>
    <w:p w:rsidR="00F06FD5" w:rsidRPr="00C06AA9" w:rsidRDefault="00F06FD5" w:rsidP="00C06AA9">
      <w:pPr>
        <w:pStyle w:val="a6"/>
        <w:spacing w:line="240" w:lineRule="auto"/>
        <w:rPr>
          <w:sz w:val="24"/>
          <w:szCs w:val="24"/>
        </w:rPr>
      </w:pPr>
      <w:r w:rsidRPr="00C06AA9">
        <w:rPr>
          <w:sz w:val="24"/>
          <w:szCs w:val="24"/>
        </w:rPr>
        <w:t>10. Умеет импровизировать под музыку с использованием танцевальных, маршеобразных движений, пластического интонирования.</w:t>
      </w:r>
    </w:p>
    <w:p w:rsidR="00F06FD5" w:rsidRPr="00B84C07" w:rsidRDefault="00F06FD5" w:rsidP="00C06AA9">
      <w:pPr>
        <w:pStyle w:val="a6"/>
        <w:spacing w:line="240" w:lineRule="auto"/>
        <w:rPr>
          <w:b/>
          <w:sz w:val="24"/>
          <w:szCs w:val="24"/>
        </w:rPr>
      </w:pPr>
      <w:r w:rsidRPr="00B84C07">
        <w:rPr>
          <w:b/>
          <w:sz w:val="24"/>
          <w:szCs w:val="24"/>
        </w:rPr>
        <w:lastRenderedPageBreak/>
        <w:t>Хоровое пение</w:t>
      </w:r>
    </w:p>
    <w:p w:rsidR="00F06FD5" w:rsidRPr="00C06AA9" w:rsidRDefault="00F06FD5" w:rsidP="00C06AA9">
      <w:pPr>
        <w:pStyle w:val="a6"/>
        <w:spacing w:line="240" w:lineRule="auto"/>
        <w:rPr>
          <w:sz w:val="24"/>
          <w:szCs w:val="24"/>
        </w:rPr>
      </w:pPr>
      <w:r w:rsidRPr="00C06AA9">
        <w:rPr>
          <w:sz w:val="24"/>
          <w:szCs w:val="24"/>
        </w:rPr>
        <w:t>Обучающийся:</w:t>
      </w:r>
    </w:p>
    <w:p w:rsidR="00F06FD5" w:rsidRPr="00C06AA9" w:rsidRDefault="00F06FD5" w:rsidP="00C06AA9">
      <w:pPr>
        <w:pStyle w:val="a6"/>
        <w:spacing w:line="240" w:lineRule="auto"/>
        <w:rPr>
          <w:sz w:val="24"/>
          <w:szCs w:val="24"/>
        </w:rPr>
      </w:pPr>
      <w:r w:rsidRPr="00C06AA9">
        <w:rPr>
          <w:sz w:val="24"/>
          <w:szCs w:val="24"/>
        </w:rPr>
        <w:t>1. Знает слова и мелодию Гимна Российской Федерации.</w:t>
      </w:r>
    </w:p>
    <w:p w:rsidR="00F06FD5" w:rsidRPr="00C06AA9" w:rsidRDefault="00F06FD5" w:rsidP="00C06AA9">
      <w:pPr>
        <w:pStyle w:val="a6"/>
        <w:spacing w:line="240" w:lineRule="auto"/>
        <w:rPr>
          <w:sz w:val="24"/>
          <w:szCs w:val="24"/>
        </w:rPr>
      </w:pPr>
      <w:r w:rsidRPr="00C06AA9">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F06FD5" w:rsidRPr="00C06AA9" w:rsidRDefault="00F06FD5" w:rsidP="00C06AA9">
      <w:pPr>
        <w:pStyle w:val="a6"/>
        <w:spacing w:line="240" w:lineRule="auto"/>
        <w:rPr>
          <w:sz w:val="24"/>
          <w:szCs w:val="24"/>
        </w:rPr>
      </w:pPr>
      <w:r w:rsidRPr="00C06AA9">
        <w:rPr>
          <w:sz w:val="24"/>
          <w:szCs w:val="24"/>
        </w:rPr>
        <w:t>3. Знает о способах и приемах выразительного музыкального интонирования.</w:t>
      </w:r>
    </w:p>
    <w:p w:rsidR="00F06FD5" w:rsidRPr="00C06AA9" w:rsidRDefault="00F06FD5" w:rsidP="00C06AA9">
      <w:pPr>
        <w:pStyle w:val="a6"/>
        <w:spacing w:line="240" w:lineRule="auto"/>
        <w:rPr>
          <w:sz w:val="24"/>
          <w:szCs w:val="24"/>
        </w:rPr>
      </w:pPr>
      <w:r w:rsidRPr="00C06AA9">
        <w:rPr>
          <w:sz w:val="24"/>
          <w:szCs w:val="24"/>
        </w:rPr>
        <w:t>4. Соблюдает при пении певческую установку. Использует в процессе пения правильное певческое дыхание.</w:t>
      </w:r>
    </w:p>
    <w:p w:rsidR="00F06FD5" w:rsidRPr="00C06AA9" w:rsidRDefault="00F06FD5" w:rsidP="00C06AA9">
      <w:pPr>
        <w:pStyle w:val="a6"/>
        <w:spacing w:line="240" w:lineRule="auto"/>
        <w:rPr>
          <w:sz w:val="24"/>
          <w:szCs w:val="24"/>
        </w:rPr>
      </w:pPr>
      <w:r w:rsidRPr="00C06AA9">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06FD5" w:rsidRPr="00C06AA9" w:rsidRDefault="00F06FD5" w:rsidP="00C06AA9">
      <w:pPr>
        <w:pStyle w:val="a6"/>
        <w:spacing w:line="240" w:lineRule="auto"/>
        <w:rPr>
          <w:sz w:val="24"/>
          <w:szCs w:val="24"/>
        </w:rPr>
      </w:pPr>
      <w:r w:rsidRPr="00C06AA9">
        <w:rPr>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06FD5" w:rsidRPr="004930E9" w:rsidRDefault="00F06FD5" w:rsidP="004930E9">
      <w:pPr>
        <w:pStyle w:val="a6"/>
        <w:spacing w:line="240" w:lineRule="auto"/>
        <w:rPr>
          <w:sz w:val="24"/>
          <w:szCs w:val="24"/>
        </w:rPr>
      </w:pPr>
      <w:r w:rsidRPr="00C06AA9">
        <w:rPr>
          <w:sz w:val="24"/>
          <w:szCs w:val="24"/>
        </w:rPr>
        <w:t>7. Исполняет одноголосные произведения, а также произведения с элементами двухголосия.</w:t>
      </w:r>
    </w:p>
    <w:p w:rsidR="00F06FD5" w:rsidRPr="004930E9" w:rsidRDefault="00F06FD5" w:rsidP="00C06AA9">
      <w:pPr>
        <w:pStyle w:val="a6"/>
        <w:spacing w:line="240" w:lineRule="auto"/>
        <w:rPr>
          <w:b/>
          <w:sz w:val="24"/>
          <w:szCs w:val="24"/>
        </w:rPr>
      </w:pPr>
      <w:bookmarkStart w:id="42" w:name="_Toc288394068"/>
      <w:bookmarkStart w:id="43" w:name="_Toc288410535"/>
      <w:bookmarkStart w:id="44" w:name="_Toc288410664"/>
      <w:bookmarkStart w:id="45" w:name="_Toc294246080"/>
      <w:r w:rsidRPr="004930E9">
        <w:rPr>
          <w:b/>
          <w:sz w:val="24"/>
          <w:szCs w:val="24"/>
        </w:rPr>
        <w:t>1.2.10.Технология</w:t>
      </w:r>
      <w:bookmarkEnd w:id="42"/>
      <w:bookmarkEnd w:id="43"/>
      <w:bookmarkEnd w:id="44"/>
      <w:bookmarkEnd w:id="45"/>
    </w:p>
    <w:p w:rsidR="00F06FD5" w:rsidRPr="00C06AA9" w:rsidRDefault="00F06FD5" w:rsidP="00C06AA9">
      <w:pPr>
        <w:pStyle w:val="a6"/>
        <w:spacing w:line="240" w:lineRule="auto"/>
        <w:rPr>
          <w:rStyle w:val="Zag11"/>
          <w:rFonts w:eastAsia="@Arial Unicode MS"/>
          <w:sz w:val="24"/>
          <w:szCs w:val="24"/>
        </w:rPr>
      </w:pPr>
      <w:r w:rsidRPr="00C06AA9">
        <w:rPr>
          <w:rStyle w:val="Zag11"/>
          <w:rFonts w:eastAsia="@Arial Unicode MS"/>
          <w:sz w:val="24"/>
          <w:szCs w:val="24"/>
        </w:rPr>
        <w:t>В результате изучения курса «Технологии» обучающиеся на уровне начального общего образования: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pacing w:val="-4"/>
          <w:sz w:val="24"/>
          <w:szCs w:val="24"/>
        </w:rPr>
        <w:t>-</w:t>
      </w:r>
      <w:r w:rsidRPr="00C06AA9">
        <w:rPr>
          <w:rStyle w:val="Zag11"/>
          <w:rFonts w:eastAsia="@Arial Unicode MS"/>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06AA9">
        <w:rPr>
          <w:rStyle w:val="Zag11"/>
          <w:rFonts w:eastAsia="@Arial Unicode MS"/>
          <w:sz w:val="24"/>
          <w:szCs w:val="24"/>
        </w:rPr>
        <w:t>;</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получат общее представление о мире профессий, их социальном значении, истории возникновения и развития;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06FD5" w:rsidRPr="00C06AA9" w:rsidRDefault="00F06FD5" w:rsidP="00C06AA9">
      <w:pPr>
        <w:pStyle w:val="a6"/>
        <w:spacing w:line="240" w:lineRule="auto"/>
        <w:rPr>
          <w:rStyle w:val="Zag11"/>
          <w:rFonts w:eastAsia="@Arial Unicode MS"/>
          <w:sz w:val="24"/>
          <w:szCs w:val="24"/>
        </w:rPr>
      </w:pPr>
      <w:r w:rsidRPr="00C06AA9">
        <w:rPr>
          <w:rStyle w:val="Zag11"/>
          <w:rFonts w:eastAsia="@Arial Unicode MS"/>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06FD5" w:rsidRPr="00C06AA9" w:rsidRDefault="00F06FD5" w:rsidP="00C06AA9">
      <w:pPr>
        <w:pStyle w:val="a6"/>
        <w:spacing w:line="240" w:lineRule="auto"/>
        <w:rPr>
          <w:rStyle w:val="Zag11"/>
          <w:rFonts w:eastAsia="@Arial Unicode MS"/>
          <w:sz w:val="24"/>
          <w:szCs w:val="24"/>
        </w:rPr>
      </w:pPr>
      <w:r w:rsidRPr="00C06AA9">
        <w:rPr>
          <w:rStyle w:val="Zag11"/>
          <w:rFonts w:eastAsia="@Arial Unicode MS"/>
          <w:sz w:val="24"/>
          <w:szCs w:val="24"/>
        </w:rPr>
        <w:t>Обучающиеся: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 xml:space="preserve">-в результате </w:t>
      </w:r>
      <w:r w:rsidRPr="00C06AA9">
        <w:rPr>
          <w:rStyle w:val="Zag11"/>
          <w:rFonts w:eastAsia="@Arial Unicode MS"/>
          <w:sz w:val="24"/>
          <w:szCs w:val="24"/>
        </w:rPr>
        <w:t xml:space="preserve">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06AA9">
        <w:rPr>
          <w:rStyle w:val="Zag11"/>
          <w:rFonts w:eastAsia="@Arial Unicode MS"/>
          <w:i/>
          <w:iCs/>
          <w:sz w:val="24"/>
          <w:szCs w:val="24"/>
        </w:rPr>
        <w:t xml:space="preserve">коммуникативных универсальных учебных действий </w:t>
      </w:r>
      <w:r w:rsidRPr="00C06AA9">
        <w:rPr>
          <w:rStyle w:val="Zag11"/>
          <w:rFonts w:eastAsia="@Arial Unicode MS"/>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 xml:space="preserve">овладеют начальными формами </w:t>
      </w:r>
      <w:r w:rsidRPr="00C06AA9">
        <w:rPr>
          <w:rStyle w:val="Zag11"/>
          <w:rFonts w:eastAsia="@Arial Unicode MS"/>
          <w:i/>
          <w:iCs/>
          <w:sz w:val="24"/>
          <w:szCs w:val="24"/>
        </w:rPr>
        <w:t xml:space="preserve">познавательных универсальных учебных действий </w:t>
      </w:r>
      <w:r w:rsidRPr="00C06AA9">
        <w:rPr>
          <w:rStyle w:val="Zag11"/>
          <w:rFonts w:eastAsia="@Arial Unicode MS"/>
          <w:sz w:val="24"/>
          <w:szCs w:val="24"/>
        </w:rPr>
        <w:t>– исследовательскими и логическими: наблюдения, сравнения, анализа, классификации, обобщения;</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C06AA9">
        <w:rPr>
          <w:rStyle w:val="Zag11"/>
          <w:rFonts w:eastAsia="@Arial Unicode MS"/>
          <w:i/>
          <w:iCs/>
          <w:sz w:val="24"/>
          <w:szCs w:val="24"/>
        </w:rPr>
        <w:t>регулятивных универсальных учебных действий</w:t>
      </w:r>
      <w:r w:rsidRPr="00C06AA9">
        <w:rPr>
          <w:rStyle w:val="Zag11"/>
          <w:rFonts w:eastAsia="@Arial Unicode MS"/>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06AA9">
        <w:rPr>
          <w:rStyle w:val="Zag11"/>
          <w:rFonts w:eastAsia="@Arial Unicode MS"/>
          <w:sz w:val="24"/>
          <w:szCs w:val="24"/>
        </w:rPr>
        <w:noBreakHyphen/>
        <w:t xml:space="preserve"> и видеофрагментами; овладеют </w:t>
      </w:r>
      <w:r w:rsidRPr="00C06AA9">
        <w:rPr>
          <w:rStyle w:val="Zag11"/>
          <w:rFonts w:eastAsia="@Arial Unicode MS"/>
          <w:sz w:val="24"/>
          <w:szCs w:val="24"/>
        </w:rPr>
        <w:lastRenderedPageBreak/>
        <w:t>приемами поиска и использования информации, научатся работать с доступными электронными ресурсами;</w:t>
      </w:r>
    </w:p>
    <w:p w:rsidR="00F06FD5" w:rsidRPr="00C06AA9" w:rsidRDefault="00F06FD5" w:rsidP="00C06AA9">
      <w:pPr>
        <w:pStyle w:val="a6"/>
        <w:spacing w:line="240" w:lineRule="auto"/>
        <w:rPr>
          <w:rStyle w:val="Zag11"/>
          <w:rFonts w:eastAsia="@Arial Unicode MS"/>
          <w:sz w:val="24"/>
          <w:szCs w:val="24"/>
        </w:rPr>
      </w:pPr>
      <w:r>
        <w:rPr>
          <w:rStyle w:val="Zag11"/>
          <w:rFonts w:eastAsia="@Arial Unicode MS"/>
          <w:sz w:val="24"/>
          <w:szCs w:val="24"/>
        </w:rPr>
        <w:t>-</w:t>
      </w:r>
      <w:r w:rsidRPr="00C06AA9">
        <w:rPr>
          <w:rStyle w:val="Zag11"/>
          <w:rFonts w:eastAsia="@Arial Unicode MS"/>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06FD5" w:rsidRPr="004930E9" w:rsidRDefault="00F06FD5" w:rsidP="00C06AA9">
      <w:pPr>
        <w:pStyle w:val="a6"/>
        <w:spacing w:line="240" w:lineRule="auto"/>
        <w:rPr>
          <w:b/>
          <w:sz w:val="24"/>
          <w:szCs w:val="24"/>
        </w:rPr>
      </w:pPr>
      <w:r w:rsidRPr="004930E9">
        <w:rPr>
          <w:b/>
          <w:sz w:val="24"/>
          <w:szCs w:val="24"/>
        </w:rPr>
        <w:t>Выпускник научится:</w:t>
      </w:r>
    </w:p>
    <w:p w:rsidR="00F06FD5" w:rsidRPr="00C06AA9" w:rsidRDefault="00F06FD5" w:rsidP="00C06AA9">
      <w:pPr>
        <w:pStyle w:val="a6"/>
        <w:spacing w:line="240" w:lineRule="auto"/>
        <w:rPr>
          <w:sz w:val="24"/>
          <w:szCs w:val="24"/>
        </w:rPr>
      </w:pPr>
      <w:r>
        <w:rPr>
          <w:sz w:val="24"/>
          <w:szCs w:val="24"/>
        </w:rPr>
        <w:t>-</w:t>
      </w:r>
      <w:r w:rsidRPr="00C06AA9">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06FD5" w:rsidRPr="00C06AA9" w:rsidRDefault="00F06FD5" w:rsidP="00C06AA9">
      <w:pPr>
        <w:pStyle w:val="a6"/>
        <w:spacing w:line="240" w:lineRule="auto"/>
        <w:rPr>
          <w:sz w:val="24"/>
          <w:szCs w:val="24"/>
        </w:rPr>
      </w:pPr>
      <w:r>
        <w:rPr>
          <w:sz w:val="24"/>
          <w:szCs w:val="24"/>
        </w:rPr>
        <w:t>-</w:t>
      </w:r>
      <w:r w:rsidRPr="00C06AA9">
        <w:rPr>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06FD5" w:rsidRPr="00C06AA9" w:rsidRDefault="00F06FD5" w:rsidP="00C06AA9">
      <w:pPr>
        <w:pStyle w:val="a6"/>
        <w:spacing w:line="240" w:lineRule="auto"/>
        <w:rPr>
          <w:sz w:val="24"/>
          <w:szCs w:val="24"/>
        </w:rPr>
      </w:pPr>
      <w:r>
        <w:rPr>
          <w:sz w:val="24"/>
          <w:szCs w:val="24"/>
        </w:rPr>
        <w:t>-</w:t>
      </w:r>
      <w:r w:rsidRPr="00C06AA9">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06FD5" w:rsidRPr="00C06AA9" w:rsidRDefault="00F06FD5" w:rsidP="00C06AA9">
      <w:pPr>
        <w:pStyle w:val="a6"/>
        <w:spacing w:line="240" w:lineRule="auto"/>
        <w:rPr>
          <w:sz w:val="24"/>
          <w:szCs w:val="24"/>
        </w:rPr>
      </w:pPr>
      <w:r>
        <w:rPr>
          <w:sz w:val="24"/>
          <w:szCs w:val="24"/>
        </w:rPr>
        <w:t>-</w:t>
      </w:r>
      <w:r w:rsidRPr="00C06AA9">
        <w:rPr>
          <w:sz w:val="24"/>
          <w:szCs w:val="24"/>
        </w:rPr>
        <w:t>выполнять доступные действия по самообслуживанию и доступные виды домашнего труда.</w:t>
      </w:r>
    </w:p>
    <w:p w:rsidR="00F06FD5" w:rsidRPr="004930E9" w:rsidRDefault="00F06FD5" w:rsidP="00C06AA9">
      <w:pPr>
        <w:pStyle w:val="a6"/>
        <w:spacing w:line="240" w:lineRule="auto"/>
        <w:rPr>
          <w:b/>
          <w:sz w:val="24"/>
          <w:szCs w:val="24"/>
        </w:rPr>
      </w:pPr>
      <w:r w:rsidRPr="004930E9">
        <w:rPr>
          <w:b/>
          <w:sz w:val="24"/>
          <w:szCs w:val="24"/>
        </w:rPr>
        <w:t>Выпускник получит возможность научиться:</w:t>
      </w:r>
    </w:p>
    <w:p w:rsidR="00F06FD5" w:rsidRPr="004930E9" w:rsidRDefault="00F06FD5" w:rsidP="00C06AA9">
      <w:pPr>
        <w:pStyle w:val="a6"/>
        <w:spacing w:line="240" w:lineRule="auto"/>
        <w:rPr>
          <w:sz w:val="24"/>
          <w:szCs w:val="24"/>
        </w:rPr>
      </w:pPr>
      <w:r>
        <w:rPr>
          <w:sz w:val="24"/>
          <w:szCs w:val="24"/>
        </w:rPr>
        <w:t>-</w:t>
      </w:r>
      <w:r w:rsidRPr="004930E9">
        <w:rPr>
          <w:sz w:val="24"/>
          <w:szCs w:val="24"/>
        </w:rPr>
        <w:t>уважительно относиться к труду людей;</w:t>
      </w:r>
    </w:p>
    <w:p w:rsidR="00F06FD5" w:rsidRPr="004930E9" w:rsidRDefault="00F06FD5" w:rsidP="00C06AA9">
      <w:pPr>
        <w:pStyle w:val="a6"/>
        <w:spacing w:line="240" w:lineRule="auto"/>
        <w:rPr>
          <w:sz w:val="24"/>
          <w:szCs w:val="24"/>
        </w:rPr>
      </w:pPr>
      <w:r>
        <w:rPr>
          <w:spacing w:val="2"/>
          <w:sz w:val="24"/>
          <w:szCs w:val="24"/>
        </w:rPr>
        <w:t>-</w:t>
      </w:r>
      <w:r w:rsidRPr="004930E9">
        <w:rPr>
          <w:spacing w:val="2"/>
          <w:sz w:val="24"/>
          <w:szCs w:val="24"/>
        </w:rPr>
        <w:t>понимать культурно­историческую ценность тради</w:t>
      </w:r>
      <w:r w:rsidRPr="004930E9">
        <w:rPr>
          <w:sz w:val="24"/>
          <w:szCs w:val="24"/>
        </w:rPr>
        <w:t>ций, отражённых в предметном мире, в том числе традиций трудовых династий как своего региона, так и страны, и уважать их;</w:t>
      </w:r>
    </w:p>
    <w:p w:rsidR="00F06FD5" w:rsidRPr="004930E9" w:rsidRDefault="00F06FD5" w:rsidP="00C06AA9">
      <w:pPr>
        <w:pStyle w:val="a6"/>
        <w:spacing w:line="240" w:lineRule="auto"/>
        <w:rPr>
          <w:sz w:val="24"/>
          <w:szCs w:val="24"/>
        </w:rPr>
      </w:pPr>
      <w:r>
        <w:rPr>
          <w:sz w:val="24"/>
          <w:szCs w:val="24"/>
        </w:rPr>
        <w:t>-</w:t>
      </w:r>
      <w:r w:rsidRPr="004930E9">
        <w:rPr>
          <w:sz w:val="24"/>
          <w:szCs w:val="24"/>
        </w:rPr>
        <w:t>понимать особенности проектной деятельности, осуществлять под руководством учителя элементарную прое</w:t>
      </w:r>
      <w:r w:rsidRPr="004930E9">
        <w:rPr>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930E9">
        <w:rPr>
          <w:sz w:val="24"/>
          <w:szCs w:val="24"/>
        </w:rPr>
        <w:t>комплексные работы, социальные услуги).</w:t>
      </w:r>
    </w:p>
    <w:p w:rsidR="00F06FD5" w:rsidRPr="004930E9" w:rsidRDefault="00F06FD5" w:rsidP="00C06AA9">
      <w:pPr>
        <w:pStyle w:val="a6"/>
        <w:spacing w:line="240" w:lineRule="auto"/>
        <w:rPr>
          <w:b/>
          <w:sz w:val="24"/>
          <w:szCs w:val="24"/>
        </w:rPr>
      </w:pPr>
      <w:r w:rsidRPr="004930E9">
        <w:rPr>
          <w:b/>
          <w:sz w:val="24"/>
          <w:szCs w:val="24"/>
        </w:rPr>
        <w:t>Технология ручной обработки материалов.</w:t>
      </w:r>
      <w:r w:rsidRPr="00A46033">
        <w:rPr>
          <w:b/>
          <w:sz w:val="24"/>
          <w:szCs w:val="24"/>
        </w:rPr>
        <w:t xml:space="preserve"> </w:t>
      </w:r>
      <w:r w:rsidRPr="004930E9">
        <w:rPr>
          <w:b/>
          <w:sz w:val="24"/>
          <w:szCs w:val="24"/>
        </w:rPr>
        <w:t>Элементы графической грамоты</w:t>
      </w:r>
    </w:p>
    <w:p w:rsidR="00F06FD5" w:rsidRPr="00C06AA9" w:rsidRDefault="00F06FD5" w:rsidP="00C06AA9">
      <w:pPr>
        <w:pStyle w:val="a6"/>
        <w:spacing w:line="240" w:lineRule="auto"/>
        <w:rPr>
          <w:sz w:val="24"/>
          <w:szCs w:val="24"/>
        </w:rPr>
      </w:pPr>
      <w:r w:rsidRPr="00C06AA9">
        <w:rPr>
          <w:sz w:val="24"/>
          <w:szCs w:val="24"/>
        </w:rPr>
        <w:t>Выпускник научится:</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 xml:space="preserve">на основе полученных представлений о многообразии </w:t>
      </w:r>
      <w:r w:rsidRPr="00C06AA9">
        <w:rPr>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06FD5" w:rsidRPr="00C06AA9" w:rsidRDefault="00F06FD5" w:rsidP="00C06AA9">
      <w:pPr>
        <w:pStyle w:val="a6"/>
        <w:spacing w:line="240" w:lineRule="auto"/>
        <w:rPr>
          <w:spacing w:val="-4"/>
          <w:sz w:val="24"/>
          <w:szCs w:val="24"/>
        </w:rPr>
      </w:pPr>
      <w:r>
        <w:rPr>
          <w:spacing w:val="-4"/>
          <w:sz w:val="24"/>
          <w:szCs w:val="24"/>
        </w:rPr>
        <w:t>-</w:t>
      </w:r>
      <w:r w:rsidRPr="00C06AA9">
        <w:rPr>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06FD5" w:rsidRPr="00C06AA9" w:rsidRDefault="00F06FD5" w:rsidP="00C06AA9">
      <w:pPr>
        <w:pStyle w:val="a6"/>
        <w:spacing w:line="240" w:lineRule="auto"/>
        <w:rPr>
          <w:spacing w:val="-2"/>
          <w:sz w:val="24"/>
          <w:szCs w:val="24"/>
        </w:rPr>
      </w:pPr>
      <w:r w:rsidRPr="00C06AA9">
        <w:rPr>
          <w:spacing w:val="-2"/>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06FD5" w:rsidRPr="00C06AA9" w:rsidRDefault="00F06FD5" w:rsidP="00C06AA9">
      <w:pPr>
        <w:pStyle w:val="a6"/>
        <w:spacing w:line="240" w:lineRule="auto"/>
        <w:rPr>
          <w:spacing w:val="-2"/>
          <w:sz w:val="24"/>
          <w:szCs w:val="24"/>
        </w:rPr>
      </w:pPr>
      <w:r>
        <w:rPr>
          <w:spacing w:val="-2"/>
          <w:sz w:val="24"/>
          <w:szCs w:val="24"/>
        </w:rPr>
        <w:t>-</w:t>
      </w:r>
      <w:r w:rsidRPr="00C06AA9">
        <w:rPr>
          <w:spacing w:val="-2"/>
          <w:sz w:val="24"/>
          <w:szCs w:val="24"/>
        </w:rPr>
        <w:t>выполнять символические действия моделирования и пре</w:t>
      </w:r>
      <w:r w:rsidRPr="00C06AA9">
        <w:rPr>
          <w:spacing w:val="2"/>
          <w:sz w:val="24"/>
          <w:szCs w:val="24"/>
        </w:rPr>
        <w:t>образования модели и работать с простейшей технической</w:t>
      </w:r>
      <w:r w:rsidRPr="00C06AA9">
        <w:rPr>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06FD5" w:rsidRPr="004930E9" w:rsidRDefault="00F06FD5" w:rsidP="00C06AA9">
      <w:pPr>
        <w:pStyle w:val="a6"/>
        <w:spacing w:line="240" w:lineRule="auto"/>
        <w:rPr>
          <w:b/>
          <w:sz w:val="24"/>
          <w:szCs w:val="24"/>
        </w:rPr>
      </w:pPr>
      <w:r w:rsidRPr="004930E9">
        <w:rPr>
          <w:b/>
          <w:sz w:val="24"/>
          <w:szCs w:val="24"/>
        </w:rPr>
        <w:t>Выпускник получит возможность научиться:</w:t>
      </w:r>
    </w:p>
    <w:p w:rsidR="00F06FD5" w:rsidRPr="004930E9" w:rsidRDefault="00F06FD5" w:rsidP="00C06AA9">
      <w:pPr>
        <w:pStyle w:val="a6"/>
        <w:spacing w:line="240" w:lineRule="auto"/>
        <w:rPr>
          <w:sz w:val="24"/>
          <w:szCs w:val="24"/>
        </w:rPr>
      </w:pPr>
      <w:r>
        <w:rPr>
          <w:sz w:val="24"/>
          <w:szCs w:val="24"/>
        </w:rPr>
        <w:t>-</w:t>
      </w:r>
      <w:r w:rsidRPr="004930E9">
        <w:rPr>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F06FD5" w:rsidRPr="004930E9" w:rsidRDefault="00F06FD5" w:rsidP="00C06AA9">
      <w:pPr>
        <w:pStyle w:val="a6"/>
        <w:spacing w:line="240" w:lineRule="auto"/>
        <w:rPr>
          <w:sz w:val="24"/>
          <w:szCs w:val="24"/>
        </w:rPr>
      </w:pPr>
      <w:r>
        <w:rPr>
          <w:sz w:val="24"/>
          <w:szCs w:val="24"/>
        </w:rPr>
        <w:t>-</w:t>
      </w:r>
      <w:r w:rsidRPr="004930E9">
        <w:rPr>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06FD5" w:rsidRPr="004930E9" w:rsidRDefault="00F06FD5" w:rsidP="00C06AA9">
      <w:pPr>
        <w:pStyle w:val="a6"/>
        <w:spacing w:line="240" w:lineRule="auto"/>
        <w:rPr>
          <w:b/>
          <w:sz w:val="24"/>
          <w:szCs w:val="24"/>
        </w:rPr>
      </w:pPr>
      <w:r w:rsidRPr="004930E9">
        <w:rPr>
          <w:b/>
          <w:sz w:val="24"/>
          <w:szCs w:val="24"/>
        </w:rPr>
        <w:t>Конструирование и моделирование</w:t>
      </w:r>
    </w:p>
    <w:p w:rsidR="00F06FD5" w:rsidRPr="004930E9" w:rsidRDefault="00F06FD5" w:rsidP="00C06AA9">
      <w:pPr>
        <w:pStyle w:val="a6"/>
        <w:spacing w:line="240" w:lineRule="auto"/>
        <w:rPr>
          <w:b/>
          <w:sz w:val="24"/>
          <w:szCs w:val="24"/>
        </w:rPr>
      </w:pPr>
      <w:r w:rsidRPr="004930E9">
        <w:rPr>
          <w:b/>
          <w:sz w:val="24"/>
          <w:szCs w:val="24"/>
        </w:rPr>
        <w:t>Выпускник научится:</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 xml:space="preserve">анализировать устройство изделия: выделять детали, их </w:t>
      </w:r>
      <w:r w:rsidRPr="00C06AA9">
        <w:rPr>
          <w:sz w:val="24"/>
          <w:szCs w:val="24"/>
        </w:rPr>
        <w:t>форму, определять взаимное расположение, виды соединения деталей;</w:t>
      </w:r>
    </w:p>
    <w:p w:rsidR="00F06FD5" w:rsidRPr="00C06AA9" w:rsidRDefault="00F06FD5" w:rsidP="00C06AA9">
      <w:pPr>
        <w:pStyle w:val="a6"/>
        <w:spacing w:line="240" w:lineRule="auto"/>
        <w:rPr>
          <w:sz w:val="24"/>
          <w:szCs w:val="24"/>
        </w:rPr>
      </w:pPr>
      <w:r>
        <w:rPr>
          <w:sz w:val="24"/>
          <w:szCs w:val="24"/>
        </w:rPr>
        <w:t>-</w:t>
      </w:r>
      <w:r w:rsidRPr="00C06AA9">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06FD5" w:rsidRPr="00C06AA9" w:rsidRDefault="00F06FD5" w:rsidP="00C06AA9">
      <w:pPr>
        <w:pStyle w:val="a6"/>
        <w:spacing w:line="240" w:lineRule="auto"/>
        <w:rPr>
          <w:sz w:val="24"/>
          <w:szCs w:val="24"/>
        </w:rPr>
      </w:pPr>
      <w:r>
        <w:rPr>
          <w:spacing w:val="2"/>
          <w:sz w:val="24"/>
          <w:szCs w:val="24"/>
        </w:rPr>
        <w:t>-</w:t>
      </w:r>
      <w:r w:rsidRPr="00C06AA9">
        <w:rPr>
          <w:spacing w:val="2"/>
          <w:sz w:val="24"/>
          <w:szCs w:val="24"/>
        </w:rPr>
        <w:t>изготавливать несложные конструкции изделий по ри</w:t>
      </w:r>
      <w:r w:rsidRPr="00C06AA9">
        <w:rPr>
          <w:sz w:val="24"/>
          <w:szCs w:val="24"/>
        </w:rPr>
        <w:t>сунку, простейшему чертежу или эскизу, образцу и доступным заданным условиям.</w:t>
      </w:r>
    </w:p>
    <w:p w:rsidR="00F06FD5" w:rsidRPr="001C7349" w:rsidRDefault="00F06FD5" w:rsidP="00C06AA9">
      <w:pPr>
        <w:pStyle w:val="a6"/>
        <w:spacing w:line="240" w:lineRule="auto"/>
        <w:rPr>
          <w:b/>
          <w:sz w:val="24"/>
          <w:szCs w:val="24"/>
        </w:rPr>
      </w:pPr>
      <w:r w:rsidRPr="001C7349">
        <w:rPr>
          <w:b/>
          <w:sz w:val="24"/>
          <w:szCs w:val="24"/>
        </w:rPr>
        <w:t>Выпускник получит возможность научиться:</w:t>
      </w:r>
    </w:p>
    <w:p w:rsidR="00F06FD5" w:rsidRPr="001C7349" w:rsidRDefault="00F06FD5" w:rsidP="00C06AA9">
      <w:pPr>
        <w:pStyle w:val="a6"/>
        <w:spacing w:line="240" w:lineRule="auto"/>
        <w:rPr>
          <w:sz w:val="24"/>
          <w:szCs w:val="24"/>
        </w:rPr>
      </w:pPr>
      <w:r>
        <w:rPr>
          <w:sz w:val="24"/>
          <w:szCs w:val="24"/>
        </w:rPr>
        <w:lastRenderedPageBreak/>
        <w:t>-</w:t>
      </w:r>
      <w:r w:rsidRPr="001C7349">
        <w:rPr>
          <w:sz w:val="24"/>
          <w:szCs w:val="24"/>
        </w:rPr>
        <w:t>соотносить объёмную конструкцию, основанную на правильных геометрических формах, с изображениями их развёрток;</w:t>
      </w:r>
    </w:p>
    <w:p w:rsidR="00F06FD5" w:rsidRPr="001C7349" w:rsidRDefault="00F06FD5" w:rsidP="00C06AA9">
      <w:pPr>
        <w:pStyle w:val="a6"/>
        <w:spacing w:line="240" w:lineRule="auto"/>
        <w:rPr>
          <w:sz w:val="24"/>
          <w:szCs w:val="24"/>
        </w:rPr>
      </w:pPr>
      <w:r>
        <w:rPr>
          <w:sz w:val="24"/>
          <w:szCs w:val="24"/>
        </w:rPr>
        <w:t>-</w:t>
      </w:r>
      <w:r w:rsidRPr="001C7349">
        <w:rPr>
          <w:sz w:val="24"/>
          <w:szCs w:val="24"/>
        </w:rPr>
        <w:t xml:space="preserve">создавать мысленный образ конструкции с целью решения определённой конструкторской задачи или передачи </w:t>
      </w:r>
      <w:r w:rsidRPr="001C7349">
        <w:rPr>
          <w:spacing w:val="-2"/>
          <w:sz w:val="24"/>
          <w:szCs w:val="24"/>
        </w:rPr>
        <w:t xml:space="preserve">определённой художественно­эстетической информации; </w:t>
      </w:r>
      <w:r w:rsidRPr="001C7349">
        <w:rPr>
          <w:sz w:val="24"/>
          <w:szCs w:val="24"/>
        </w:rPr>
        <w:t>воплощать этот образ в материале.</w:t>
      </w:r>
    </w:p>
    <w:p w:rsidR="00F06FD5" w:rsidRPr="001C7349" w:rsidRDefault="00F06FD5" w:rsidP="00C06AA9">
      <w:pPr>
        <w:pStyle w:val="a6"/>
        <w:spacing w:line="240" w:lineRule="auto"/>
        <w:rPr>
          <w:b/>
          <w:sz w:val="24"/>
          <w:szCs w:val="24"/>
        </w:rPr>
      </w:pPr>
      <w:r w:rsidRPr="001C7349">
        <w:rPr>
          <w:b/>
          <w:sz w:val="24"/>
          <w:szCs w:val="24"/>
        </w:rPr>
        <w:t>Практика работы на компьютере</w:t>
      </w:r>
    </w:p>
    <w:p w:rsidR="00F06FD5" w:rsidRPr="001C7349" w:rsidRDefault="00F06FD5" w:rsidP="00C06AA9">
      <w:pPr>
        <w:pStyle w:val="a6"/>
        <w:spacing w:line="240" w:lineRule="auto"/>
        <w:rPr>
          <w:b/>
          <w:sz w:val="24"/>
          <w:szCs w:val="24"/>
        </w:rPr>
      </w:pPr>
      <w:r w:rsidRPr="001C7349">
        <w:rPr>
          <w:b/>
          <w:sz w:val="24"/>
          <w:szCs w:val="24"/>
        </w:rPr>
        <w:t>Выпускник научится:</w:t>
      </w:r>
    </w:p>
    <w:p w:rsidR="00F06FD5" w:rsidRPr="00C06AA9" w:rsidRDefault="00F06FD5" w:rsidP="00C06AA9">
      <w:pPr>
        <w:pStyle w:val="a6"/>
        <w:spacing w:line="240" w:lineRule="auto"/>
        <w:rPr>
          <w:sz w:val="24"/>
          <w:szCs w:val="24"/>
        </w:rPr>
      </w:pPr>
      <w:r>
        <w:rPr>
          <w:sz w:val="24"/>
          <w:szCs w:val="24"/>
        </w:rPr>
        <w:t>-</w:t>
      </w:r>
      <w:r w:rsidRPr="00C06AA9">
        <w:rPr>
          <w:sz w:val="24"/>
          <w:szCs w:val="24"/>
        </w:rPr>
        <w:t>выполнять на основе знакомства с персональным ком</w:t>
      </w:r>
      <w:r w:rsidRPr="00C06AA9">
        <w:rPr>
          <w:spacing w:val="-2"/>
          <w:sz w:val="24"/>
          <w:szCs w:val="24"/>
        </w:rPr>
        <w:t>пьютером как техническим средством, его основными устрой</w:t>
      </w:r>
      <w:r w:rsidRPr="00C06AA9">
        <w:rPr>
          <w:sz w:val="24"/>
          <w:szCs w:val="24"/>
        </w:rPr>
        <w:t xml:space="preserve">ствами и их назначением базовые действия с компьютероми другими средствами ИКТ, используя безопасные для органов </w:t>
      </w:r>
      <w:r w:rsidRPr="00C06AA9">
        <w:rPr>
          <w:spacing w:val="2"/>
          <w:sz w:val="24"/>
          <w:szCs w:val="24"/>
        </w:rPr>
        <w:t xml:space="preserve">зрения, нервной системы, опорно­двигательного аппарата </w:t>
      </w:r>
      <w:r w:rsidRPr="00C06AA9">
        <w:rPr>
          <w:sz w:val="24"/>
          <w:szCs w:val="24"/>
        </w:rPr>
        <w:t>эр</w:t>
      </w:r>
      <w:r w:rsidRPr="00C06AA9">
        <w:rPr>
          <w:spacing w:val="2"/>
          <w:sz w:val="24"/>
          <w:szCs w:val="24"/>
        </w:rPr>
        <w:t xml:space="preserve">гономичные приёмы работы; выполнять компенсирующие </w:t>
      </w:r>
      <w:r w:rsidRPr="00C06AA9">
        <w:rPr>
          <w:sz w:val="24"/>
          <w:szCs w:val="24"/>
        </w:rPr>
        <w:t>физические упражнения (мини­зарядку);</w:t>
      </w:r>
    </w:p>
    <w:p w:rsidR="00F06FD5" w:rsidRPr="00C06AA9" w:rsidRDefault="00F06FD5" w:rsidP="00C06AA9">
      <w:pPr>
        <w:pStyle w:val="a6"/>
        <w:spacing w:line="240" w:lineRule="auto"/>
        <w:rPr>
          <w:sz w:val="24"/>
          <w:szCs w:val="24"/>
        </w:rPr>
      </w:pPr>
      <w:r>
        <w:rPr>
          <w:sz w:val="24"/>
          <w:szCs w:val="24"/>
        </w:rPr>
        <w:t>-</w:t>
      </w:r>
      <w:r w:rsidRPr="00C06AA9">
        <w:rPr>
          <w:sz w:val="24"/>
          <w:szCs w:val="24"/>
        </w:rPr>
        <w:t>пользоваться компьютером для поиска и воспроизведения необходимой информации;</w:t>
      </w:r>
    </w:p>
    <w:p w:rsidR="00F06FD5" w:rsidRPr="00C06AA9" w:rsidRDefault="00F06FD5" w:rsidP="00C06AA9">
      <w:pPr>
        <w:pStyle w:val="a6"/>
        <w:spacing w:line="240" w:lineRule="auto"/>
        <w:rPr>
          <w:sz w:val="24"/>
          <w:szCs w:val="24"/>
        </w:rPr>
      </w:pPr>
      <w:r>
        <w:rPr>
          <w:sz w:val="24"/>
          <w:szCs w:val="24"/>
        </w:rPr>
        <w:t>-</w:t>
      </w:r>
      <w:r w:rsidRPr="00C06AA9">
        <w:rPr>
          <w:sz w:val="24"/>
          <w:szCs w:val="24"/>
        </w:rPr>
        <w:t>пользоваться компьютером для решения доступных учеб</w:t>
      </w:r>
      <w:r w:rsidRPr="00C06AA9">
        <w:rPr>
          <w:spacing w:val="2"/>
          <w:sz w:val="24"/>
          <w:szCs w:val="24"/>
        </w:rPr>
        <w:t>ных задач с простыми информационными объектами (тек</w:t>
      </w:r>
      <w:r w:rsidRPr="00C06AA9">
        <w:rPr>
          <w:sz w:val="24"/>
          <w:szCs w:val="24"/>
        </w:rPr>
        <w:t>стом, рисунками, доступными электронными ресурсами).</w:t>
      </w:r>
    </w:p>
    <w:p w:rsidR="00F06FD5" w:rsidRPr="00D61E04" w:rsidRDefault="00F06FD5" w:rsidP="00D61E04">
      <w:pPr>
        <w:pStyle w:val="af0"/>
        <w:ind w:left="360"/>
      </w:pPr>
      <w:bookmarkStart w:id="46" w:name="_Toc288394069"/>
      <w:bookmarkStart w:id="47" w:name="_Toc288410536"/>
      <w:bookmarkStart w:id="48" w:name="_Toc288410665"/>
      <w:bookmarkStart w:id="49" w:name="_Toc294246081"/>
      <w:r>
        <w:t>1.2.11.</w:t>
      </w:r>
      <w:r w:rsidRPr="00D61E04">
        <w:t>Физическая культура</w:t>
      </w:r>
      <w:bookmarkEnd w:id="46"/>
      <w:bookmarkEnd w:id="47"/>
      <w:bookmarkEnd w:id="48"/>
      <w:bookmarkEnd w:id="49"/>
    </w:p>
    <w:p w:rsidR="00F06FD5" w:rsidRPr="00D61E04" w:rsidRDefault="00F06FD5" w:rsidP="0023424F">
      <w:pPr>
        <w:pStyle w:val="a6"/>
        <w:spacing w:line="240" w:lineRule="auto"/>
        <w:rPr>
          <w:sz w:val="24"/>
          <w:szCs w:val="24"/>
        </w:rPr>
      </w:pPr>
      <w:r w:rsidRPr="00D61E04">
        <w:rPr>
          <w:sz w:val="24"/>
          <w:szCs w:val="24"/>
        </w:rPr>
        <w:t>(для обучающихся, не имеющих противопоказаний для занятий физической культурой или существенных ограничений по нагрузке)</w:t>
      </w:r>
    </w:p>
    <w:p w:rsidR="00F06FD5" w:rsidRPr="00D61E04" w:rsidRDefault="00F06FD5" w:rsidP="0023424F">
      <w:pPr>
        <w:pStyle w:val="a6"/>
        <w:spacing w:line="240" w:lineRule="auto"/>
        <w:rPr>
          <w:sz w:val="24"/>
          <w:szCs w:val="24"/>
        </w:rPr>
      </w:pPr>
      <w:r w:rsidRPr="00D61E04">
        <w:rPr>
          <w:spacing w:val="2"/>
          <w:sz w:val="24"/>
          <w:szCs w:val="24"/>
        </w:rPr>
        <w:t>В резул</w:t>
      </w:r>
      <w:r>
        <w:rPr>
          <w:spacing w:val="2"/>
          <w:sz w:val="24"/>
          <w:szCs w:val="24"/>
        </w:rPr>
        <w:t xml:space="preserve">ьтате обучения обучающиеся на </w:t>
      </w:r>
      <w:r w:rsidRPr="00D61E04">
        <w:rPr>
          <w:spacing w:val="2"/>
          <w:sz w:val="24"/>
          <w:szCs w:val="24"/>
        </w:rPr>
        <w:t xml:space="preserve"> уровне началь</w:t>
      </w:r>
      <w:r w:rsidRPr="00D61E04">
        <w:rPr>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06FD5" w:rsidRPr="00D61E04" w:rsidRDefault="00F06FD5" w:rsidP="0023424F">
      <w:pPr>
        <w:pStyle w:val="a6"/>
        <w:spacing w:line="240" w:lineRule="auto"/>
        <w:rPr>
          <w:b/>
          <w:sz w:val="24"/>
          <w:szCs w:val="24"/>
        </w:rPr>
      </w:pPr>
      <w:r w:rsidRPr="00D61E04">
        <w:rPr>
          <w:b/>
          <w:sz w:val="24"/>
          <w:szCs w:val="24"/>
        </w:rPr>
        <w:t>Знания о физической культуре</w:t>
      </w:r>
    </w:p>
    <w:p w:rsidR="00F06FD5" w:rsidRPr="00D61E04" w:rsidRDefault="00F06FD5" w:rsidP="0023424F">
      <w:pPr>
        <w:pStyle w:val="a6"/>
        <w:spacing w:line="240" w:lineRule="auto"/>
        <w:rPr>
          <w:b/>
          <w:sz w:val="24"/>
          <w:szCs w:val="24"/>
        </w:rPr>
      </w:pPr>
      <w:r w:rsidRPr="00D61E04">
        <w:rPr>
          <w:b/>
          <w:sz w:val="24"/>
          <w:szCs w:val="24"/>
        </w:rPr>
        <w:t>Выпускник научится:</w:t>
      </w:r>
    </w:p>
    <w:p w:rsidR="00F06FD5" w:rsidRPr="00D61E04" w:rsidRDefault="00F06FD5" w:rsidP="0023424F">
      <w:pPr>
        <w:pStyle w:val="a6"/>
        <w:spacing w:line="240" w:lineRule="auto"/>
        <w:rPr>
          <w:sz w:val="24"/>
          <w:szCs w:val="24"/>
        </w:rPr>
      </w:pPr>
      <w:r>
        <w:rPr>
          <w:sz w:val="24"/>
          <w:szCs w:val="24"/>
        </w:rPr>
        <w:t>-</w:t>
      </w:r>
      <w:r w:rsidRPr="00D61E04">
        <w:rPr>
          <w:sz w:val="24"/>
          <w:szCs w:val="24"/>
        </w:rPr>
        <w:t>ориентироваться в понятиях «физическая культура», «ре</w:t>
      </w:r>
      <w:r w:rsidRPr="00D61E04">
        <w:rPr>
          <w:spacing w:val="2"/>
          <w:sz w:val="24"/>
          <w:szCs w:val="24"/>
        </w:rPr>
        <w:t>жим дня»; характеризовать назначение утренней зарядки, физкультминуток и физкультпауз, уроков физической куль</w:t>
      </w:r>
      <w:r w:rsidRPr="00D61E04">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F06FD5" w:rsidRPr="00D61E04" w:rsidRDefault="00F06FD5" w:rsidP="0023424F">
      <w:pPr>
        <w:pStyle w:val="a6"/>
        <w:spacing w:line="240" w:lineRule="auto"/>
        <w:rPr>
          <w:sz w:val="24"/>
          <w:szCs w:val="24"/>
        </w:rPr>
      </w:pPr>
      <w:r>
        <w:rPr>
          <w:spacing w:val="2"/>
          <w:sz w:val="24"/>
          <w:szCs w:val="24"/>
        </w:rPr>
        <w:t>-</w:t>
      </w:r>
      <w:r w:rsidRPr="00D61E04">
        <w:rPr>
          <w:spacing w:val="2"/>
          <w:sz w:val="24"/>
          <w:szCs w:val="24"/>
        </w:rPr>
        <w:t>раскрывать на примерах положительное влияние заня</w:t>
      </w:r>
      <w:r w:rsidRPr="00D61E04">
        <w:rPr>
          <w:sz w:val="24"/>
          <w:szCs w:val="24"/>
        </w:rPr>
        <w:t>тий физической культурой на успешное выполнение учебной</w:t>
      </w:r>
      <w:r w:rsidRPr="00D61E04">
        <w:rPr>
          <w:sz w:val="24"/>
          <w:szCs w:val="24"/>
        </w:rPr>
        <w:br/>
      </w:r>
      <w:r w:rsidRPr="00D61E04">
        <w:rPr>
          <w:spacing w:val="2"/>
          <w:sz w:val="24"/>
          <w:szCs w:val="24"/>
        </w:rPr>
        <w:t xml:space="preserve">и трудовой деятельности, укрепление здоровья и развитие </w:t>
      </w:r>
      <w:r w:rsidRPr="00D61E04">
        <w:rPr>
          <w:sz w:val="24"/>
          <w:szCs w:val="24"/>
        </w:rPr>
        <w:t>физических качеств;</w:t>
      </w:r>
    </w:p>
    <w:p w:rsidR="00F06FD5" w:rsidRPr="00D61E04" w:rsidRDefault="00F06FD5" w:rsidP="0023424F">
      <w:pPr>
        <w:pStyle w:val="a6"/>
        <w:spacing w:line="240" w:lineRule="auto"/>
        <w:rPr>
          <w:sz w:val="24"/>
          <w:szCs w:val="24"/>
        </w:rPr>
      </w:pPr>
      <w:r>
        <w:rPr>
          <w:sz w:val="24"/>
          <w:szCs w:val="24"/>
        </w:rPr>
        <w:t>-</w:t>
      </w:r>
      <w:r w:rsidRPr="00D61E04">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06FD5" w:rsidRPr="00D61E04" w:rsidRDefault="00F06FD5" w:rsidP="0023424F">
      <w:pPr>
        <w:pStyle w:val="a6"/>
        <w:spacing w:line="240" w:lineRule="auto"/>
        <w:rPr>
          <w:sz w:val="24"/>
          <w:szCs w:val="24"/>
        </w:rPr>
      </w:pPr>
      <w:r>
        <w:rPr>
          <w:sz w:val="24"/>
          <w:szCs w:val="24"/>
        </w:rPr>
        <w:t>-</w:t>
      </w:r>
      <w:r w:rsidRPr="00D61E04">
        <w:rPr>
          <w:sz w:val="24"/>
          <w:szCs w:val="24"/>
        </w:rPr>
        <w:t>характеризовать способы безопасного поведения на урок</w:t>
      </w:r>
      <w:r w:rsidRPr="00D61E04">
        <w:rPr>
          <w:spacing w:val="2"/>
          <w:sz w:val="24"/>
          <w:szCs w:val="24"/>
        </w:rPr>
        <w:t>ах физической культуры и организовывать места занятий физическими упражнениями и подвижными играми (как в</w:t>
      </w:r>
      <w:r w:rsidRPr="00D61E04">
        <w:rPr>
          <w:sz w:val="24"/>
          <w:szCs w:val="24"/>
        </w:rPr>
        <w:t xml:space="preserve"> помещениях, так и на открытом воздухе).</w:t>
      </w:r>
    </w:p>
    <w:p w:rsidR="00F06FD5" w:rsidRPr="00D61E04" w:rsidRDefault="00F06FD5" w:rsidP="0023424F">
      <w:pPr>
        <w:pStyle w:val="a6"/>
        <w:spacing w:line="240" w:lineRule="auto"/>
        <w:rPr>
          <w:b/>
          <w:sz w:val="24"/>
          <w:szCs w:val="24"/>
        </w:rPr>
      </w:pPr>
      <w:r w:rsidRPr="00D61E04">
        <w:rPr>
          <w:b/>
          <w:sz w:val="24"/>
          <w:szCs w:val="24"/>
        </w:rPr>
        <w:t>Выпускник получит возможность научиться:</w:t>
      </w:r>
    </w:p>
    <w:p w:rsidR="00F06FD5" w:rsidRPr="00D61E04" w:rsidRDefault="00F06FD5" w:rsidP="0023424F">
      <w:pPr>
        <w:pStyle w:val="a6"/>
        <w:spacing w:line="240" w:lineRule="auto"/>
        <w:rPr>
          <w:sz w:val="24"/>
          <w:szCs w:val="24"/>
        </w:rPr>
      </w:pPr>
      <w:r>
        <w:rPr>
          <w:sz w:val="24"/>
          <w:szCs w:val="24"/>
        </w:rPr>
        <w:t>-</w:t>
      </w:r>
      <w:r w:rsidRPr="00D61E04">
        <w:rPr>
          <w:sz w:val="24"/>
          <w:szCs w:val="24"/>
        </w:rPr>
        <w:t>выявлять связь занятий физической культурой с трудовой и оборонной деятельностью;</w:t>
      </w:r>
    </w:p>
    <w:p w:rsidR="00F06FD5" w:rsidRPr="00D61E04" w:rsidRDefault="00F06FD5" w:rsidP="0023424F">
      <w:pPr>
        <w:pStyle w:val="a6"/>
        <w:spacing w:line="240" w:lineRule="auto"/>
        <w:rPr>
          <w:sz w:val="24"/>
          <w:szCs w:val="24"/>
        </w:rPr>
      </w:pPr>
      <w:r>
        <w:rPr>
          <w:sz w:val="24"/>
          <w:szCs w:val="24"/>
        </w:rPr>
        <w:t>-</w:t>
      </w:r>
      <w:r w:rsidRPr="00D61E04">
        <w:rPr>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61E04">
        <w:rPr>
          <w:spacing w:val="2"/>
          <w:sz w:val="24"/>
          <w:szCs w:val="24"/>
        </w:rPr>
        <w:t xml:space="preserve">деятельности, показателей своего здоровья, физического </w:t>
      </w:r>
      <w:r w:rsidRPr="00D61E04">
        <w:rPr>
          <w:sz w:val="24"/>
          <w:szCs w:val="24"/>
        </w:rPr>
        <w:t>развития и физической подготовленности.</w:t>
      </w:r>
    </w:p>
    <w:p w:rsidR="00F06FD5" w:rsidRPr="00D61E04" w:rsidRDefault="00F06FD5" w:rsidP="0023424F">
      <w:pPr>
        <w:pStyle w:val="a6"/>
        <w:spacing w:line="240" w:lineRule="auto"/>
        <w:rPr>
          <w:b/>
          <w:sz w:val="24"/>
          <w:szCs w:val="24"/>
        </w:rPr>
      </w:pPr>
      <w:r w:rsidRPr="00D61E04">
        <w:rPr>
          <w:b/>
          <w:sz w:val="24"/>
          <w:szCs w:val="24"/>
        </w:rPr>
        <w:t>Способы физкультурной деятельности</w:t>
      </w:r>
    </w:p>
    <w:p w:rsidR="00F06FD5" w:rsidRPr="00D61E04" w:rsidRDefault="00F06FD5" w:rsidP="0023424F">
      <w:pPr>
        <w:pStyle w:val="a6"/>
        <w:spacing w:line="240" w:lineRule="auto"/>
        <w:rPr>
          <w:b/>
          <w:sz w:val="24"/>
          <w:szCs w:val="24"/>
        </w:rPr>
      </w:pPr>
      <w:r w:rsidRPr="00D61E04">
        <w:rPr>
          <w:b/>
          <w:sz w:val="24"/>
          <w:szCs w:val="24"/>
        </w:rPr>
        <w:t>Выпускник научится:</w:t>
      </w:r>
    </w:p>
    <w:p w:rsidR="00F06FD5" w:rsidRPr="00D61E04" w:rsidRDefault="00F06FD5" w:rsidP="0023424F">
      <w:pPr>
        <w:pStyle w:val="a6"/>
        <w:spacing w:line="240" w:lineRule="auto"/>
        <w:rPr>
          <w:sz w:val="24"/>
          <w:szCs w:val="24"/>
        </w:rPr>
      </w:pPr>
      <w:r>
        <w:rPr>
          <w:sz w:val="24"/>
          <w:szCs w:val="24"/>
        </w:rPr>
        <w:t>-</w:t>
      </w:r>
      <w:r w:rsidRPr="00D61E04">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F06FD5" w:rsidRPr="00D61E04" w:rsidRDefault="00F06FD5" w:rsidP="0023424F">
      <w:pPr>
        <w:pStyle w:val="a6"/>
        <w:spacing w:line="240" w:lineRule="auto"/>
        <w:rPr>
          <w:sz w:val="24"/>
          <w:szCs w:val="24"/>
        </w:rPr>
      </w:pPr>
      <w:r>
        <w:rPr>
          <w:sz w:val="24"/>
          <w:szCs w:val="24"/>
        </w:rPr>
        <w:t>-</w:t>
      </w:r>
      <w:r w:rsidRPr="00D61E04">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06FD5" w:rsidRPr="00D61E04" w:rsidRDefault="00F06FD5" w:rsidP="0023424F">
      <w:pPr>
        <w:pStyle w:val="a6"/>
        <w:spacing w:line="240" w:lineRule="auto"/>
        <w:rPr>
          <w:sz w:val="24"/>
          <w:szCs w:val="24"/>
        </w:rPr>
      </w:pPr>
      <w:r>
        <w:rPr>
          <w:sz w:val="24"/>
          <w:szCs w:val="24"/>
        </w:rPr>
        <w:t>-</w:t>
      </w:r>
      <w:r w:rsidRPr="00D61E04">
        <w:rPr>
          <w:sz w:val="24"/>
          <w:szCs w:val="24"/>
        </w:rPr>
        <w:t>измерять показатели физического развития (рост и мас</w:t>
      </w:r>
      <w:r w:rsidRPr="00D61E04">
        <w:rPr>
          <w:spacing w:val="2"/>
          <w:sz w:val="24"/>
          <w:szCs w:val="24"/>
        </w:rPr>
        <w:t>са тела) и физической подготовленности (сила, быстрота, выносливость, равновесие, гибкость) с помощью тестовых</w:t>
      </w:r>
      <w:r w:rsidRPr="00D61E04">
        <w:rPr>
          <w:sz w:val="24"/>
          <w:szCs w:val="24"/>
        </w:rPr>
        <w:t xml:space="preserve"> упражнений; вести систематические наблюдения за динамикой показателей.</w:t>
      </w:r>
    </w:p>
    <w:p w:rsidR="00F06FD5" w:rsidRPr="00D61E04" w:rsidRDefault="00F06FD5" w:rsidP="0023424F">
      <w:pPr>
        <w:pStyle w:val="a6"/>
        <w:spacing w:line="240" w:lineRule="auto"/>
        <w:rPr>
          <w:b/>
          <w:sz w:val="24"/>
          <w:szCs w:val="24"/>
        </w:rPr>
      </w:pPr>
      <w:r w:rsidRPr="00D61E04">
        <w:rPr>
          <w:b/>
          <w:sz w:val="24"/>
          <w:szCs w:val="24"/>
        </w:rPr>
        <w:t>Выпускник получит возможность научиться:</w:t>
      </w:r>
    </w:p>
    <w:p w:rsidR="00F06FD5" w:rsidRPr="00D61E04" w:rsidRDefault="00F06FD5" w:rsidP="0023424F">
      <w:pPr>
        <w:pStyle w:val="a6"/>
        <w:spacing w:line="240" w:lineRule="auto"/>
        <w:rPr>
          <w:sz w:val="24"/>
          <w:szCs w:val="24"/>
        </w:rPr>
      </w:pPr>
      <w:r>
        <w:rPr>
          <w:spacing w:val="2"/>
          <w:sz w:val="24"/>
          <w:szCs w:val="24"/>
        </w:rPr>
        <w:lastRenderedPageBreak/>
        <w:t>-</w:t>
      </w:r>
      <w:r w:rsidRPr="00D61E04">
        <w:rPr>
          <w:spacing w:val="2"/>
          <w:sz w:val="24"/>
          <w:szCs w:val="24"/>
        </w:rPr>
        <w:t xml:space="preserve">вести </w:t>
      </w:r>
      <w:r>
        <w:rPr>
          <w:sz w:val="24"/>
          <w:szCs w:val="24"/>
        </w:rPr>
        <w:t>наблюдения</w:t>
      </w:r>
      <w:r w:rsidRPr="00D61E04">
        <w:rPr>
          <w:sz w:val="24"/>
          <w:szCs w:val="24"/>
        </w:rPr>
        <w:t xml:space="preserve"> за динамикой ос</w:t>
      </w:r>
      <w:r w:rsidRPr="00D61E04">
        <w:rPr>
          <w:spacing w:val="2"/>
          <w:sz w:val="24"/>
          <w:szCs w:val="24"/>
        </w:rPr>
        <w:t xml:space="preserve">новных показателей физического развития и физической </w:t>
      </w:r>
      <w:r w:rsidRPr="00D61E04">
        <w:rPr>
          <w:sz w:val="24"/>
          <w:szCs w:val="24"/>
        </w:rPr>
        <w:t>подготовленности;</w:t>
      </w:r>
    </w:p>
    <w:p w:rsidR="00F06FD5" w:rsidRPr="00D61E04" w:rsidRDefault="00F06FD5" w:rsidP="0023424F">
      <w:pPr>
        <w:pStyle w:val="a6"/>
        <w:spacing w:line="240" w:lineRule="auto"/>
        <w:rPr>
          <w:spacing w:val="-2"/>
          <w:sz w:val="24"/>
          <w:szCs w:val="24"/>
        </w:rPr>
      </w:pPr>
      <w:r>
        <w:rPr>
          <w:spacing w:val="-2"/>
          <w:sz w:val="24"/>
          <w:szCs w:val="24"/>
        </w:rPr>
        <w:t>-</w:t>
      </w:r>
      <w:r w:rsidRPr="00D61E04">
        <w:rPr>
          <w:spacing w:val="-2"/>
          <w:sz w:val="24"/>
          <w:szCs w:val="24"/>
        </w:rPr>
        <w:t>целенаправленно отбирать физические упражнения для индивидуальных занятий по развитию физических качеств;</w:t>
      </w:r>
    </w:p>
    <w:p w:rsidR="00F06FD5" w:rsidRPr="00D61E04" w:rsidRDefault="00F06FD5" w:rsidP="0023424F">
      <w:pPr>
        <w:pStyle w:val="a6"/>
        <w:spacing w:line="240" w:lineRule="auto"/>
        <w:rPr>
          <w:sz w:val="24"/>
          <w:szCs w:val="24"/>
        </w:rPr>
      </w:pPr>
      <w:r>
        <w:rPr>
          <w:sz w:val="24"/>
          <w:szCs w:val="24"/>
        </w:rPr>
        <w:t>-</w:t>
      </w:r>
      <w:r w:rsidRPr="00D61E04">
        <w:rPr>
          <w:sz w:val="24"/>
          <w:szCs w:val="24"/>
        </w:rPr>
        <w:t>выполнять простейшие приёмы оказания доврачебной помощи при травмах и ушибах.</w:t>
      </w:r>
    </w:p>
    <w:p w:rsidR="00F06FD5" w:rsidRPr="00D61E04" w:rsidRDefault="00F06FD5" w:rsidP="0023424F">
      <w:pPr>
        <w:pStyle w:val="a6"/>
        <w:spacing w:line="240" w:lineRule="auto"/>
        <w:rPr>
          <w:b/>
          <w:sz w:val="24"/>
          <w:szCs w:val="24"/>
        </w:rPr>
      </w:pPr>
      <w:r w:rsidRPr="00D61E04">
        <w:rPr>
          <w:b/>
          <w:sz w:val="24"/>
          <w:szCs w:val="24"/>
        </w:rPr>
        <w:t>Физическое совершенствование</w:t>
      </w:r>
    </w:p>
    <w:p w:rsidR="00F06FD5" w:rsidRPr="00D61E04" w:rsidRDefault="00F06FD5" w:rsidP="0023424F">
      <w:pPr>
        <w:pStyle w:val="a6"/>
        <w:spacing w:line="240" w:lineRule="auto"/>
        <w:rPr>
          <w:b/>
          <w:sz w:val="24"/>
          <w:szCs w:val="24"/>
        </w:rPr>
      </w:pPr>
      <w:r w:rsidRPr="00D61E04">
        <w:rPr>
          <w:b/>
          <w:sz w:val="24"/>
          <w:szCs w:val="24"/>
        </w:rPr>
        <w:t>Выпускник научится:</w:t>
      </w:r>
    </w:p>
    <w:p w:rsidR="00F06FD5" w:rsidRPr="00D61E04" w:rsidRDefault="00F06FD5" w:rsidP="0023424F">
      <w:pPr>
        <w:pStyle w:val="a6"/>
        <w:spacing w:line="240" w:lineRule="auto"/>
        <w:rPr>
          <w:sz w:val="24"/>
          <w:szCs w:val="24"/>
        </w:rPr>
      </w:pPr>
      <w:r>
        <w:rPr>
          <w:spacing w:val="2"/>
          <w:sz w:val="24"/>
          <w:szCs w:val="24"/>
        </w:rPr>
        <w:t>-</w:t>
      </w:r>
      <w:r w:rsidRPr="00D61E04">
        <w:rPr>
          <w:spacing w:val="2"/>
          <w:sz w:val="24"/>
          <w:szCs w:val="24"/>
        </w:rPr>
        <w:t>выполнять упражнения по коррекции и профилактике нарушения зрения и осанки, упражнения на развитие фи</w:t>
      </w:r>
      <w:r w:rsidRPr="00D61E04">
        <w:rPr>
          <w:sz w:val="24"/>
          <w:szCs w:val="24"/>
        </w:rPr>
        <w:t>зических качеств (силы, быстроты, выносливости, гибкости, равновесия); оценивать величину нагрузки по часто</w:t>
      </w:r>
      <w:r>
        <w:rPr>
          <w:sz w:val="24"/>
          <w:szCs w:val="24"/>
        </w:rPr>
        <w:t xml:space="preserve">те пульса </w:t>
      </w:r>
      <w:r w:rsidRPr="00D61E04">
        <w:rPr>
          <w:sz w:val="24"/>
          <w:szCs w:val="24"/>
        </w:rPr>
        <w:t>;</w:t>
      </w:r>
    </w:p>
    <w:p w:rsidR="00F06FD5" w:rsidRPr="00D61E04" w:rsidRDefault="00F06FD5" w:rsidP="0023424F">
      <w:pPr>
        <w:pStyle w:val="a6"/>
        <w:spacing w:line="240" w:lineRule="auto"/>
        <w:rPr>
          <w:sz w:val="24"/>
          <w:szCs w:val="24"/>
        </w:rPr>
      </w:pPr>
      <w:r>
        <w:rPr>
          <w:sz w:val="24"/>
          <w:szCs w:val="24"/>
        </w:rPr>
        <w:t>-</w:t>
      </w:r>
      <w:r w:rsidRPr="00D61E04">
        <w:rPr>
          <w:sz w:val="24"/>
          <w:szCs w:val="24"/>
        </w:rPr>
        <w:t>выполнять организующие строевые команды и приёмы;</w:t>
      </w:r>
    </w:p>
    <w:p w:rsidR="00F06FD5" w:rsidRPr="00D61E04" w:rsidRDefault="00F06FD5" w:rsidP="0023424F">
      <w:pPr>
        <w:pStyle w:val="a6"/>
        <w:spacing w:line="240" w:lineRule="auto"/>
        <w:rPr>
          <w:sz w:val="24"/>
          <w:szCs w:val="24"/>
        </w:rPr>
      </w:pPr>
      <w:r>
        <w:rPr>
          <w:sz w:val="24"/>
          <w:szCs w:val="24"/>
        </w:rPr>
        <w:t>-</w:t>
      </w:r>
      <w:r w:rsidRPr="00D61E04">
        <w:rPr>
          <w:sz w:val="24"/>
          <w:szCs w:val="24"/>
        </w:rPr>
        <w:t>выполнять акробатические упражнения (кувырки, стойки, перекаты);</w:t>
      </w:r>
    </w:p>
    <w:p w:rsidR="00F06FD5" w:rsidRPr="00D61E04" w:rsidRDefault="00F06FD5" w:rsidP="0023424F">
      <w:pPr>
        <w:pStyle w:val="a6"/>
        <w:spacing w:line="240" w:lineRule="auto"/>
        <w:rPr>
          <w:sz w:val="24"/>
          <w:szCs w:val="24"/>
        </w:rPr>
      </w:pPr>
      <w:r>
        <w:rPr>
          <w:spacing w:val="2"/>
          <w:sz w:val="24"/>
          <w:szCs w:val="24"/>
        </w:rPr>
        <w:t>-</w:t>
      </w:r>
      <w:r w:rsidRPr="00D61E04">
        <w:rPr>
          <w:spacing w:val="2"/>
          <w:sz w:val="24"/>
          <w:szCs w:val="24"/>
        </w:rPr>
        <w:t xml:space="preserve">выполнять гимнастические упражнения на спортивных </w:t>
      </w:r>
      <w:r w:rsidRPr="00D61E04">
        <w:rPr>
          <w:sz w:val="24"/>
          <w:szCs w:val="24"/>
        </w:rPr>
        <w:t>снарядах (пер</w:t>
      </w:r>
      <w:r>
        <w:rPr>
          <w:sz w:val="24"/>
          <w:szCs w:val="24"/>
        </w:rPr>
        <w:t>екладина, гимнастический мостик)</w:t>
      </w:r>
      <w:r w:rsidRPr="00D61E04">
        <w:rPr>
          <w:sz w:val="24"/>
          <w:szCs w:val="24"/>
        </w:rPr>
        <w:t>;</w:t>
      </w:r>
    </w:p>
    <w:p w:rsidR="00F06FD5" w:rsidRPr="00D61E04" w:rsidRDefault="00F06FD5" w:rsidP="0023424F">
      <w:pPr>
        <w:pStyle w:val="a6"/>
        <w:spacing w:line="240" w:lineRule="auto"/>
        <w:rPr>
          <w:sz w:val="24"/>
          <w:szCs w:val="24"/>
        </w:rPr>
      </w:pPr>
      <w:r>
        <w:rPr>
          <w:sz w:val="24"/>
          <w:szCs w:val="24"/>
        </w:rPr>
        <w:t>-</w:t>
      </w:r>
      <w:r w:rsidRPr="00D61E04">
        <w:rPr>
          <w:sz w:val="24"/>
          <w:szCs w:val="24"/>
        </w:rPr>
        <w:t>выполнять легкоатлетические упражнения (бег, прыжки, метания и броски мячей разного веса и объёма);</w:t>
      </w:r>
    </w:p>
    <w:p w:rsidR="00F06FD5" w:rsidRPr="00D61E04" w:rsidRDefault="00F06FD5" w:rsidP="0023424F">
      <w:pPr>
        <w:pStyle w:val="a6"/>
        <w:spacing w:line="240" w:lineRule="auto"/>
        <w:rPr>
          <w:sz w:val="24"/>
          <w:szCs w:val="24"/>
        </w:rPr>
      </w:pPr>
      <w:r>
        <w:rPr>
          <w:sz w:val="24"/>
          <w:szCs w:val="24"/>
        </w:rPr>
        <w:t>-</w:t>
      </w:r>
      <w:r w:rsidRPr="00D61E04">
        <w:rPr>
          <w:sz w:val="24"/>
          <w:szCs w:val="24"/>
        </w:rPr>
        <w:t>выполнять игровые действия и упражнения из подвижных игр разной функциональной направленности.</w:t>
      </w:r>
    </w:p>
    <w:p w:rsidR="00F06FD5" w:rsidRPr="00D61E04" w:rsidRDefault="00F06FD5" w:rsidP="0023424F">
      <w:pPr>
        <w:pStyle w:val="a6"/>
        <w:spacing w:line="240" w:lineRule="auto"/>
        <w:rPr>
          <w:b/>
          <w:sz w:val="24"/>
          <w:szCs w:val="24"/>
        </w:rPr>
      </w:pPr>
      <w:r w:rsidRPr="00D61E04">
        <w:rPr>
          <w:b/>
          <w:sz w:val="24"/>
          <w:szCs w:val="24"/>
        </w:rPr>
        <w:t>Выпускник получит возможность научиться:</w:t>
      </w:r>
    </w:p>
    <w:p w:rsidR="00F06FD5" w:rsidRPr="00D61E04" w:rsidRDefault="00F06FD5" w:rsidP="0023424F">
      <w:pPr>
        <w:pStyle w:val="a6"/>
        <w:spacing w:line="240" w:lineRule="auto"/>
        <w:rPr>
          <w:sz w:val="24"/>
          <w:szCs w:val="24"/>
        </w:rPr>
      </w:pPr>
      <w:r>
        <w:rPr>
          <w:sz w:val="24"/>
          <w:szCs w:val="24"/>
        </w:rPr>
        <w:t>-</w:t>
      </w:r>
      <w:r w:rsidRPr="00D61E04">
        <w:rPr>
          <w:sz w:val="24"/>
          <w:szCs w:val="24"/>
        </w:rPr>
        <w:t>сохранять правильную осанку, оптимальное телосложение;</w:t>
      </w:r>
    </w:p>
    <w:p w:rsidR="00F06FD5" w:rsidRPr="00D61E04" w:rsidRDefault="00F06FD5" w:rsidP="00B220E5">
      <w:pPr>
        <w:pStyle w:val="a6"/>
        <w:spacing w:line="240" w:lineRule="auto"/>
        <w:ind w:firstLine="0"/>
        <w:rPr>
          <w:sz w:val="24"/>
          <w:szCs w:val="24"/>
        </w:rPr>
      </w:pPr>
      <w:r>
        <w:rPr>
          <w:sz w:val="24"/>
          <w:szCs w:val="24"/>
        </w:rPr>
        <w:t xml:space="preserve">         -</w:t>
      </w:r>
      <w:r w:rsidRPr="00D61E04">
        <w:rPr>
          <w:sz w:val="24"/>
          <w:szCs w:val="24"/>
        </w:rPr>
        <w:t>играт</w:t>
      </w:r>
      <w:r>
        <w:rPr>
          <w:sz w:val="24"/>
          <w:szCs w:val="24"/>
        </w:rPr>
        <w:t>ь в баскетбол, футбол и пионербол</w:t>
      </w:r>
      <w:r w:rsidRPr="00D61E04">
        <w:rPr>
          <w:sz w:val="24"/>
          <w:szCs w:val="24"/>
        </w:rPr>
        <w:t xml:space="preserve"> по упрощённым правилам;</w:t>
      </w:r>
    </w:p>
    <w:p w:rsidR="00F06FD5" w:rsidRDefault="00F06FD5" w:rsidP="0023424F">
      <w:pPr>
        <w:pStyle w:val="a6"/>
        <w:spacing w:line="240" w:lineRule="auto"/>
        <w:rPr>
          <w:sz w:val="24"/>
          <w:szCs w:val="24"/>
        </w:rPr>
      </w:pPr>
      <w:r>
        <w:rPr>
          <w:sz w:val="24"/>
          <w:szCs w:val="24"/>
        </w:rPr>
        <w:t xml:space="preserve"> -</w:t>
      </w:r>
      <w:r w:rsidRPr="00D61E04">
        <w:rPr>
          <w:sz w:val="24"/>
          <w:szCs w:val="24"/>
        </w:rPr>
        <w:t>выполнять передвижения на лыжах (для снежных регионов России).</w:t>
      </w:r>
    </w:p>
    <w:p w:rsidR="00F06FD5" w:rsidRDefault="00F06FD5" w:rsidP="00D61E04">
      <w:pPr>
        <w:pStyle w:val="a6"/>
        <w:spacing w:line="240" w:lineRule="auto"/>
        <w:rPr>
          <w:b/>
          <w:sz w:val="24"/>
          <w:szCs w:val="24"/>
        </w:rPr>
      </w:pPr>
      <w:r w:rsidRPr="00266E41">
        <w:rPr>
          <w:b/>
          <w:sz w:val="24"/>
          <w:szCs w:val="24"/>
        </w:rPr>
        <w:t>1.2.12. Основы здорового образа жизни.</w:t>
      </w:r>
    </w:p>
    <w:p w:rsidR="00F06FD5" w:rsidRPr="00D61E04" w:rsidRDefault="00F06FD5" w:rsidP="00266E41">
      <w:pPr>
        <w:pStyle w:val="a6"/>
        <w:spacing w:line="240" w:lineRule="auto"/>
        <w:rPr>
          <w:b/>
          <w:sz w:val="24"/>
          <w:szCs w:val="24"/>
        </w:rPr>
      </w:pPr>
      <w:r w:rsidRPr="00D61E04">
        <w:rPr>
          <w:b/>
          <w:sz w:val="24"/>
          <w:szCs w:val="24"/>
        </w:rPr>
        <w:t>Выпускник научится:</w:t>
      </w:r>
    </w:p>
    <w:p w:rsidR="00F06FD5" w:rsidRPr="00966CB1" w:rsidRDefault="00F06FD5" w:rsidP="00D61E04">
      <w:pPr>
        <w:pStyle w:val="a6"/>
        <w:spacing w:line="240" w:lineRule="auto"/>
        <w:rPr>
          <w:sz w:val="24"/>
          <w:szCs w:val="24"/>
        </w:rPr>
      </w:pPr>
      <w:r w:rsidRPr="00966CB1">
        <w:rPr>
          <w:sz w:val="24"/>
          <w:szCs w:val="24"/>
        </w:rPr>
        <w:t>- называть основные части тела и внутренних органов, их расположение и роль в жизнедеятельности организма человека;</w:t>
      </w:r>
    </w:p>
    <w:p w:rsidR="00F06FD5" w:rsidRPr="00966CB1" w:rsidRDefault="00F06FD5" w:rsidP="00D61E04">
      <w:pPr>
        <w:pStyle w:val="a6"/>
        <w:spacing w:line="240" w:lineRule="auto"/>
        <w:rPr>
          <w:sz w:val="24"/>
          <w:szCs w:val="24"/>
        </w:rPr>
      </w:pPr>
      <w:r w:rsidRPr="00966CB1">
        <w:rPr>
          <w:sz w:val="24"/>
          <w:szCs w:val="24"/>
        </w:rPr>
        <w:t>- понимать</w:t>
      </w:r>
      <w:r>
        <w:rPr>
          <w:sz w:val="24"/>
          <w:szCs w:val="24"/>
        </w:rPr>
        <w:t xml:space="preserve"> значение здорового</w:t>
      </w:r>
      <w:r w:rsidRPr="00966CB1">
        <w:rPr>
          <w:sz w:val="24"/>
          <w:szCs w:val="24"/>
        </w:rPr>
        <w:t xml:space="preserve"> образа жизни для личного здоровья;</w:t>
      </w:r>
    </w:p>
    <w:p w:rsidR="00F06FD5" w:rsidRPr="00966CB1" w:rsidRDefault="00F06FD5" w:rsidP="00D61E04">
      <w:pPr>
        <w:pStyle w:val="a6"/>
        <w:spacing w:line="240" w:lineRule="auto"/>
        <w:rPr>
          <w:sz w:val="24"/>
          <w:szCs w:val="24"/>
        </w:rPr>
      </w:pPr>
      <w:r w:rsidRPr="00966CB1">
        <w:rPr>
          <w:sz w:val="24"/>
          <w:szCs w:val="24"/>
        </w:rPr>
        <w:t>- знать и соблюдать правила личной гигиены, гигиены ж</w:t>
      </w:r>
      <w:r>
        <w:rPr>
          <w:sz w:val="24"/>
          <w:szCs w:val="24"/>
        </w:rPr>
        <w:t>илых и учебных помещений</w:t>
      </w:r>
      <w:r w:rsidRPr="00966CB1">
        <w:rPr>
          <w:sz w:val="24"/>
          <w:szCs w:val="24"/>
        </w:rPr>
        <w:t xml:space="preserve"> и др.;</w:t>
      </w:r>
    </w:p>
    <w:p w:rsidR="00F06FD5" w:rsidRPr="00966CB1" w:rsidRDefault="00F06FD5" w:rsidP="00D61E04">
      <w:pPr>
        <w:pStyle w:val="a6"/>
        <w:spacing w:line="240" w:lineRule="auto"/>
        <w:rPr>
          <w:sz w:val="24"/>
          <w:szCs w:val="24"/>
        </w:rPr>
      </w:pPr>
      <w:r w:rsidRPr="00966CB1">
        <w:rPr>
          <w:sz w:val="24"/>
          <w:szCs w:val="24"/>
        </w:rPr>
        <w:t>- уметь правильно строить режим дня и выполнять его;</w:t>
      </w:r>
    </w:p>
    <w:p w:rsidR="00F06FD5" w:rsidRPr="00966CB1" w:rsidRDefault="00F06FD5" w:rsidP="00D61E04">
      <w:pPr>
        <w:pStyle w:val="a6"/>
        <w:spacing w:line="240" w:lineRule="auto"/>
        <w:rPr>
          <w:sz w:val="24"/>
          <w:szCs w:val="24"/>
        </w:rPr>
      </w:pPr>
      <w:r w:rsidRPr="00966CB1">
        <w:rPr>
          <w:sz w:val="24"/>
          <w:szCs w:val="24"/>
        </w:rPr>
        <w:t>- знать основные природные факторы, укрепляющие здоровье и уметь ими пользоваться;</w:t>
      </w:r>
    </w:p>
    <w:p w:rsidR="00F06FD5" w:rsidRPr="00966CB1" w:rsidRDefault="00F06FD5" w:rsidP="00D61E04">
      <w:pPr>
        <w:pStyle w:val="a6"/>
        <w:spacing w:line="240" w:lineRule="auto"/>
        <w:rPr>
          <w:sz w:val="24"/>
          <w:szCs w:val="24"/>
        </w:rPr>
      </w:pPr>
      <w:r w:rsidRPr="00966CB1">
        <w:rPr>
          <w:sz w:val="24"/>
          <w:szCs w:val="24"/>
        </w:rPr>
        <w:t>- знать какие привычки и почему представляют вред для здоровья, не допускать их появления;</w:t>
      </w:r>
    </w:p>
    <w:p w:rsidR="00F06FD5" w:rsidRPr="00D61E04" w:rsidRDefault="00F06FD5" w:rsidP="00966CB1">
      <w:pPr>
        <w:pStyle w:val="a6"/>
        <w:spacing w:line="240" w:lineRule="auto"/>
        <w:rPr>
          <w:b/>
          <w:sz w:val="24"/>
          <w:szCs w:val="24"/>
        </w:rPr>
      </w:pPr>
      <w:r w:rsidRPr="00D61E04">
        <w:rPr>
          <w:b/>
          <w:sz w:val="24"/>
          <w:szCs w:val="24"/>
        </w:rPr>
        <w:t>Выпускник получит возможность научиться:</w:t>
      </w:r>
    </w:p>
    <w:p w:rsidR="00F06FD5" w:rsidRDefault="00F06FD5" w:rsidP="00D61E04">
      <w:pPr>
        <w:pStyle w:val="a6"/>
        <w:spacing w:line="240" w:lineRule="auto"/>
        <w:rPr>
          <w:sz w:val="24"/>
          <w:szCs w:val="24"/>
        </w:rPr>
      </w:pPr>
      <w:r>
        <w:rPr>
          <w:sz w:val="24"/>
          <w:szCs w:val="24"/>
        </w:rPr>
        <w:t>- понимать значение двигательной активности для развития здорового организма;</w:t>
      </w:r>
    </w:p>
    <w:p w:rsidR="00F06FD5" w:rsidRDefault="00F06FD5" w:rsidP="00D61E04">
      <w:pPr>
        <w:pStyle w:val="a6"/>
        <w:spacing w:line="240" w:lineRule="auto"/>
        <w:rPr>
          <w:sz w:val="24"/>
          <w:szCs w:val="24"/>
        </w:rPr>
      </w:pPr>
      <w:r>
        <w:rPr>
          <w:sz w:val="24"/>
          <w:szCs w:val="24"/>
        </w:rPr>
        <w:t>- выполнять правила профилактики заболеваний органов зрения, слуха и др.;</w:t>
      </w:r>
    </w:p>
    <w:p w:rsidR="00F06FD5" w:rsidRDefault="00F06FD5" w:rsidP="00D61E04">
      <w:pPr>
        <w:pStyle w:val="a6"/>
        <w:spacing w:line="240" w:lineRule="auto"/>
        <w:rPr>
          <w:sz w:val="24"/>
          <w:szCs w:val="24"/>
        </w:rPr>
      </w:pPr>
      <w:r>
        <w:rPr>
          <w:sz w:val="24"/>
          <w:szCs w:val="24"/>
        </w:rPr>
        <w:t>- охранять своё здоровье от простудных и некоторых других инфекционных заболеваний;</w:t>
      </w:r>
    </w:p>
    <w:p w:rsidR="00F06FD5" w:rsidRDefault="00F06FD5" w:rsidP="00D61E04">
      <w:pPr>
        <w:pStyle w:val="a6"/>
        <w:spacing w:line="240" w:lineRule="auto"/>
        <w:rPr>
          <w:sz w:val="24"/>
          <w:szCs w:val="24"/>
        </w:rPr>
      </w:pPr>
      <w:r>
        <w:rPr>
          <w:sz w:val="24"/>
          <w:szCs w:val="24"/>
        </w:rPr>
        <w:t>- правилам поведения в социуме;</w:t>
      </w:r>
    </w:p>
    <w:p w:rsidR="00F06FD5" w:rsidRPr="00966CB1" w:rsidRDefault="00F06FD5" w:rsidP="00D61E04">
      <w:pPr>
        <w:pStyle w:val="a6"/>
        <w:spacing w:line="240" w:lineRule="auto"/>
        <w:rPr>
          <w:sz w:val="24"/>
          <w:szCs w:val="24"/>
        </w:rPr>
      </w:pPr>
      <w:r>
        <w:rPr>
          <w:sz w:val="24"/>
          <w:szCs w:val="24"/>
        </w:rPr>
        <w:t>- взаимодействовать с окружающей средой с позиции экологической безопасности.</w:t>
      </w:r>
    </w:p>
    <w:p w:rsidR="00F06FD5" w:rsidRDefault="00F06FD5" w:rsidP="00D61E04">
      <w:pPr>
        <w:pStyle w:val="a6"/>
        <w:spacing w:line="240" w:lineRule="auto"/>
        <w:rPr>
          <w:b/>
          <w:sz w:val="24"/>
          <w:szCs w:val="24"/>
        </w:rPr>
      </w:pPr>
      <w:r w:rsidRPr="00B220E5">
        <w:rPr>
          <w:b/>
          <w:sz w:val="24"/>
          <w:szCs w:val="24"/>
        </w:rPr>
        <w:t>1.2.13.Риторика.</w:t>
      </w:r>
    </w:p>
    <w:p w:rsidR="00F06FD5" w:rsidRPr="00D61E04" w:rsidRDefault="00F06FD5" w:rsidP="00B220E5">
      <w:pPr>
        <w:pStyle w:val="a6"/>
        <w:spacing w:line="240" w:lineRule="auto"/>
        <w:rPr>
          <w:b/>
          <w:sz w:val="24"/>
          <w:szCs w:val="24"/>
        </w:rPr>
      </w:pPr>
      <w:r w:rsidRPr="00D61E04">
        <w:rPr>
          <w:b/>
          <w:sz w:val="24"/>
          <w:szCs w:val="24"/>
        </w:rPr>
        <w:t>Выпускник научится:</w:t>
      </w:r>
    </w:p>
    <w:p w:rsidR="00F06FD5" w:rsidRDefault="00F06FD5" w:rsidP="00D61E04">
      <w:pPr>
        <w:pStyle w:val="a6"/>
        <w:spacing w:line="240" w:lineRule="auto"/>
        <w:rPr>
          <w:sz w:val="24"/>
          <w:szCs w:val="24"/>
        </w:rPr>
      </w:pPr>
      <w:r>
        <w:rPr>
          <w:b/>
          <w:sz w:val="24"/>
          <w:szCs w:val="24"/>
        </w:rPr>
        <w:t>-</w:t>
      </w:r>
      <w:r w:rsidRPr="00B220E5">
        <w:rPr>
          <w:sz w:val="24"/>
          <w:szCs w:val="24"/>
        </w:rPr>
        <w:t xml:space="preserve"> </w:t>
      </w:r>
      <w:r w:rsidRPr="006B4FE2">
        <w:rPr>
          <w:sz w:val="24"/>
          <w:szCs w:val="24"/>
        </w:rPr>
        <w:t>сущности того взаимодействия между людьми, которое называется общением</w:t>
      </w:r>
      <w:r>
        <w:rPr>
          <w:sz w:val="24"/>
          <w:szCs w:val="24"/>
        </w:rPr>
        <w:t>;</w:t>
      </w:r>
    </w:p>
    <w:p w:rsidR="00F06FD5" w:rsidRDefault="00F06FD5" w:rsidP="00D61E04">
      <w:pPr>
        <w:pStyle w:val="a6"/>
        <w:spacing w:line="240" w:lineRule="auto"/>
        <w:rPr>
          <w:sz w:val="24"/>
          <w:szCs w:val="24"/>
        </w:rPr>
      </w:pPr>
      <w:r>
        <w:rPr>
          <w:sz w:val="24"/>
          <w:szCs w:val="24"/>
        </w:rPr>
        <w:t>- распознавать речевые жанры:</w:t>
      </w:r>
      <w:r w:rsidRPr="00B220E5">
        <w:rPr>
          <w:sz w:val="24"/>
          <w:szCs w:val="24"/>
        </w:rPr>
        <w:t xml:space="preserve"> </w:t>
      </w:r>
      <w:r w:rsidRPr="006B4FE2">
        <w:rPr>
          <w:sz w:val="24"/>
          <w:szCs w:val="24"/>
        </w:rPr>
        <w:t>жанр просьбы, пересказа, вежливой оценки, сравнительного высказывания, объявления и т.д</w:t>
      </w:r>
    </w:p>
    <w:p w:rsidR="00F06FD5" w:rsidRPr="00CE775E" w:rsidRDefault="00F06FD5" w:rsidP="00CE775E">
      <w:pPr>
        <w:spacing w:line="240" w:lineRule="auto"/>
        <w:ind w:firstLine="510"/>
        <w:jc w:val="both"/>
        <w:rPr>
          <w:rFonts w:ascii="Times New Roman" w:hAnsi="Times New Roman"/>
          <w:b/>
        </w:rPr>
      </w:pPr>
      <w:r w:rsidRPr="00CE775E">
        <w:rPr>
          <w:rFonts w:ascii="Times New Roman" w:hAnsi="Times New Roman"/>
          <w:b/>
          <w:sz w:val="24"/>
          <w:szCs w:val="24"/>
        </w:rPr>
        <w:t>Выпускник получит возможность научиться:</w:t>
      </w:r>
      <w:r w:rsidRPr="00B220E5">
        <w:rPr>
          <w:rFonts w:ascii="Times New Roman" w:hAnsi="Times New Roman"/>
        </w:rPr>
        <w:t xml:space="preserve"> анализировать примеры общения, свои высказывания в соответствии с изученными правилами</w:t>
      </w:r>
      <w:r>
        <w:rPr>
          <w:rFonts w:ascii="Times New Roman" w:hAnsi="Times New Roman"/>
        </w:rPr>
        <w:t>;</w:t>
      </w:r>
      <w:r>
        <w:rPr>
          <w:sz w:val="24"/>
          <w:szCs w:val="24"/>
        </w:rPr>
        <w:t xml:space="preserve"> </w:t>
      </w:r>
      <w:r w:rsidRPr="00CE775E">
        <w:rPr>
          <w:rFonts w:ascii="Times New Roman" w:hAnsi="Times New Roman"/>
          <w:sz w:val="24"/>
          <w:szCs w:val="24"/>
        </w:rPr>
        <w:t>научиться тем видам высказываний, которые актуальны для младших школьников.</w:t>
      </w:r>
    </w:p>
    <w:p w:rsidR="00F06FD5" w:rsidRPr="004B4968" w:rsidRDefault="00F06FD5" w:rsidP="00A46033">
      <w:pPr>
        <w:pStyle w:val="af0"/>
        <w:numPr>
          <w:ilvl w:val="1"/>
          <w:numId w:val="6"/>
        </w:numPr>
      </w:pPr>
      <w:bookmarkStart w:id="50" w:name="_Toc288394070"/>
      <w:bookmarkStart w:id="51" w:name="_Toc288410537"/>
      <w:bookmarkStart w:id="52" w:name="_Toc288410666"/>
      <w:bookmarkStart w:id="53" w:name="_Toc294246082"/>
      <w:r w:rsidRPr="004B4968">
        <w:t>Система оценки достижения планируемых результатов освоения</w:t>
      </w:r>
      <w:r w:rsidRPr="004B4968">
        <w:br/>
        <w:t>основной образовательной программы</w:t>
      </w:r>
      <w:bookmarkEnd w:id="50"/>
      <w:bookmarkEnd w:id="51"/>
      <w:bookmarkEnd w:id="52"/>
      <w:bookmarkEnd w:id="53"/>
    </w:p>
    <w:p w:rsidR="00F06FD5" w:rsidRPr="004B4968" w:rsidRDefault="00F06FD5" w:rsidP="006C32E9">
      <w:pPr>
        <w:pStyle w:val="af0"/>
        <w:numPr>
          <w:ilvl w:val="2"/>
          <w:numId w:val="6"/>
        </w:numPr>
        <w:ind w:left="0" w:firstLine="0"/>
      </w:pPr>
      <w:bookmarkStart w:id="54" w:name="_Toc288394071"/>
      <w:bookmarkStart w:id="55" w:name="_Toc288410538"/>
      <w:bookmarkStart w:id="56" w:name="_Toc288410667"/>
      <w:bookmarkStart w:id="57" w:name="_Toc288410732"/>
      <w:bookmarkStart w:id="58" w:name="_Toc294246083"/>
      <w:r w:rsidRPr="004B4968">
        <w:t>Общие положения</w:t>
      </w:r>
      <w:bookmarkEnd w:id="54"/>
      <w:bookmarkEnd w:id="55"/>
      <w:bookmarkEnd w:id="56"/>
      <w:bookmarkEnd w:id="57"/>
      <w:bookmarkEnd w:id="58"/>
    </w:p>
    <w:p w:rsidR="00F06FD5" w:rsidRPr="004B4968" w:rsidRDefault="00F06FD5" w:rsidP="004B4968">
      <w:pPr>
        <w:pStyle w:val="a6"/>
        <w:spacing w:line="240" w:lineRule="auto"/>
        <w:rPr>
          <w:sz w:val="24"/>
          <w:szCs w:val="24"/>
        </w:rPr>
      </w:pPr>
      <w:r w:rsidRPr="004B4968">
        <w:rPr>
          <w:sz w:val="24"/>
          <w:szCs w:val="24"/>
        </w:rPr>
        <w:t xml:space="preserve">Система оценки достижения планируемых результатов освоения </w:t>
      </w:r>
      <w:r>
        <w:rPr>
          <w:sz w:val="24"/>
          <w:szCs w:val="24"/>
        </w:rPr>
        <w:t>ООП НОО</w:t>
      </w:r>
      <w:r w:rsidRPr="004B4968">
        <w:rPr>
          <w:sz w:val="24"/>
          <w:szCs w:val="24"/>
        </w:rPr>
        <w:t xml:space="preserve"> </w:t>
      </w:r>
      <w:r>
        <w:rPr>
          <w:sz w:val="24"/>
          <w:szCs w:val="24"/>
        </w:rPr>
        <w:t>(далее </w:t>
      </w:r>
      <w:r w:rsidRPr="00A46033">
        <w:rPr>
          <w:sz w:val="24"/>
          <w:szCs w:val="24"/>
        </w:rPr>
        <w:t>-</w:t>
      </w:r>
      <w:r w:rsidRPr="004B4968">
        <w:rPr>
          <w:sz w:val="24"/>
          <w:szCs w:val="24"/>
        </w:rPr>
        <w:t xml:space="preserve">система оценки) представляет собой один из инструментов реализации требований ФГОС НОО к </w:t>
      </w:r>
      <w:r w:rsidRPr="004B4968">
        <w:rPr>
          <w:sz w:val="24"/>
          <w:szCs w:val="24"/>
        </w:rPr>
        <w:lastRenderedPageBreak/>
        <w:t xml:space="preserve">результатам освоения </w:t>
      </w:r>
      <w:r>
        <w:rPr>
          <w:sz w:val="24"/>
          <w:szCs w:val="24"/>
        </w:rPr>
        <w:t>ООП НОО</w:t>
      </w:r>
      <w:r w:rsidRPr="004B4968">
        <w:rPr>
          <w:sz w:val="24"/>
          <w:szCs w:val="24"/>
        </w:rPr>
        <w:t xml:space="preserve"> и направлена на обеспечение качества образования, что предполагает вовлечённость в оценочную деятельность как педагогов, так и обучающихся.</w:t>
      </w:r>
    </w:p>
    <w:p w:rsidR="00F06FD5" w:rsidRPr="00A46033" w:rsidRDefault="00F06FD5" w:rsidP="004B4968">
      <w:pPr>
        <w:pStyle w:val="ac"/>
        <w:spacing w:line="240" w:lineRule="auto"/>
        <w:ind w:firstLine="454"/>
        <w:rPr>
          <w:rFonts w:ascii="Times New Roman" w:hAnsi="Times New Roman"/>
          <w:color w:val="auto"/>
          <w:sz w:val="24"/>
          <w:szCs w:val="24"/>
        </w:rPr>
      </w:pPr>
      <w:r>
        <w:rPr>
          <w:rFonts w:ascii="Times New Roman" w:hAnsi="Times New Roman"/>
          <w:color w:val="auto"/>
          <w:sz w:val="24"/>
          <w:szCs w:val="24"/>
        </w:rPr>
        <w:t>В соответствии с</w:t>
      </w:r>
      <w:r w:rsidRPr="004B4968">
        <w:rPr>
          <w:rFonts w:ascii="Times New Roman" w:hAnsi="Times New Roman"/>
          <w:color w:val="auto"/>
          <w:sz w:val="24"/>
          <w:szCs w:val="24"/>
        </w:rPr>
        <w:t xml:space="preserve"> ФГОС НОО основным</w:t>
      </w:r>
      <w:r w:rsidRPr="004B4968">
        <w:rPr>
          <w:rFonts w:ascii="Times New Roman" w:hAnsi="Times New Roman"/>
          <w:b/>
          <w:bCs/>
          <w:color w:val="auto"/>
          <w:sz w:val="24"/>
          <w:szCs w:val="24"/>
        </w:rPr>
        <w:t xml:space="preserve"> объектом </w:t>
      </w:r>
      <w:r w:rsidRPr="004B4968">
        <w:rPr>
          <w:rFonts w:ascii="Times New Roman" w:hAnsi="Times New Roman"/>
          <w:color w:val="auto"/>
          <w:sz w:val="24"/>
          <w:szCs w:val="24"/>
        </w:rPr>
        <w:t xml:space="preserve">системы оценки, её </w:t>
      </w:r>
      <w:r w:rsidRPr="00A46033">
        <w:rPr>
          <w:rFonts w:ascii="Times New Roman" w:hAnsi="Times New Roman"/>
          <w:bCs/>
          <w:color w:val="auto"/>
          <w:sz w:val="24"/>
          <w:szCs w:val="24"/>
        </w:rPr>
        <w:t>содержательной и критериальной базой выступают планируемые результаты</w:t>
      </w:r>
      <w:r w:rsidRPr="00A46033">
        <w:rPr>
          <w:rFonts w:ascii="Times New Roman" w:hAnsi="Times New Roman"/>
          <w:color w:val="auto"/>
          <w:sz w:val="24"/>
          <w:szCs w:val="24"/>
        </w:rPr>
        <w:t xml:space="preserve"> освоения обучающимися </w:t>
      </w:r>
      <w:r w:rsidRPr="00A46033">
        <w:rPr>
          <w:rFonts w:ascii="Times New Roman" w:hAnsi="Times New Roman"/>
          <w:color w:val="auto"/>
          <w:spacing w:val="-2"/>
          <w:sz w:val="24"/>
          <w:szCs w:val="24"/>
        </w:rPr>
        <w:t>ООП НОО</w:t>
      </w:r>
      <w:r w:rsidRPr="00A46033">
        <w:rPr>
          <w:rFonts w:ascii="Times New Roman" w:hAnsi="Times New Roman"/>
          <w:color w:val="auto"/>
          <w:sz w:val="24"/>
          <w:szCs w:val="24"/>
        </w:rPr>
        <w:t>.</w:t>
      </w:r>
    </w:p>
    <w:p w:rsidR="00F06FD5" w:rsidRPr="00A46033" w:rsidRDefault="00F06FD5" w:rsidP="00F96851">
      <w:pPr>
        <w:pStyle w:val="ac"/>
        <w:spacing w:line="240" w:lineRule="auto"/>
        <w:ind w:firstLine="454"/>
        <w:rPr>
          <w:rFonts w:ascii="Times New Roman" w:hAnsi="Times New Roman"/>
          <w:color w:val="auto"/>
          <w:spacing w:val="-4"/>
          <w:sz w:val="24"/>
          <w:szCs w:val="24"/>
        </w:rPr>
      </w:pPr>
      <w:r w:rsidRPr="00A46033">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A46033">
        <w:rPr>
          <w:rFonts w:ascii="Times New Roman" w:hAnsi="Times New Roman"/>
          <w:color w:val="auto"/>
          <w:sz w:val="24"/>
          <w:szCs w:val="24"/>
        </w:rPr>
        <w:t xml:space="preserve">ственности в системе непрерывного образования. Ее основными </w:t>
      </w:r>
      <w:r w:rsidRPr="00A46033">
        <w:rPr>
          <w:rFonts w:ascii="Times New Roman" w:hAnsi="Times New Roman"/>
          <w:bCs/>
          <w:color w:val="auto"/>
          <w:sz w:val="24"/>
          <w:szCs w:val="24"/>
        </w:rPr>
        <w:t>функциями</w:t>
      </w:r>
      <w:r w:rsidRPr="00A46033">
        <w:rPr>
          <w:rFonts w:ascii="Times New Roman" w:hAnsi="Times New Roman"/>
          <w:color w:val="auto"/>
          <w:sz w:val="24"/>
          <w:szCs w:val="24"/>
        </w:rPr>
        <w:t xml:space="preserve"> являются </w:t>
      </w:r>
      <w:r w:rsidRPr="00A46033">
        <w:rPr>
          <w:rFonts w:ascii="Times New Roman" w:hAnsi="Times New Roman"/>
          <w:bCs/>
          <w:iCs/>
          <w:color w:val="auto"/>
          <w:sz w:val="24"/>
          <w:szCs w:val="24"/>
        </w:rPr>
        <w:t xml:space="preserve">ориентация образовательной </w:t>
      </w:r>
      <w:r w:rsidRPr="00A46033">
        <w:rPr>
          <w:rFonts w:ascii="Times New Roman" w:hAnsi="Times New Roman"/>
          <w:bCs/>
          <w:iCs/>
          <w:color w:val="auto"/>
          <w:spacing w:val="-4"/>
          <w:sz w:val="24"/>
          <w:szCs w:val="24"/>
        </w:rPr>
        <w:t>деятельности</w:t>
      </w:r>
      <w:r w:rsidRPr="00A46033">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46033">
        <w:rPr>
          <w:rFonts w:ascii="Times New Roman" w:hAnsi="Times New Roman"/>
          <w:bCs/>
          <w:iCs/>
          <w:color w:val="auto"/>
          <w:spacing w:val="-4"/>
          <w:sz w:val="24"/>
          <w:szCs w:val="24"/>
        </w:rPr>
        <w:t>обратной связи</w:t>
      </w:r>
      <w:r w:rsidRPr="00A46033">
        <w:rPr>
          <w:rFonts w:ascii="Times New Roman" w:hAnsi="Times New Roman"/>
          <w:color w:val="auto"/>
          <w:spacing w:val="-4"/>
          <w:sz w:val="24"/>
          <w:szCs w:val="24"/>
        </w:rPr>
        <w:t>, позволяющей осуществлять</w:t>
      </w:r>
      <w:r w:rsidRPr="00A46033">
        <w:rPr>
          <w:rFonts w:ascii="Times New Roman" w:hAnsi="Times New Roman"/>
          <w:bCs/>
          <w:iCs/>
          <w:color w:val="auto"/>
          <w:spacing w:val="-4"/>
          <w:sz w:val="24"/>
          <w:szCs w:val="24"/>
        </w:rPr>
        <w:t xml:space="preserve"> управление образовательной деятельностью</w:t>
      </w:r>
      <w:r w:rsidRPr="00A46033">
        <w:rPr>
          <w:rFonts w:ascii="Times New Roman" w:hAnsi="Times New Roman"/>
          <w:color w:val="auto"/>
          <w:spacing w:val="-4"/>
          <w:sz w:val="24"/>
          <w:szCs w:val="24"/>
        </w:rPr>
        <w:t>.</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z w:val="24"/>
          <w:szCs w:val="24"/>
        </w:rPr>
        <w:t>Основными направлениями и целями оценочной деятель</w:t>
      </w:r>
      <w:r w:rsidRPr="00F96851">
        <w:rPr>
          <w:rFonts w:ascii="Times New Roman" w:hAnsi="Times New Roman"/>
          <w:color w:val="auto"/>
          <w:spacing w:val="2"/>
          <w:sz w:val="24"/>
          <w:szCs w:val="24"/>
        </w:rPr>
        <w:t xml:space="preserve">ности в соответствии с требованиями ФГОС НОО являются </w:t>
      </w:r>
      <w:r w:rsidRPr="00F96851">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Pr>
          <w:rFonts w:ascii="Times New Roman" w:hAnsi="Times New Roman"/>
          <w:color w:val="auto"/>
          <w:spacing w:val="2"/>
          <w:sz w:val="24"/>
          <w:szCs w:val="24"/>
        </w:rPr>
        <w:t xml:space="preserve"> </w:t>
      </w:r>
      <w:r w:rsidRPr="00F96851">
        <w:rPr>
          <w:rFonts w:ascii="Times New Roman" w:hAnsi="Times New Roman"/>
          <w:color w:val="auto"/>
          <w:spacing w:val="2"/>
          <w:sz w:val="24"/>
          <w:szCs w:val="24"/>
        </w:rPr>
        <w:t>на</w:t>
      </w:r>
      <w:r>
        <w:rPr>
          <w:rFonts w:ascii="Times New Roman" w:hAnsi="Times New Roman"/>
          <w:color w:val="auto"/>
          <w:spacing w:val="2"/>
          <w:sz w:val="24"/>
          <w:szCs w:val="24"/>
        </w:rPr>
        <w:t xml:space="preserve"> </w:t>
      </w:r>
      <w:r w:rsidRPr="00F96851">
        <w:rPr>
          <w:rFonts w:ascii="Times New Roman" w:hAnsi="Times New Roman"/>
          <w:color w:val="auto"/>
          <w:spacing w:val="2"/>
          <w:sz w:val="24"/>
          <w:szCs w:val="24"/>
        </w:rPr>
        <w:t>уровне</w:t>
      </w:r>
      <w:r>
        <w:rPr>
          <w:rFonts w:ascii="Times New Roman" w:hAnsi="Times New Roman"/>
          <w:color w:val="auto"/>
          <w:spacing w:val="2"/>
          <w:sz w:val="24"/>
          <w:szCs w:val="24"/>
        </w:rPr>
        <w:t xml:space="preserve"> </w:t>
      </w:r>
      <w:r w:rsidRPr="00F96851">
        <w:rPr>
          <w:rFonts w:ascii="Times New Roman" w:hAnsi="Times New Roman"/>
          <w:color w:val="auto"/>
          <w:sz w:val="24"/>
          <w:szCs w:val="24"/>
        </w:rPr>
        <w:t xml:space="preserve">начального общего образования выступают планируемые </w:t>
      </w:r>
      <w:r w:rsidRPr="00F96851">
        <w:rPr>
          <w:rFonts w:ascii="Times New Roman" w:hAnsi="Times New Roman"/>
          <w:color w:val="auto"/>
          <w:spacing w:val="2"/>
          <w:sz w:val="24"/>
          <w:szCs w:val="24"/>
        </w:rPr>
        <w:t xml:space="preserve">результаты, составляющие содержание блока </w:t>
      </w:r>
      <w:r w:rsidRPr="00F96851">
        <w:rPr>
          <w:rFonts w:ascii="Times New Roman" w:hAnsi="Times New Roman"/>
          <w:b/>
          <w:color w:val="auto"/>
          <w:spacing w:val="2"/>
          <w:sz w:val="24"/>
          <w:szCs w:val="24"/>
          <w:u w:val="single"/>
        </w:rPr>
        <w:t>«Выпускник </w:t>
      </w:r>
      <w:r w:rsidRPr="00F96851">
        <w:rPr>
          <w:rFonts w:ascii="Times New Roman" w:hAnsi="Times New Roman"/>
          <w:b/>
          <w:color w:val="auto"/>
          <w:sz w:val="24"/>
          <w:szCs w:val="24"/>
          <w:u w:val="single"/>
        </w:rPr>
        <w:t>научится»</w:t>
      </w:r>
      <w:r w:rsidRPr="00F96851">
        <w:rPr>
          <w:rFonts w:ascii="Times New Roman" w:hAnsi="Times New Roman"/>
          <w:color w:val="auto"/>
          <w:sz w:val="24"/>
          <w:szCs w:val="24"/>
        </w:rPr>
        <w:t xml:space="preserve"> для каждой программы, предмета, курса.</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 xml:space="preserve">При оценке результатов деятельности образовательных </w:t>
      </w:r>
      <w:r w:rsidRPr="00F96851">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F96851">
        <w:rPr>
          <w:rFonts w:ascii="Times New Roman" w:hAnsi="Times New Roman"/>
          <w:color w:val="auto"/>
          <w:spacing w:val="2"/>
          <w:sz w:val="24"/>
          <w:szCs w:val="24"/>
        </w:rPr>
        <w:t xml:space="preserve">программы, составляющие содержание блоков «Выпускник </w:t>
      </w:r>
      <w:r w:rsidRPr="00F96851">
        <w:rPr>
          <w:rFonts w:ascii="Times New Roman" w:hAnsi="Times New Roman"/>
          <w:color w:val="auto"/>
          <w:sz w:val="24"/>
          <w:szCs w:val="24"/>
        </w:rPr>
        <w:t xml:space="preserve">научится» и </w:t>
      </w:r>
      <w:r w:rsidRPr="00F96851">
        <w:rPr>
          <w:rFonts w:ascii="Times New Roman" w:hAnsi="Times New Roman"/>
          <w:iCs/>
          <w:color w:val="auto"/>
          <w:sz w:val="24"/>
          <w:szCs w:val="24"/>
        </w:rPr>
        <w:t>«Выпускник получит возможность научиться»</w:t>
      </w:r>
      <w:r w:rsidRPr="00F96851">
        <w:rPr>
          <w:rFonts w:ascii="Times New Roman" w:hAnsi="Times New Roman"/>
          <w:color w:val="auto"/>
          <w:sz w:val="24"/>
          <w:szCs w:val="24"/>
        </w:rPr>
        <w:t xml:space="preserve"> для каждой учебной программы.</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F96851">
        <w:rPr>
          <w:rFonts w:ascii="Times New Roman" w:hAnsi="Times New Roman"/>
          <w:b/>
          <w:bCs/>
          <w:iCs/>
          <w:color w:val="auto"/>
          <w:spacing w:val="2"/>
          <w:sz w:val="24"/>
          <w:szCs w:val="24"/>
        </w:rPr>
        <w:t>комплексный подход к оценке результатов</w:t>
      </w:r>
      <w:r w:rsidRPr="00F96851">
        <w:rPr>
          <w:rFonts w:ascii="Times New Roman" w:hAnsi="Times New Roman"/>
          <w:color w:val="auto"/>
          <w:spacing w:val="2"/>
          <w:sz w:val="24"/>
          <w:szCs w:val="24"/>
        </w:rPr>
        <w:t xml:space="preserve"> образования, позволяющий вести </w:t>
      </w:r>
      <w:r w:rsidRPr="00F96851">
        <w:rPr>
          <w:rFonts w:ascii="Times New Roman" w:hAnsi="Times New Roman"/>
          <w:color w:val="auto"/>
          <w:sz w:val="24"/>
          <w:szCs w:val="24"/>
        </w:rPr>
        <w:t>оценку достижения обучающимися всех трёх групп результатов образования:</w:t>
      </w:r>
      <w:r w:rsidRPr="00F96851">
        <w:rPr>
          <w:rFonts w:ascii="Times New Roman" w:hAnsi="Times New Roman"/>
          <w:b/>
          <w:bCs/>
          <w:iCs/>
          <w:color w:val="auto"/>
          <w:sz w:val="24"/>
          <w:szCs w:val="24"/>
        </w:rPr>
        <w:t xml:space="preserve"> личностных, метапредметных и предметных</w:t>
      </w:r>
      <w:r w:rsidRPr="00F96851">
        <w:rPr>
          <w:rFonts w:ascii="Times New Roman" w:hAnsi="Times New Roman"/>
          <w:color w:val="auto"/>
          <w:sz w:val="24"/>
          <w:szCs w:val="24"/>
        </w:rPr>
        <w:t>.</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z w:val="24"/>
          <w:szCs w:val="24"/>
        </w:rPr>
        <w:t xml:space="preserve">В соответствии с требованиями ФГОС НОО предоставление </w:t>
      </w:r>
      <w:r w:rsidRPr="00F96851">
        <w:rPr>
          <w:rFonts w:ascii="Times New Roman" w:hAnsi="Times New Roman"/>
          <w:color w:val="auto"/>
          <w:spacing w:val="2"/>
          <w:sz w:val="24"/>
          <w:szCs w:val="24"/>
        </w:rPr>
        <w:t xml:space="preserve">и использование </w:t>
      </w:r>
      <w:r w:rsidRPr="00F96851">
        <w:rPr>
          <w:rFonts w:ascii="Times New Roman" w:hAnsi="Times New Roman"/>
          <w:b/>
          <w:bCs/>
          <w:iCs/>
          <w:color w:val="auto"/>
          <w:spacing w:val="2"/>
          <w:sz w:val="24"/>
          <w:szCs w:val="24"/>
        </w:rPr>
        <w:t>персонифицированной информации</w:t>
      </w:r>
      <w:r w:rsidRPr="00F96851">
        <w:rPr>
          <w:rFonts w:ascii="Times New Roman" w:hAnsi="Times New Roman"/>
          <w:color w:val="auto"/>
          <w:spacing w:val="2"/>
          <w:sz w:val="24"/>
          <w:szCs w:val="24"/>
        </w:rPr>
        <w:t xml:space="preserve"> воз</w:t>
      </w:r>
      <w:r w:rsidRPr="00F96851">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F96851">
        <w:rPr>
          <w:rFonts w:ascii="Times New Roman" w:hAnsi="Times New Roman"/>
          <w:color w:val="auto"/>
          <w:spacing w:val="-2"/>
          <w:sz w:val="24"/>
          <w:szCs w:val="24"/>
        </w:rPr>
        <w:t xml:space="preserve">и использование исключительно </w:t>
      </w:r>
      <w:r w:rsidRPr="00F96851">
        <w:rPr>
          <w:rFonts w:ascii="Times New Roman" w:hAnsi="Times New Roman"/>
          <w:b/>
          <w:bCs/>
          <w:iCs/>
          <w:color w:val="auto"/>
          <w:spacing w:val="-2"/>
          <w:sz w:val="24"/>
          <w:szCs w:val="24"/>
        </w:rPr>
        <w:t>неперсонифицированной</w:t>
      </w:r>
      <w:r w:rsidRPr="00F96851">
        <w:rPr>
          <w:rFonts w:ascii="Times New Roman" w:hAnsi="Times New Roman"/>
          <w:b/>
          <w:bCs/>
          <w:iCs/>
          <w:color w:val="auto"/>
          <w:sz w:val="24"/>
          <w:szCs w:val="24"/>
        </w:rPr>
        <w:t>(анонимной)информации</w:t>
      </w:r>
      <w:r w:rsidRPr="00F96851">
        <w:rPr>
          <w:rFonts w:ascii="Times New Roman" w:hAnsi="Times New Roman"/>
          <w:color w:val="auto"/>
          <w:sz w:val="24"/>
          <w:szCs w:val="24"/>
        </w:rPr>
        <w:t xml:space="preserve"> о достигаемых обучающимися образовательных результатах.</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 xml:space="preserve">Интерпретация результатов оценки ведётся на основе </w:t>
      </w:r>
      <w:r w:rsidRPr="00F96851">
        <w:rPr>
          <w:rFonts w:ascii="Times New Roman" w:hAnsi="Times New Roman"/>
          <w:b/>
          <w:bCs/>
          <w:iCs/>
          <w:color w:val="auto"/>
          <w:sz w:val="24"/>
          <w:szCs w:val="24"/>
        </w:rPr>
        <w:t>кон</w:t>
      </w:r>
      <w:r w:rsidRPr="00F96851">
        <w:rPr>
          <w:rFonts w:ascii="Times New Roman" w:hAnsi="Times New Roman"/>
          <w:b/>
          <w:bCs/>
          <w:iCs/>
          <w:color w:val="auto"/>
          <w:spacing w:val="2"/>
          <w:sz w:val="24"/>
          <w:szCs w:val="24"/>
        </w:rPr>
        <w:t>текстной информации</w:t>
      </w:r>
      <w:r w:rsidRPr="00F96851">
        <w:rPr>
          <w:rFonts w:ascii="Times New Roman" w:hAnsi="Times New Roman"/>
          <w:color w:val="auto"/>
          <w:spacing w:val="2"/>
          <w:sz w:val="24"/>
          <w:szCs w:val="24"/>
        </w:rPr>
        <w:t xml:space="preserve"> об условиях и особенностях деятельности субъектов </w:t>
      </w:r>
      <w:r w:rsidRPr="00F96851">
        <w:rPr>
          <w:rFonts w:ascii="Times New Roman" w:hAnsi="Times New Roman"/>
          <w:color w:val="auto"/>
          <w:sz w:val="24"/>
          <w:szCs w:val="24"/>
        </w:rPr>
        <w:t>образовательных отношений</w:t>
      </w:r>
      <w:r w:rsidRPr="00F96851">
        <w:rPr>
          <w:rFonts w:ascii="Times New Roman" w:hAnsi="Times New Roman"/>
          <w:color w:val="auto"/>
          <w:spacing w:val="2"/>
          <w:sz w:val="24"/>
          <w:szCs w:val="24"/>
        </w:rPr>
        <w:t>. В частно</w:t>
      </w:r>
      <w:r w:rsidRPr="00F96851">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 xml:space="preserve">Система оценки предусматривает </w:t>
      </w:r>
      <w:r w:rsidRPr="00F96851">
        <w:rPr>
          <w:rFonts w:ascii="Times New Roman" w:hAnsi="Times New Roman"/>
          <w:b/>
          <w:bCs/>
          <w:iCs/>
          <w:color w:val="auto"/>
          <w:spacing w:val="2"/>
          <w:sz w:val="24"/>
          <w:szCs w:val="24"/>
        </w:rPr>
        <w:t>уровневый подход</w:t>
      </w:r>
      <w:r w:rsidRPr="00F96851">
        <w:rPr>
          <w:rFonts w:ascii="Times New Roman" w:hAnsi="Times New Roman"/>
          <w:color w:val="auto"/>
          <w:spacing w:val="2"/>
          <w:sz w:val="24"/>
          <w:szCs w:val="24"/>
        </w:rPr>
        <w:t xml:space="preserve"> к представлению планируемых результатов и инструментарию </w:t>
      </w:r>
      <w:r w:rsidRPr="00F96851">
        <w:rPr>
          <w:rFonts w:ascii="Times New Roman" w:hAnsi="Times New Roman"/>
          <w:color w:val="auto"/>
          <w:sz w:val="24"/>
          <w:szCs w:val="24"/>
        </w:rPr>
        <w:t>для оценки их достижения.</w:t>
      </w:r>
      <w:r>
        <w:rPr>
          <w:rFonts w:ascii="Times New Roman" w:hAnsi="Times New Roman"/>
          <w:color w:val="auto"/>
          <w:sz w:val="24"/>
          <w:szCs w:val="24"/>
        </w:rPr>
        <w:t xml:space="preserve"> О</w:t>
      </w:r>
      <w:r w:rsidRPr="00F96851">
        <w:rPr>
          <w:rFonts w:ascii="Times New Roman" w:hAnsi="Times New Roman"/>
          <w:color w:val="auto"/>
          <w:sz w:val="24"/>
          <w:szCs w:val="24"/>
        </w:rPr>
        <w:t>ценка инди</w:t>
      </w:r>
      <w:r w:rsidRPr="00F96851">
        <w:rPr>
          <w:rFonts w:ascii="Times New Roman" w:hAnsi="Times New Roman"/>
          <w:color w:val="auto"/>
          <w:spacing w:val="2"/>
          <w:sz w:val="24"/>
          <w:szCs w:val="24"/>
        </w:rPr>
        <w:t xml:space="preserve">видуальных образовательных достижений ведётся «методом </w:t>
      </w:r>
      <w:r w:rsidRPr="00F96851">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F96851">
        <w:rPr>
          <w:rFonts w:ascii="Times New Roman" w:hAnsi="Times New Roman"/>
          <w:color w:val="auto"/>
          <w:spacing w:val="2"/>
          <w:sz w:val="24"/>
          <w:szCs w:val="24"/>
        </w:rPr>
        <w:t>жения обучающихся, выстраивать индивидуальные траекто</w:t>
      </w:r>
      <w:r w:rsidRPr="00F96851">
        <w:rPr>
          <w:rFonts w:ascii="Times New Roman" w:hAnsi="Times New Roman"/>
          <w:color w:val="auto"/>
          <w:sz w:val="24"/>
          <w:szCs w:val="24"/>
        </w:rPr>
        <w:t>рии движения с учётом зоны ближайшего развития.</w:t>
      </w:r>
    </w:p>
    <w:p w:rsidR="00F06FD5" w:rsidRPr="00F96851" w:rsidRDefault="00F06FD5" w:rsidP="00F96851">
      <w:pPr>
        <w:pStyle w:val="ac"/>
        <w:spacing w:line="240" w:lineRule="auto"/>
        <w:ind w:firstLine="454"/>
        <w:rPr>
          <w:rFonts w:ascii="Times New Roman" w:hAnsi="Times New Roman"/>
          <w:color w:val="auto"/>
          <w:sz w:val="24"/>
          <w:szCs w:val="24"/>
        </w:rPr>
      </w:pPr>
      <w:r>
        <w:rPr>
          <w:rFonts w:ascii="Times New Roman" w:hAnsi="Times New Roman"/>
          <w:color w:val="auto"/>
          <w:sz w:val="24"/>
          <w:szCs w:val="24"/>
        </w:rPr>
        <w:t>Используется  традиционная система</w:t>
      </w:r>
      <w:r w:rsidRPr="00F96851">
        <w:rPr>
          <w:rFonts w:ascii="Times New Roman" w:hAnsi="Times New Roman"/>
          <w:color w:val="auto"/>
          <w:sz w:val="24"/>
          <w:szCs w:val="24"/>
        </w:rPr>
        <w:t xml:space="preserve"> отметок по 5</w:t>
      </w:r>
      <w:r w:rsidRPr="00F96851">
        <w:rPr>
          <w:rFonts w:ascii="Times New Roman" w:hAnsi="Times New Roman"/>
          <w:color w:val="auto"/>
          <w:sz w:val="24"/>
          <w:szCs w:val="24"/>
        </w:rPr>
        <w:noBreakHyphen/>
        <w:t xml:space="preserve">балльной шкале, однако требует </w:t>
      </w:r>
      <w:r w:rsidRPr="00F96851">
        <w:rPr>
          <w:rFonts w:ascii="Times New Roman" w:hAnsi="Times New Roman"/>
          <w:color w:val="auto"/>
          <w:spacing w:val="2"/>
          <w:sz w:val="24"/>
          <w:szCs w:val="24"/>
        </w:rPr>
        <w:t xml:space="preserve">уточнения и переосмысления их наполнения. В частности, </w:t>
      </w:r>
      <w:r w:rsidRPr="00F96851">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w:t>
      </w:r>
    </w:p>
    <w:p w:rsidR="00F06FD5" w:rsidRPr="00F96851" w:rsidRDefault="00F06FD5" w:rsidP="00F96851">
      <w:pPr>
        <w:pStyle w:val="ac"/>
        <w:spacing w:line="240" w:lineRule="auto"/>
        <w:ind w:firstLine="454"/>
        <w:rPr>
          <w:rFonts w:ascii="Times New Roman" w:hAnsi="Times New Roman"/>
          <w:color w:val="auto"/>
          <w:sz w:val="24"/>
          <w:szCs w:val="24"/>
        </w:rPr>
      </w:pPr>
      <w:r w:rsidRPr="00F96851">
        <w:rPr>
          <w:rFonts w:ascii="Times New Roman" w:hAnsi="Times New Roman"/>
          <w:color w:val="auto"/>
          <w:spacing w:val="2"/>
          <w:sz w:val="24"/>
          <w:szCs w:val="24"/>
        </w:rPr>
        <w:t xml:space="preserve">В процессе оценки используются разнообразные методы </w:t>
      </w:r>
      <w:r w:rsidRPr="00F96851">
        <w:rPr>
          <w:rFonts w:ascii="Times New Roman" w:hAnsi="Times New Roman"/>
          <w:color w:val="auto"/>
          <w:sz w:val="24"/>
          <w:szCs w:val="24"/>
        </w:rPr>
        <w:t>и формы, взаимно дополняющие друг друга (стандартизиро</w:t>
      </w:r>
      <w:r w:rsidRPr="00F96851">
        <w:rPr>
          <w:rFonts w:ascii="Times New Roman" w:hAnsi="Times New Roman"/>
          <w:color w:val="auto"/>
          <w:spacing w:val="2"/>
          <w:sz w:val="24"/>
          <w:szCs w:val="24"/>
        </w:rPr>
        <w:t>ванные письменные и устные работы, проекты, практиче</w:t>
      </w:r>
      <w:r w:rsidRPr="00F96851">
        <w:rPr>
          <w:rFonts w:ascii="Times New Roman" w:hAnsi="Times New Roman"/>
          <w:color w:val="auto"/>
          <w:sz w:val="24"/>
          <w:szCs w:val="24"/>
        </w:rPr>
        <w:t>ские работы, творческие работы, самоанализ и самооценка, наблюдения и</w:t>
      </w:r>
      <w:r w:rsidRPr="00F96851">
        <w:rPr>
          <w:rFonts w:ascii="Times New Roman" w:hAnsi="Times New Roman"/>
          <w:color w:val="auto"/>
          <w:sz w:val="24"/>
          <w:szCs w:val="24"/>
        </w:rPr>
        <w:t> </w:t>
      </w:r>
      <w:r w:rsidRPr="00F96851">
        <w:rPr>
          <w:rFonts w:ascii="Times New Roman" w:hAnsi="Times New Roman"/>
          <w:color w:val="auto"/>
          <w:sz w:val="24"/>
          <w:szCs w:val="24"/>
        </w:rPr>
        <w:t>др.).</w:t>
      </w:r>
    </w:p>
    <w:p w:rsidR="00F06FD5" w:rsidRPr="003F39AF" w:rsidRDefault="00F06FD5" w:rsidP="006C32E9">
      <w:pPr>
        <w:pStyle w:val="af0"/>
        <w:numPr>
          <w:ilvl w:val="2"/>
          <w:numId w:val="6"/>
        </w:numPr>
        <w:ind w:left="0" w:firstLine="0"/>
      </w:pPr>
      <w:bookmarkStart w:id="59" w:name="_Toc288394072"/>
      <w:bookmarkStart w:id="60" w:name="_Toc288410539"/>
      <w:bookmarkStart w:id="61" w:name="_Toc288410668"/>
      <w:bookmarkStart w:id="62" w:name="_Toc288410733"/>
      <w:bookmarkStart w:id="63" w:name="_Toc294246084"/>
      <w:r w:rsidRPr="003F39AF">
        <w:t>Особенности оценки личностных, метапредметных и предметных результатов</w:t>
      </w:r>
      <w:bookmarkEnd w:id="59"/>
      <w:bookmarkEnd w:id="60"/>
      <w:bookmarkEnd w:id="61"/>
      <w:bookmarkEnd w:id="62"/>
      <w:bookmarkEnd w:id="63"/>
    </w:p>
    <w:p w:rsidR="00F06FD5" w:rsidRPr="003F39AF" w:rsidRDefault="00F06FD5" w:rsidP="003F39AF">
      <w:pPr>
        <w:pStyle w:val="ac"/>
        <w:spacing w:line="240" w:lineRule="auto"/>
        <w:ind w:firstLine="454"/>
        <w:rPr>
          <w:rFonts w:ascii="Times New Roman" w:hAnsi="Times New Roman"/>
          <w:color w:val="auto"/>
          <w:spacing w:val="2"/>
          <w:sz w:val="24"/>
          <w:szCs w:val="24"/>
        </w:rPr>
      </w:pPr>
      <w:r w:rsidRPr="003F39AF">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3F39AF">
        <w:rPr>
          <w:rFonts w:ascii="Times New Roman" w:hAnsi="Times New Roman"/>
          <w:color w:val="auto"/>
          <w:spacing w:val="2"/>
          <w:sz w:val="24"/>
          <w:szCs w:val="24"/>
        </w:rPr>
        <w:t xml:space="preserve">личностном развитии, представленных в разделе «Личностные </w:t>
      </w:r>
      <w:r w:rsidRPr="003F39AF">
        <w:rPr>
          <w:rFonts w:ascii="Times New Roman" w:hAnsi="Times New Roman"/>
          <w:color w:val="auto"/>
          <w:spacing w:val="2"/>
          <w:sz w:val="24"/>
          <w:szCs w:val="24"/>
        </w:rPr>
        <w:lastRenderedPageBreak/>
        <w:t>учебные действия» программы формирования универсальных учебных действий у обучающихся при получении на</w:t>
      </w:r>
      <w:r w:rsidRPr="003F39AF">
        <w:rPr>
          <w:rFonts w:ascii="Times New Roman" w:hAnsi="Times New Roman"/>
          <w:color w:val="auto"/>
          <w:sz w:val="24"/>
          <w:szCs w:val="24"/>
        </w:rPr>
        <w:t>чального общего образования.</w:t>
      </w:r>
    </w:p>
    <w:p w:rsidR="00F06FD5" w:rsidRPr="003F39AF" w:rsidRDefault="00F06FD5" w:rsidP="003F39AF">
      <w:pPr>
        <w:pStyle w:val="ac"/>
        <w:spacing w:line="240" w:lineRule="auto"/>
        <w:ind w:firstLine="454"/>
        <w:rPr>
          <w:rFonts w:ascii="Times New Roman" w:hAnsi="Times New Roman"/>
          <w:color w:val="auto"/>
          <w:spacing w:val="-4"/>
          <w:sz w:val="24"/>
          <w:szCs w:val="24"/>
        </w:rPr>
      </w:pPr>
      <w:r w:rsidRPr="003F39AF">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z w:val="24"/>
          <w:szCs w:val="24"/>
        </w:rPr>
        <w:t>Основным объектом оценки личностных результатов слу</w:t>
      </w:r>
      <w:r w:rsidRPr="003F39AF">
        <w:rPr>
          <w:rFonts w:ascii="Times New Roman" w:hAnsi="Times New Roman"/>
          <w:color w:val="auto"/>
          <w:spacing w:val="4"/>
          <w:sz w:val="24"/>
          <w:szCs w:val="24"/>
        </w:rPr>
        <w:t xml:space="preserve">жит сформированность универсальных учебных действий, </w:t>
      </w:r>
      <w:r w:rsidRPr="003F39AF">
        <w:rPr>
          <w:rFonts w:ascii="Times New Roman" w:hAnsi="Times New Roman"/>
          <w:color w:val="auto"/>
          <w:sz w:val="24"/>
          <w:szCs w:val="24"/>
        </w:rPr>
        <w:t>включаемых в следующие три основных блока:</w:t>
      </w:r>
    </w:p>
    <w:p w:rsidR="00F06FD5" w:rsidRPr="003F39AF" w:rsidRDefault="00F06FD5" w:rsidP="003F39AF">
      <w:pPr>
        <w:pStyle w:val="210"/>
        <w:spacing w:line="240" w:lineRule="auto"/>
        <w:ind w:left="680" w:firstLine="0"/>
        <w:rPr>
          <w:sz w:val="24"/>
        </w:rPr>
      </w:pPr>
      <w:r>
        <w:rPr>
          <w:iCs/>
          <w:sz w:val="24"/>
        </w:rPr>
        <w:t>-</w:t>
      </w:r>
      <w:r w:rsidRPr="003F39AF">
        <w:rPr>
          <w:iCs/>
          <w:sz w:val="24"/>
        </w:rPr>
        <w:t>самоопределение</w:t>
      </w:r>
      <w:r w:rsidRPr="003F39AF">
        <w:rPr>
          <w:sz w:val="24"/>
        </w:rPr>
        <w:t>;</w:t>
      </w:r>
    </w:p>
    <w:p w:rsidR="00F06FD5" w:rsidRPr="003F39AF" w:rsidRDefault="00F06FD5" w:rsidP="003F39AF">
      <w:pPr>
        <w:pStyle w:val="210"/>
        <w:spacing w:line="240" w:lineRule="auto"/>
        <w:ind w:left="680" w:firstLine="0"/>
        <w:rPr>
          <w:sz w:val="24"/>
        </w:rPr>
      </w:pPr>
      <w:r>
        <w:rPr>
          <w:iCs/>
          <w:sz w:val="24"/>
        </w:rPr>
        <w:t>-</w:t>
      </w:r>
      <w:r w:rsidRPr="003F39AF">
        <w:rPr>
          <w:iCs/>
          <w:sz w:val="24"/>
        </w:rPr>
        <w:t>смыслообразование</w:t>
      </w:r>
      <w:r w:rsidRPr="003F39AF">
        <w:rPr>
          <w:sz w:val="24"/>
        </w:rPr>
        <w:t>;</w:t>
      </w:r>
    </w:p>
    <w:p w:rsidR="00F06FD5" w:rsidRPr="003F39AF" w:rsidRDefault="00F06FD5" w:rsidP="003F39AF">
      <w:pPr>
        <w:pStyle w:val="210"/>
        <w:spacing w:line="240" w:lineRule="auto"/>
        <w:ind w:left="680" w:firstLine="0"/>
        <w:rPr>
          <w:sz w:val="24"/>
        </w:rPr>
      </w:pPr>
      <w:r>
        <w:rPr>
          <w:iCs/>
          <w:sz w:val="24"/>
        </w:rPr>
        <w:t>-</w:t>
      </w:r>
      <w:r w:rsidRPr="003F39AF">
        <w:rPr>
          <w:iCs/>
          <w:sz w:val="24"/>
        </w:rPr>
        <w:t>морально</w:t>
      </w:r>
      <w:r w:rsidRPr="003F39AF">
        <w:rPr>
          <w:iCs/>
          <w:sz w:val="24"/>
        </w:rPr>
        <w:noBreakHyphen/>
        <w:t>этическая ориентация</w:t>
      </w:r>
      <w:r w:rsidRPr="003F39AF">
        <w:rPr>
          <w:sz w:val="24"/>
        </w:rPr>
        <w:t>.</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z w:val="24"/>
          <w:szCs w:val="24"/>
        </w:rPr>
        <w:t xml:space="preserve">Основное содержание оценки личностных результатов </w:t>
      </w:r>
      <w:r w:rsidRPr="003F39AF">
        <w:rPr>
          <w:rFonts w:ascii="Times New Roman" w:hAnsi="Times New Roman"/>
          <w:color w:val="auto"/>
          <w:spacing w:val="2"/>
          <w:sz w:val="24"/>
          <w:szCs w:val="24"/>
        </w:rPr>
        <w:t xml:space="preserve">при получении  начального общего образования строится вокруг </w:t>
      </w:r>
      <w:r w:rsidRPr="003F39AF">
        <w:rPr>
          <w:rFonts w:ascii="Times New Roman" w:hAnsi="Times New Roman"/>
          <w:color w:val="auto"/>
          <w:sz w:val="24"/>
          <w:szCs w:val="24"/>
        </w:rPr>
        <w:t>оценки:</w:t>
      </w:r>
    </w:p>
    <w:p w:rsidR="00F06FD5" w:rsidRPr="003F39AF" w:rsidRDefault="00F06FD5" w:rsidP="00700647">
      <w:pPr>
        <w:pStyle w:val="210"/>
        <w:spacing w:line="240" w:lineRule="auto"/>
        <w:ind w:left="680" w:firstLine="0"/>
        <w:rPr>
          <w:sz w:val="24"/>
        </w:rPr>
      </w:pPr>
      <w:r>
        <w:rPr>
          <w:sz w:val="24"/>
        </w:rPr>
        <w:t>-</w:t>
      </w:r>
      <w:r w:rsidRPr="003F39AF">
        <w:rPr>
          <w:sz w:val="24"/>
        </w:rPr>
        <w:t>сформированности внутренней позиции обучающегося, которая находит отражение в эмоционально</w:t>
      </w:r>
      <w:r w:rsidRPr="003F39AF">
        <w:rPr>
          <w:sz w:val="24"/>
        </w:rPr>
        <w:noBreakHyphen/>
        <w:t>положительном отношен</w:t>
      </w:r>
      <w:r>
        <w:rPr>
          <w:sz w:val="24"/>
        </w:rPr>
        <w:t>ии обучающегося к образовательн</w:t>
      </w:r>
      <w:r w:rsidRPr="003F39AF">
        <w:rPr>
          <w:sz w:val="24"/>
        </w:rPr>
        <w:t>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06FD5" w:rsidRPr="003F39AF" w:rsidRDefault="00F06FD5" w:rsidP="00700647">
      <w:pPr>
        <w:pStyle w:val="210"/>
        <w:spacing w:line="240" w:lineRule="auto"/>
        <w:ind w:left="680" w:firstLine="0"/>
        <w:rPr>
          <w:sz w:val="24"/>
        </w:rPr>
      </w:pPr>
      <w:r>
        <w:rPr>
          <w:spacing w:val="4"/>
          <w:sz w:val="24"/>
        </w:rPr>
        <w:t>-</w:t>
      </w:r>
      <w:r w:rsidRPr="003F39AF">
        <w:rPr>
          <w:spacing w:val="4"/>
          <w:sz w:val="24"/>
        </w:rPr>
        <w:t xml:space="preserve">сформированности основ гражданской идентичности, </w:t>
      </w:r>
      <w:r w:rsidRPr="003F39AF">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06FD5" w:rsidRPr="003F39AF" w:rsidRDefault="00F06FD5" w:rsidP="00700647">
      <w:pPr>
        <w:pStyle w:val="210"/>
        <w:spacing w:line="240" w:lineRule="auto"/>
        <w:ind w:left="680" w:firstLine="0"/>
        <w:rPr>
          <w:sz w:val="24"/>
        </w:rPr>
      </w:pPr>
      <w:r>
        <w:rPr>
          <w:sz w:val="24"/>
        </w:rPr>
        <w:t>-</w:t>
      </w:r>
      <w:r w:rsidRPr="003F39AF">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F06FD5" w:rsidRPr="003F39AF" w:rsidRDefault="00F06FD5" w:rsidP="00700647">
      <w:pPr>
        <w:pStyle w:val="210"/>
        <w:spacing w:line="240" w:lineRule="auto"/>
        <w:ind w:left="680" w:firstLine="0"/>
        <w:rPr>
          <w:sz w:val="24"/>
        </w:rPr>
      </w:pPr>
      <w:r>
        <w:rPr>
          <w:spacing w:val="-4"/>
          <w:sz w:val="24"/>
        </w:rPr>
        <w:t>-</w:t>
      </w:r>
      <w:r w:rsidRPr="003F39AF">
        <w:rPr>
          <w:spacing w:val="-4"/>
          <w:sz w:val="24"/>
        </w:rPr>
        <w:t>сформированности мотивации учебной деятельности, вклю</w:t>
      </w:r>
      <w:r w:rsidRPr="003F39AF">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06FD5" w:rsidRPr="003F39AF" w:rsidRDefault="00F06FD5" w:rsidP="00700647">
      <w:pPr>
        <w:pStyle w:val="210"/>
        <w:spacing w:line="240" w:lineRule="auto"/>
        <w:ind w:left="680" w:firstLine="0"/>
        <w:rPr>
          <w:sz w:val="24"/>
        </w:rPr>
      </w:pPr>
      <w:r>
        <w:rPr>
          <w:sz w:val="24"/>
        </w:rPr>
        <w:t>-</w:t>
      </w:r>
      <w:r w:rsidRPr="003F39AF">
        <w:rPr>
          <w:sz w:val="24"/>
        </w:rPr>
        <w:t>знания моральных норм и сформированности</w:t>
      </w:r>
      <w:r w:rsidR="00D6665B">
        <w:rPr>
          <w:sz w:val="24"/>
        </w:rPr>
        <w:t xml:space="preserve"> </w:t>
      </w:r>
      <w:r w:rsidRPr="003F39AF">
        <w:rPr>
          <w:sz w:val="24"/>
        </w:rPr>
        <w:t>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06FD5" w:rsidRPr="003F39AF" w:rsidRDefault="00F06FD5" w:rsidP="003F39AF">
      <w:pPr>
        <w:pStyle w:val="ac"/>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Л</w:t>
      </w:r>
      <w:r w:rsidRPr="003F39AF">
        <w:rPr>
          <w:rFonts w:ascii="Times New Roman" w:hAnsi="Times New Roman"/>
          <w:b/>
          <w:bCs/>
          <w:iCs/>
          <w:color w:val="auto"/>
          <w:sz w:val="24"/>
          <w:szCs w:val="24"/>
        </w:rPr>
        <w:t xml:space="preserve">ичностные результаты выпускников при получении начального общего образования </w:t>
      </w:r>
      <w:r w:rsidRPr="003F39AF">
        <w:rPr>
          <w:rFonts w:ascii="Times New Roman" w:hAnsi="Times New Roman"/>
          <w:color w:val="auto"/>
          <w:sz w:val="24"/>
          <w:szCs w:val="24"/>
        </w:rPr>
        <w:t>в полном соответствии с требованиями ФГОС НОО</w:t>
      </w:r>
      <w:r>
        <w:rPr>
          <w:rFonts w:ascii="Times New Roman" w:hAnsi="Times New Roman"/>
          <w:color w:val="auto"/>
          <w:sz w:val="24"/>
          <w:szCs w:val="24"/>
        </w:rPr>
        <w:t xml:space="preserve"> </w:t>
      </w:r>
      <w:r w:rsidRPr="003F39AF">
        <w:rPr>
          <w:rFonts w:ascii="Times New Roman" w:hAnsi="Times New Roman"/>
          <w:b/>
          <w:bCs/>
          <w:iCs/>
          <w:color w:val="auto"/>
          <w:sz w:val="24"/>
          <w:szCs w:val="24"/>
        </w:rPr>
        <w:t>не подлежат итоговой оценке</w:t>
      </w:r>
      <w:r w:rsidRPr="003F39AF">
        <w:rPr>
          <w:rFonts w:ascii="Times New Roman" w:hAnsi="Times New Roman"/>
          <w:color w:val="auto"/>
          <w:sz w:val="24"/>
          <w:szCs w:val="24"/>
        </w:rPr>
        <w:t>.</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3F39AF">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A46033">
        <w:rPr>
          <w:rFonts w:ascii="Times New Roman" w:hAnsi="Times New Roman"/>
          <w:bCs/>
          <w:color w:val="auto"/>
          <w:sz w:val="24"/>
          <w:szCs w:val="24"/>
        </w:rPr>
        <w:t xml:space="preserve">в форме, </w:t>
      </w:r>
      <w:r w:rsidRPr="00A46033">
        <w:rPr>
          <w:rFonts w:ascii="Times New Roman" w:hAnsi="Times New Roman"/>
          <w:bCs/>
          <w:color w:val="auto"/>
          <w:spacing w:val="2"/>
          <w:sz w:val="24"/>
          <w:szCs w:val="24"/>
        </w:rPr>
        <w:t>не представляющей угрозы личности, психологической безопасности и эмоциональному статусу обучающегося</w:t>
      </w:r>
      <w:r w:rsidRPr="00A46033">
        <w:rPr>
          <w:rFonts w:ascii="Times New Roman" w:hAnsi="Times New Roman"/>
          <w:color w:val="auto"/>
          <w:spacing w:val="2"/>
          <w:sz w:val="24"/>
          <w:szCs w:val="24"/>
        </w:rPr>
        <w:t>.</w:t>
      </w:r>
      <w:r w:rsidRPr="003F39AF">
        <w:rPr>
          <w:rFonts w:ascii="Times New Roman" w:hAnsi="Times New Roman"/>
          <w:color w:val="auto"/>
          <w:spacing w:val="2"/>
          <w:sz w:val="24"/>
          <w:szCs w:val="24"/>
        </w:rPr>
        <w:t xml:space="preserve"> Такая оценка направлена на решение задачи оптимизации </w:t>
      </w:r>
      <w:r w:rsidRPr="003F39AF">
        <w:rPr>
          <w:rFonts w:ascii="Times New Roman" w:hAnsi="Times New Roman"/>
          <w:color w:val="auto"/>
          <w:sz w:val="24"/>
          <w:szCs w:val="24"/>
        </w:rPr>
        <w:t>личностного развития обучающихся и включает три основных компонента:</w:t>
      </w:r>
    </w:p>
    <w:p w:rsidR="00F06FD5" w:rsidRPr="003F39AF" w:rsidRDefault="00F06FD5" w:rsidP="005F1DC3">
      <w:pPr>
        <w:pStyle w:val="210"/>
        <w:spacing w:line="240" w:lineRule="auto"/>
        <w:ind w:firstLine="0"/>
        <w:rPr>
          <w:sz w:val="24"/>
        </w:rPr>
      </w:pPr>
      <w:r>
        <w:rPr>
          <w:sz w:val="24"/>
        </w:rPr>
        <w:t xml:space="preserve">- </w:t>
      </w:r>
      <w:r w:rsidRPr="003F39AF">
        <w:rPr>
          <w:sz w:val="24"/>
        </w:rPr>
        <w:t>характеристику достижений и положительных качеств обучающегося;</w:t>
      </w:r>
    </w:p>
    <w:p w:rsidR="00F06FD5" w:rsidRPr="003F39AF" w:rsidRDefault="00F06FD5" w:rsidP="005F1DC3">
      <w:pPr>
        <w:pStyle w:val="210"/>
        <w:spacing w:line="240" w:lineRule="auto"/>
        <w:ind w:firstLine="0"/>
        <w:rPr>
          <w:sz w:val="24"/>
        </w:rPr>
      </w:pPr>
      <w:r>
        <w:rPr>
          <w:spacing w:val="2"/>
          <w:sz w:val="24"/>
        </w:rPr>
        <w:t xml:space="preserve">- </w:t>
      </w:r>
      <w:r w:rsidRPr="003F39AF">
        <w:rPr>
          <w:spacing w:val="2"/>
          <w:sz w:val="24"/>
        </w:rPr>
        <w:t>определение приоритетных задач и направлений лич</w:t>
      </w:r>
      <w:r w:rsidRPr="003F39AF">
        <w:rPr>
          <w:sz w:val="24"/>
        </w:rPr>
        <w:t>ностного развития с учётом как достижений, так и психологических проблем развития ребёнка;</w:t>
      </w:r>
    </w:p>
    <w:p w:rsidR="00F06FD5" w:rsidRPr="003F39AF" w:rsidRDefault="00F06FD5" w:rsidP="005F1DC3">
      <w:pPr>
        <w:pStyle w:val="210"/>
        <w:spacing w:line="240" w:lineRule="auto"/>
        <w:ind w:firstLine="0"/>
        <w:rPr>
          <w:sz w:val="24"/>
        </w:rPr>
      </w:pPr>
      <w:r>
        <w:rPr>
          <w:spacing w:val="-4"/>
          <w:sz w:val="24"/>
        </w:rPr>
        <w:t xml:space="preserve">- </w:t>
      </w:r>
      <w:r w:rsidRPr="003F39AF">
        <w:rPr>
          <w:spacing w:val="-4"/>
          <w:sz w:val="24"/>
        </w:rPr>
        <w:t>систему психолого­педагогических рекомендаций, призван</w:t>
      </w:r>
      <w:r w:rsidRPr="003F39AF">
        <w:rPr>
          <w:sz w:val="24"/>
        </w:rPr>
        <w:t>ных обеспечить успешную реализацию задач начального общего образования.</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b/>
          <w:bCs/>
          <w:color w:val="auto"/>
          <w:sz w:val="24"/>
          <w:szCs w:val="24"/>
        </w:rPr>
        <w:t>Оценка метапредметных результатов</w:t>
      </w:r>
      <w:r w:rsidRPr="003F39AF">
        <w:rPr>
          <w:rFonts w:ascii="Times New Roman" w:hAnsi="Times New Roman"/>
          <w:color w:val="auto"/>
          <w:sz w:val="24"/>
          <w:szCs w:val="24"/>
        </w:rPr>
        <w:t xml:space="preserve"> представляет собой </w:t>
      </w:r>
      <w:r w:rsidRPr="003F39AF">
        <w:rPr>
          <w:rFonts w:ascii="Times New Roman" w:hAnsi="Times New Roman"/>
          <w:color w:val="auto"/>
          <w:spacing w:val="-2"/>
          <w:sz w:val="24"/>
          <w:szCs w:val="24"/>
        </w:rPr>
        <w:t xml:space="preserve">оценку достижения планируемых результатов освоения </w:t>
      </w:r>
      <w:r>
        <w:rPr>
          <w:rFonts w:ascii="Times New Roman" w:hAnsi="Times New Roman"/>
          <w:color w:val="auto"/>
          <w:spacing w:val="-2"/>
          <w:sz w:val="24"/>
          <w:szCs w:val="24"/>
        </w:rPr>
        <w:t>ООП</w:t>
      </w:r>
      <w:r w:rsidRPr="003F39AF">
        <w:rPr>
          <w:rFonts w:ascii="Times New Roman" w:hAnsi="Times New Roman"/>
          <w:color w:val="auto"/>
          <w:sz w:val="24"/>
          <w:szCs w:val="24"/>
        </w:rPr>
        <w:t>, описанных в разделах «Регулятивные унив</w:t>
      </w:r>
      <w:r>
        <w:rPr>
          <w:rFonts w:ascii="Times New Roman" w:hAnsi="Times New Roman"/>
          <w:color w:val="auto"/>
          <w:sz w:val="24"/>
          <w:szCs w:val="24"/>
        </w:rPr>
        <w:t xml:space="preserve">ерсальные учебные действия», </w:t>
      </w:r>
      <w:r w:rsidRPr="003F39AF">
        <w:rPr>
          <w:rFonts w:ascii="Times New Roman" w:hAnsi="Times New Roman"/>
          <w:color w:val="auto"/>
          <w:sz w:val="24"/>
          <w:szCs w:val="24"/>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3F39AF">
        <w:rPr>
          <w:rFonts w:ascii="Times New Roman" w:hAnsi="Times New Roman"/>
          <w:color w:val="auto"/>
          <w:spacing w:val="2"/>
          <w:sz w:val="24"/>
          <w:szCs w:val="24"/>
        </w:rPr>
        <w:t xml:space="preserve"> начального общего образования, а также планируемых </w:t>
      </w:r>
      <w:r w:rsidRPr="003F39AF">
        <w:rPr>
          <w:rFonts w:ascii="Times New Roman" w:hAnsi="Times New Roman"/>
          <w:color w:val="auto"/>
          <w:sz w:val="24"/>
          <w:szCs w:val="24"/>
        </w:rPr>
        <w:t>результатов, представленных во всех разделах подпрограммы «Чтение. Работа с текстом».</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3F39AF">
        <w:rPr>
          <w:rFonts w:ascii="Times New Roman" w:hAnsi="Times New Roman"/>
          <w:color w:val="auto"/>
          <w:sz w:val="24"/>
          <w:szCs w:val="24"/>
        </w:rPr>
        <w:t>за счёт основных компоненто</w:t>
      </w:r>
      <w:r>
        <w:rPr>
          <w:rFonts w:ascii="Times New Roman" w:hAnsi="Times New Roman"/>
          <w:color w:val="auto"/>
          <w:sz w:val="24"/>
          <w:szCs w:val="24"/>
        </w:rPr>
        <w:t>в образовательной деятельности -</w:t>
      </w:r>
      <w:r w:rsidRPr="003F39AF">
        <w:rPr>
          <w:rFonts w:ascii="Times New Roman" w:hAnsi="Times New Roman"/>
          <w:color w:val="auto"/>
          <w:sz w:val="24"/>
          <w:szCs w:val="24"/>
        </w:rPr>
        <w:t xml:space="preserve"> учебных предметов.</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bCs/>
          <w:iCs/>
          <w:color w:val="auto"/>
          <w:sz w:val="24"/>
          <w:szCs w:val="24"/>
        </w:rPr>
        <w:t>Основным объектом оценки метапредметных резуль</w:t>
      </w:r>
      <w:r w:rsidRPr="003F39AF">
        <w:rPr>
          <w:rFonts w:ascii="Times New Roman" w:hAnsi="Times New Roman"/>
          <w:bCs/>
          <w:iCs/>
          <w:color w:val="auto"/>
          <w:spacing w:val="2"/>
          <w:sz w:val="24"/>
          <w:szCs w:val="24"/>
        </w:rPr>
        <w:t>татов</w:t>
      </w:r>
      <w:r w:rsidRPr="003F39AF">
        <w:rPr>
          <w:rFonts w:ascii="Times New Roman" w:hAnsi="Times New Roman"/>
          <w:color w:val="auto"/>
          <w:spacing w:val="2"/>
          <w:sz w:val="24"/>
          <w:szCs w:val="24"/>
        </w:rPr>
        <w:t xml:space="preserve"> служит сформированность у обучающегося регуля</w:t>
      </w:r>
      <w:r w:rsidRPr="003F39AF">
        <w:rPr>
          <w:rFonts w:ascii="Times New Roman" w:hAnsi="Times New Roman"/>
          <w:color w:val="auto"/>
          <w:sz w:val="24"/>
          <w:szCs w:val="24"/>
        </w:rPr>
        <w:t xml:space="preserve">тивных, коммуникативных и познавательных универсальных </w:t>
      </w:r>
      <w:r w:rsidRPr="003F39AF">
        <w:rPr>
          <w:rFonts w:ascii="Times New Roman" w:hAnsi="Times New Roman"/>
          <w:color w:val="auto"/>
          <w:spacing w:val="2"/>
          <w:sz w:val="24"/>
          <w:szCs w:val="24"/>
        </w:rPr>
        <w:t>действий, т.</w:t>
      </w:r>
      <w:r w:rsidRPr="003F39AF">
        <w:rPr>
          <w:rFonts w:ascii="Times New Roman" w:hAnsi="Times New Roman"/>
          <w:color w:val="auto"/>
          <w:spacing w:val="2"/>
          <w:sz w:val="24"/>
          <w:szCs w:val="24"/>
        </w:rPr>
        <w:t> </w:t>
      </w:r>
      <w:r w:rsidRPr="003F39AF">
        <w:rPr>
          <w:rFonts w:ascii="Times New Roman" w:hAnsi="Times New Roman"/>
          <w:color w:val="auto"/>
          <w:spacing w:val="2"/>
          <w:sz w:val="24"/>
          <w:szCs w:val="24"/>
        </w:rPr>
        <w:t xml:space="preserve">е. таких умственных действий обучающихся, </w:t>
      </w:r>
      <w:r w:rsidRPr="003F39AF">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F06FD5" w:rsidRPr="003F39AF" w:rsidRDefault="00F06FD5" w:rsidP="009E730A">
      <w:pPr>
        <w:pStyle w:val="210"/>
        <w:spacing w:line="240" w:lineRule="auto"/>
        <w:rPr>
          <w:sz w:val="24"/>
        </w:rPr>
      </w:pPr>
      <w:r>
        <w:rPr>
          <w:sz w:val="24"/>
        </w:rPr>
        <w:t>-</w:t>
      </w:r>
      <w:r w:rsidRPr="003F39AF">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06FD5" w:rsidRPr="003F39AF" w:rsidRDefault="00F06FD5" w:rsidP="009E730A">
      <w:pPr>
        <w:pStyle w:val="210"/>
        <w:spacing w:line="240" w:lineRule="auto"/>
        <w:rPr>
          <w:sz w:val="24"/>
        </w:rPr>
      </w:pPr>
      <w:r>
        <w:rPr>
          <w:spacing w:val="2"/>
          <w:sz w:val="24"/>
        </w:rPr>
        <w:t>-</w:t>
      </w:r>
      <w:r w:rsidRPr="003F39AF">
        <w:rPr>
          <w:spacing w:val="2"/>
          <w:sz w:val="24"/>
        </w:rPr>
        <w:t xml:space="preserve">умение осуществлять информационный поиск, сбор и </w:t>
      </w:r>
      <w:r w:rsidRPr="003F39AF">
        <w:rPr>
          <w:sz w:val="24"/>
        </w:rPr>
        <w:t>выделение существенной информации из различных информационных источников;</w:t>
      </w:r>
    </w:p>
    <w:p w:rsidR="00F06FD5" w:rsidRPr="003F39AF" w:rsidRDefault="00F06FD5" w:rsidP="009E730A">
      <w:pPr>
        <w:pStyle w:val="210"/>
        <w:spacing w:line="240" w:lineRule="auto"/>
        <w:rPr>
          <w:sz w:val="24"/>
        </w:rPr>
      </w:pPr>
      <w:r>
        <w:rPr>
          <w:sz w:val="24"/>
        </w:rPr>
        <w:t>-</w:t>
      </w:r>
      <w:r w:rsidRPr="003F39AF">
        <w:rPr>
          <w:sz w:val="24"/>
        </w:rPr>
        <w:t>умение использовать знаково­символические средства для</w:t>
      </w:r>
      <w:r w:rsidRPr="003F39AF">
        <w:rPr>
          <w:spacing w:val="2"/>
          <w:sz w:val="24"/>
        </w:rPr>
        <w:t>создания моделей изучаемых объектов и процессов, схем</w:t>
      </w:r>
      <w:r w:rsidRPr="003F39AF">
        <w:rPr>
          <w:sz w:val="24"/>
        </w:rPr>
        <w:t>решенияучебно­познавательных и практических задач;</w:t>
      </w:r>
    </w:p>
    <w:p w:rsidR="00F06FD5" w:rsidRPr="003F39AF" w:rsidRDefault="00F06FD5" w:rsidP="009E730A">
      <w:pPr>
        <w:pStyle w:val="210"/>
        <w:spacing w:line="240" w:lineRule="auto"/>
        <w:ind w:left="680" w:firstLine="0"/>
        <w:rPr>
          <w:sz w:val="24"/>
        </w:rPr>
      </w:pPr>
      <w:r>
        <w:rPr>
          <w:sz w:val="24"/>
        </w:rPr>
        <w:t>-</w:t>
      </w:r>
      <w:r w:rsidRPr="003F39AF">
        <w:rPr>
          <w:sz w:val="24"/>
        </w:rPr>
        <w:t xml:space="preserve">способность к осуществлению логических операций сравнения, анализа, обобщения, классификации по родовидовым </w:t>
      </w:r>
      <w:r w:rsidRPr="003F39AF">
        <w:rPr>
          <w:spacing w:val="2"/>
          <w:sz w:val="24"/>
        </w:rPr>
        <w:t>признакам, к установлению аналогий, отнесения к извест</w:t>
      </w:r>
      <w:r w:rsidRPr="003F39AF">
        <w:rPr>
          <w:sz w:val="24"/>
        </w:rPr>
        <w:t>ным понятиям;</w:t>
      </w:r>
    </w:p>
    <w:p w:rsidR="00F06FD5" w:rsidRPr="003F39AF" w:rsidRDefault="00F06FD5" w:rsidP="009E730A">
      <w:pPr>
        <w:pStyle w:val="210"/>
        <w:spacing w:line="240" w:lineRule="auto"/>
        <w:ind w:left="680" w:firstLine="0"/>
        <w:rPr>
          <w:sz w:val="24"/>
        </w:rPr>
      </w:pPr>
      <w:r>
        <w:rPr>
          <w:spacing w:val="2"/>
          <w:sz w:val="24"/>
        </w:rPr>
        <w:t>-</w:t>
      </w:r>
      <w:r w:rsidRPr="003F39AF">
        <w:rPr>
          <w:spacing w:val="2"/>
          <w:sz w:val="24"/>
        </w:rPr>
        <w:t>умение сотрудничать с педагогом и сверстниками при</w:t>
      </w:r>
      <w:r w:rsidRPr="003F39AF">
        <w:rPr>
          <w:sz w:val="24"/>
        </w:rPr>
        <w:t>решении учебных проблем, принимать на себя ответственность за результаты своих действий.</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b/>
          <w:bCs/>
          <w:iCs/>
          <w:color w:val="auto"/>
          <w:sz w:val="24"/>
          <w:szCs w:val="24"/>
        </w:rPr>
        <w:t>Основное содержание оценки метапредметных результатов</w:t>
      </w:r>
      <w:r w:rsidRPr="003F39AF">
        <w:rPr>
          <w:rFonts w:ascii="Times New Roman" w:hAnsi="Times New Roman"/>
          <w:color w:val="auto"/>
          <w:sz w:val="24"/>
          <w:szCs w:val="24"/>
        </w:rPr>
        <w:t xml:space="preserve"> на уровне начального общего образования строится вокруг умения учиться, т.</w:t>
      </w:r>
      <w:r w:rsidRPr="003F39AF">
        <w:rPr>
          <w:rFonts w:ascii="Times New Roman" w:hAnsi="Times New Roman"/>
          <w:color w:val="auto"/>
          <w:sz w:val="24"/>
          <w:szCs w:val="24"/>
        </w:rPr>
        <w:t> </w:t>
      </w:r>
      <w:r w:rsidRPr="003F39AF">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3F39AF">
        <w:rPr>
          <w:rFonts w:ascii="Times New Roman" w:hAnsi="Times New Roman"/>
          <w:color w:val="auto"/>
          <w:spacing w:val="2"/>
          <w:sz w:val="24"/>
          <w:szCs w:val="24"/>
        </w:rPr>
        <w:t>обучающихся к самостоятельному усвоению новых знаний</w:t>
      </w:r>
      <w:r w:rsidRPr="003F39AF">
        <w:rPr>
          <w:rFonts w:ascii="Times New Roman" w:hAnsi="Times New Roman"/>
          <w:color w:val="auto"/>
          <w:sz w:val="24"/>
          <w:szCs w:val="24"/>
        </w:rPr>
        <w:t>и умений, включая организацию этойдеятельности.</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z w:val="24"/>
          <w:szCs w:val="24"/>
        </w:rPr>
        <w:t>Уровень сформированности универсальных учебных дей</w:t>
      </w:r>
      <w:r w:rsidRPr="003F39AF">
        <w:rPr>
          <w:rFonts w:ascii="Times New Roman" w:hAnsi="Times New Roman"/>
          <w:color w:val="auto"/>
          <w:spacing w:val="2"/>
          <w:sz w:val="24"/>
          <w:szCs w:val="24"/>
        </w:rPr>
        <w:t>ствий, представляющих содержание и объект оценки мета</w:t>
      </w:r>
      <w:r w:rsidRPr="003F39AF">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3F39AF">
        <w:rPr>
          <w:rFonts w:ascii="Times New Roman" w:hAnsi="Times New Roman"/>
          <w:color w:val="auto"/>
          <w:spacing w:val="2"/>
          <w:sz w:val="24"/>
          <w:szCs w:val="24"/>
        </w:rPr>
        <w:t xml:space="preserve">рованных диагностических задач, направленных на оценку </w:t>
      </w:r>
      <w:r w:rsidRPr="003F39AF">
        <w:rPr>
          <w:rFonts w:ascii="Times New Roman" w:hAnsi="Times New Roman"/>
          <w:color w:val="auto"/>
          <w:sz w:val="24"/>
          <w:szCs w:val="24"/>
        </w:rPr>
        <w:t>уровня сформированности конкретного вида универсальных учебных действий.</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pacing w:val="-2"/>
          <w:sz w:val="24"/>
          <w:szCs w:val="24"/>
        </w:rPr>
        <w:t>Во­вторых, достижение метапредметных результатов мо</w:t>
      </w:r>
      <w:r w:rsidRPr="003F39AF">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06FD5" w:rsidRPr="003F39AF" w:rsidRDefault="00F06FD5" w:rsidP="003F39AF">
      <w:pPr>
        <w:pStyle w:val="ac"/>
        <w:spacing w:line="240" w:lineRule="auto"/>
        <w:ind w:firstLine="454"/>
        <w:rPr>
          <w:rFonts w:ascii="Times New Roman" w:hAnsi="Times New Roman"/>
          <w:color w:val="auto"/>
          <w:sz w:val="24"/>
          <w:szCs w:val="24"/>
        </w:rPr>
      </w:pPr>
      <w:r w:rsidRPr="003F39AF">
        <w:rPr>
          <w:rFonts w:ascii="Times New Roman" w:hAnsi="Times New Roman"/>
          <w:color w:val="auto"/>
          <w:sz w:val="24"/>
          <w:szCs w:val="24"/>
        </w:rPr>
        <w:t xml:space="preserve">Таким образом, </w:t>
      </w:r>
      <w:r w:rsidRPr="003F39AF">
        <w:rPr>
          <w:rFonts w:ascii="Times New Roman" w:hAnsi="Times New Roman"/>
          <w:bCs/>
          <w:iCs/>
          <w:color w:val="auto"/>
          <w:sz w:val="24"/>
          <w:szCs w:val="24"/>
        </w:rPr>
        <w:t>оценка метапредметных результатов проводиться в ходе различных процедур</w:t>
      </w:r>
      <w:r>
        <w:rPr>
          <w:rFonts w:ascii="Times New Roman" w:hAnsi="Times New Roman"/>
          <w:color w:val="auto"/>
          <w:sz w:val="24"/>
          <w:szCs w:val="24"/>
        </w:rPr>
        <w:t>:</w:t>
      </w:r>
      <w:r w:rsidRPr="003F39AF">
        <w:rPr>
          <w:rFonts w:ascii="Times New Roman" w:hAnsi="Times New Roman"/>
          <w:color w:val="auto"/>
          <w:sz w:val="24"/>
          <w:szCs w:val="24"/>
        </w:rPr>
        <w:t xml:space="preserve"> в итоговых проверочных работах по предметам или в </w:t>
      </w:r>
      <w:r w:rsidRPr="003F39AF">
        <w:rPr>
          <w:rFonts w:ascii="Times New Roman" w:hAnsi="Times New Roman"/>
          <w:color w:val="auto"/>
          <w:spacing w:val="2"/>
          <w:sz w:val="24"/>
          <w:szCs w:val="24"/>
        </w:rPr>
        <w:t>комплексных работах на межпредметной основе</w:t>
      </w:r>
      <w:r w:rsidRPr="003F39AF">
        <w:rPr>
          <w:rFonts w:ascii="Times New Roman" w:hAnsi="Times New Roman"/>
          <w:color w:val="auto"/>
          <w:sz w:val="24"/>
          <w:szCs w:val="24"/>
        </w:rPr>
        <w:t>.</w:t>
      </w:r>
    </w:p>
    <w:p w:rsidR="00F06FD5" w:rsidRDefault="00F06FD5" w:rsidP="003F39AF">
      <w:pPr>
        <w:pStyle w:val="ac"/>
        <w:spacing w:line="240" w:lineRule="auto"/>
        <w:ind w:firstLine="454"/>
        <w:rPr>
          <w:rFonts w:ascii="Times New Roman" w:hAnsi="Times New Roman"/>
          <w:color w:val="auto"/>
          <w:sz w:val="24"/>
          <w:szCs w:val="24"/>
        </w:rPr>
      </w:pPr>
      <w:r w:rsidRPr="00B63ACE">
        <w:rPr>
          <w:rFonts w:ascii="Times New Roman" w:hAnsi="Times New Roman"/>
          <w:color w:val="auto"/>
          <w:spacing w:val="2"/>
          <w:sz w:val="24"/>
          <w:szCs w:val="24"/>
        </w:rPr>
        <w:t xml:space="preserve">В ходе текущей, тематической, промежуточной оценки </w:t>
      </w:r>
      <w:r>
        <w:rPr>
          <w:rFonts w:ascii="Times New Roman" w:hAnsi="Times New Roman"/>
          <w:color w:val="auto"/>
          <w:sz w:val="24"/>
          <w:szCs w:val="24"/>
        </w:rPr>
        <w:t>оценивается</w:t>
      </w:r>
      <w:r w:rsidRPr="00B63ACE">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B63ACE">
        <w:rPr>
          <w:rFonts w:ascii="Times New Roman" w:hAnsi="Times New Roman"/>
          <w:color w:val="auto"/>
          <w:spacing w:val="2"/>
          <w:sz w:val="24"/>
          <w:szCs w:val="24"/>
        </w:rPr>
        <w:t>проверить в ходе стандартизированной итоговой провероч</w:t>
      </w:r>
      <w:r w:rsidRPr="00B63ACE">
        <w:rPr>
          <w:rFonts w:ascii="Times New Roman" w:hAnsi="Times New Roman"/>
          <w:color w:val="auto"/>
          <w:sz w:val="24"/>
          <w:szCs w:val="24"/>
        </w:rPr>
        <w:t>ной работы</w:t>
      </w:r>
      <w:r>
        <w:rPr>
          <w:rFonts w:ascii="Times New Roman" w:hAnsi="Times New Roman"/>
          <w:color w:val="auto"/>
          <w:sz w:val="24"/>
          <w:szCs w:val="24"/>
        </w:rPr>
        <w:t xml:space="preserve">. </w:t>
      </w:r>
    </w:p>
    <w:p w:rsidR="00F06FD5" w:rsidRPr="003474BD" w:rsidRDefault="00F06FD5" w:rsidP="00A46033">
      <w:pPr>
        <w:pStyle w:val="ac"/>
        <w:spacing w:line="240" w:lineRule="auto"/>
        <w:ind w:firstLine="0"/>
        <w:rPr>
          <w:rFonts w:ascii="Times New Roman" w:hAnsi="Times New Roman"/>
          <w:b/>
          <w:bCs/>
          <w:color w:val="auto"/>
          <w:spacing w:val="-4"/>
          <w:sz w:val="24"/>
          <w:szCs w:val="24"/>
        </w:rPr>
      </w:pPr>
      <w:r w:rsidRPr="003474BD">
        <w:rPr>
          <w:rFonts w:ascii="Times New Roman" w:hAnsi="Times New Roman"/>
          <w:b/>
          <w:bCs/>
          <w:color w:val="auto"/>
          <w:spacing w:val="-4"/>
          <w:sz w:val="24"/>
          <w:szCs w:val="24"/>
        </w:rPr>
        <w:t>Оценка предметных результатов ос</w:t>
      </w:r>
      <w:r>
        <w:rPr>
          <w:rFonts w:ascii="Times New Roman" w:hAnsi="Times New Roman"/>
          <w:b/>
          <w:bCs/>
          <w:color w:val="auto"/>
          <w:spacing w:val="-4"/>
          <w:sz w:val="24"/>
          <w:szCs w:val="24"/>
        </w:rPr>
        <w:t>воения ООП НОО.</w:t>
      </w:r>
    </w:p>
    <w:p w:rsidR="00F06FD5" w:rsidRPr="007C5AF3" w:rsidRDefault="00F06FD5" w:rsidP="007C5AF3">
      <w:pPr>
        <w:pStyle w:val="ac"/>
        <w:spacing w:line="240" w:lineRule="auto"/>
        <w:ind w:firstLine="454"/>
        <w:rPr>
          <w:rFonts w:ascii="Times New Roman" w:hAnsi="Times New Roman"/>
          <w:bCs/>
          <w:color w:val="auto"/>
          <w:spacing w:val="-4"/>
          <w:sz w:val="24"/>
          <w:szCs w:val="24"/>
        </w:rPr>
      </w:pPr>
      <w:r w:rsidRPr="007C5AF3">
        <w:rPr>
          <w:rFonts w:ascii="Times New Roman" w:hAnsi="Times New Roman"/>
          <w:bCs/>
          <w:color w:val="auto"/>
          <w:spacing w:val="-4"/>
          <w:sz w:val="24"/>
          <w:szCs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Оценка достижения предметных результатов </w:t>
      </w:r>
      <w:r>
        <w:rPr>
          <w:rFonts w:ascii="Times New Roman" w:hAnsi="Times New Roman"/>
          <w:bCs/>
          <w:color w:val="auto"/>
          <w:spacing w:val="-4"/>
          <w:sz w:val="24"/>
          <w:szCs w:val="24"/>
        </w:rPr>
        <w:t>ведётся</w:t>
      </w:r>
      <w:r w:rsidRPr="007C5AF3">
        <w:rPr>
          <w:rFonts w:ascii="Times New Roman" w:hAnsi="Times New Roman"/>
          <w:bCs/>
          <w:color w:val="auto"/>
          <w:spacing w:val="-4"/>
          <w:sz w:val="24"/>
          <w:szCs w:val="24"/>
        </w:rPr>
        <w:t xml:space="preserve">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образовательно</w:t>
      </w:r>
      <w:r>
        <w:rPr>
          <w:rFonts w:ascii="Times New Roman" w:hAnsi="Times New Roman"/>
          <w:bCs/>
          <w:color w:val="auto"/>
          <w:spacing w:val="-4"/>
          <w:sz w:val="24"/>
          <w:szCs w:val="24"/>
        </w:rPr>
        <w:t xml:space="preserve">й программы начального общего </w:t>
      </w:r>
      <w:r w:rsidRPr="007C5AF3">
        <w:rPr>
          <w:rFonts w:ascii="Times New Roman" w:hAnsi="Times New Roman"/>
          <w:bCs/>
          <w:color w:val="auto"/>
          <w:spacing w:val="-4"/>
          <w:sz w:val="24"/>
          <w:szCs w:val="24"/>
        </w:rPr>
        <w:t xml:space="preserve">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F06FD5" w:rsidRPr="007C5AF3" w:rsidRDefault="00F06FD5" w:rsidP="007C5AF3">
      <w:pPr>
        <w:pStyle w:val="ac"/>
        <w:spacing w:line="240" w:lineRule="auto"/>
        <w:ind w:firstLine="454"/>
        <w:rPr>
          <w:rFonts w:ascii="Times New Roman" w:hAnsi="Times New Roman"/>
          <w:bCs/>
          <w:color w:val="auto"/>
          <w:spacing w:val="-4"/>
          <w:sz w:val="24"/>
          <w:szCs w:val="24"/>
        </w:rPr>
      </w:pPr>
      <w:r w:rsidRPr="007C5AF3">
        <w:rPr>
          <w:rFonts w:ascii="Times New Roman" w:hAnsi="Times New Roman"/>
          <w:bCs/>
          <w:color w:val="auto"/>
          <w:spacing w:val="-4"/>
          <w:sz w:val="24"/>
          <w:szCs w:val="24"/>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F06FD5" w:rsidRPr="007C5AF3" w:rsidRDefault="00F06FD5" w:rsidP="007C5AF3">
      <w:pPr>
        <w:pStyle w:val="ac"/>
        <w:spacing w:line="240" w:lineRule="auto"/>
        <w:ind w:firstLine="454"/>
        <w:rPr>
          <w:rFonts w:ascii="Times New Roman" w:hAnsi="Times New Roman"/>
          <w:bCs/>
          <w:color w:val="auto"/>
          <w:spacing w:val="-4"/>
          <w:sz w:val="24"/>
          <w:szCs w:val="24"/>
        </w:rPr>
      </w:pPr>
      <w:r w:rsidRPr="007C5AF3">
        <w:rPr>
          <w:rFonts w:ascii="Times New Roman" w:hAnsi="Times New Roman"/>
          <w:bCs/>
          <w:color w:val="auto"/>
          <w:spacing w:val="-4"/>
          <w:sz w:val="24"/>
          <w:szCs w:val="24"/>
        </w:rPr>
        <w:lastRenderedPageBreak/>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итоговых работ  – по русскому языку, математике, чтению.</w:t>
      </w:r>
    </w:p>
    <w:p w:rsidR="00F06FD5" w:rsidRPr="00AF527C" w:rsidRDefault="00F06FD5" w:rsidP="00F669FF">
      <w:pPr>
        <w:pStyle w:val="a6"/>
        <w:spacing w:line="240" w:lineRule="auto"/>
        <w:rPr>
          <w:sz w:val="24"/>
          <w:szCs w:val="24"/>
        </w:rPr>
      </w:pPr>
      <w:r w:rsidRPr="003C4106">
        <w:rPr>
          <w:b/>
          <w:sz w:val="24"/>
          <w:szCs w:val="24"/>
        </w:rPr>
        <w:t>Система оценки  знаний по предметам</w:t>
      </w:r>
      <w:r>
        <w:rPr>
          <w:b/>
          <w:sz w:val="24"/>
          <w:szCs w:val="24"/>
        </w:rPr>
        <w:t>.</w:t>
      </w:r>
    </w:p>
    <w:p w:rsidR="00F06FD5" w:rsidRPr="00AF527C" w:rsidRDefault="00F06FD5" w:rsidP="00AF527C">
      <w:pPr>
        <w:pStyle w:val="a6"/>
        <w:spacing w:line="240" w:lineRule="auto"/>
        <w:rPr>
          <w:sz w:val="24"/>
          <w:szCs w:val="24"/>
        </w:rPr>
      </w:pPr>
      <w:r w:rsidRPr="00AF527C">
        <w:rPr>
          <w:sz w:val="24"/>
          <w:szCs w:val="24"/>
        </w:rPr>
        <w:t xml:space="preserve">В </w:t>
      </w:r>
      <w:r>
        <w:rPr>
          <w:sz w:val="24"/>
          <w:szCs w:val="24"/>
        </w:rPr>
        <w:t xml:space="preserve">системе оценивания </w:t>
      </w:r>
      <w:r w:rsidRPr="00AF527C">
        <w:rPr>
          <w:sz w:val="24"/>
          <w:szCs w:val="24"/>
        </w:rPr>
        <w:t>используются следующие виды оценки результатов:</w:t>
      </w:r>
    </w:p>
    <w:p w:rsidR="00F06FD5" w:rsidRPr="00AF527C" w:rsidRDefault="00F06FD5" w:rsidP="00AF527C">
      <w:pPr>
        <w:pStyle w:val="a6"/>
        <w:spacing w:line="240" w:lineRule="auto"/>
        <w:rPr>
          <w:sz w:val="24"/>
          <w:szCs w:val="24"/>
        </w:rPr>
      </w:pPr>
      <w:r w:rsidRPr="00AF527C">
        <w:rPr>
          <w:rFonts w:ascii="Raavi" w:hAnsi="Raavi" w:cs="Raavi"/>
          <w:sz w:val="24"/>
          <w:szCs w:val="24"/>
        </w:rPr>
        <w:t>-</w:t>
      </w:r>
      <w:r w:rsidRPr="00AF527C">
        <w:rPr>
          <w:rStyle w:val="apple-converted-space"/>
          <w:color w:val="000000"/>
          <w:sz w:val="24"/>
          <w:szCs w:val="24"/>
        </w:rPr>
        <w:t> </w:t>
      </w:r>
      <w:r w:rsidRPr="00AF527C">
        <w:rPr>
          <w:sz w:val="24"/>
          <w:szCs w:val="24"/>
        </w:rPr>
        <w:t>преимущественно</w:t>
      </w:r>
      <w:r w:rsidRPr="00AF527C">
        <w:rPr>
          <w:rStyle w:val="apple-converted-space"/>
          <w:color w:val="000000"/>
          <w:sz w:val="24"/>
          <w:szCs w:val="24"/>
        </w:rPr>
        <w:t> </w:t>
      </w:r>
      <w:r w:rsidRPr="00AF527C">
        <w:rPr>
          <w:i/>
          <w:iCs/>
          <w:sz w:val="24"/>
          <w:szCs w:val="24"/>
        </w:rPr>
        <w:t>внутренняя</w:t>
      </w:r>
      <w:r w:rsidRPr="00AF527C">
        <w:rPr>
          <w:rStyle w:val="apple-converted-space"/>
          <w:color w:val="000000"/>
          <w:sz w:val="24"/>
          <w:szCs w:val="24"/>
        </w:rPr>
        <w:t> </w:t>
      </w:r>
      <w:r w:rsidRPr="00AF527C">
        <w:rPr>
          <w:i/>
          <w:iCs/>
          <w:sz w:val="24"/>
          <w:szCs w:val="24"/>
        </w:rPr>
        <w:t>оценка</w:t>
      </w:r>
      <w:r w:rsidRPr="00AF527C">
        <w:rPr>
          <w:sz w:val="24"/>
          <w:szCs w:val="24"/>
        </w:rPr>
        <w:t xml:space="preserve">, выставляемая </w:t>
      </w:r>
      <w:r>
        <w:rPr>
          <w:sz w:val="24"/>
          <w:szCs w:val="24"/>
        </w:rPr>
        <w:t>педагогом образовательной организации</w:t>
      </w:r>
      <w:r w:rsidRPr="00AF527C">
        <w:rPr>
          <w:sz w:val="24"/>
          <w:szCs w:val="24"/>
        </w:rPr>
        <w:t>;</w:t>
      </w:r>
      <w:r w:rsidRPr="00AF527C">
        <w:rPr>
          <w:rStyle w:val="apple-converted-space"/>
          <w:color w:val="000000"/>
          <w:sz w:val="24"/>
          <w:szCs w:val="24"/>
        </w:rPr>
        <w:t> </w:t>
      </w:r>
      <w:r w:rsidRPr="00AF527C">
        <w:rPr>
          <w:i/>
          <w:iCs/>
          <w:sz w:val="24"/>
          <w:szCs w:val="24"/>
        </w:rPr>
        <w:t>внешняя оценка</w:t>
      </w:r>
      <w:r w:rsidRPr="00AF527C">
        <w:rPr>
          <w:rStyle w:val="apple-converted-space"/>
          <w:color w:val="000000"/>
          <w:sz w:val="24"/>
          <w:szCs w:val="24"/>
        </w:rPr>
        <w:t> </w:t>
      </w:r>
      <w:r w:rsidRPr="00AF527C">
        <w:rPr>
          <w:sz w:val="24"/>
          <w:szCs w:val="24"/>
        </w:rPr>
        <w:t>проводится, как правило, в форме неперсонифицированных процедур (мониторинговых исследований, аттест</w:t>
      </w:r>
      <w:r>
        <w:rPr>
          <w:sz w:val="24"/>
          <w:szCs w:val="24"/>
        </w:rPr>
        <w:t>ации образовательной организации</w:t>
      </w:r>
      <w:r w:rsidRPr="00AF527C">
        <w:rPr>
          <w:sz w:val="24"/>
          <w:szCs w:val="24"/>
        </w:rPr>
        <w:t xml:space="preserve"> и др.), результаты которой не влияют на оценку обучающихся, участвующих в этих процедурах. </w:t>
      </w:r>
    </w:p>
    <w:p w:rsidR="00F06FD5" w:rsidRPr="003C4106" w:rsidRDefault="00F06FD5" w:rsidP="00AF527C">
      <w:pPr>
        <w:pStyle w:val="a6"/>
        <w:spacing w:line="240" w:lineRule="auto"/>
        <w:rPr>
          <w:b/>
          <w:sz w:val="24"/>
          <w:szCs w:val="24"/>
        </w:rPr>
      </w:pPr>
      <w:r w:rsidRPr="003C4106">
        <w:rPr>
          <w:b/>
          <w:sz w:val="24"/>
          <w:szCs w:val="24"/>
        </w:rPr>
        <w:t xml:space="preserve">Применяются различные формы и методы оценивания: </w:t>
      </w:r>
    </w:p>
    <w:p w:rsidR="00F06FD5" w:rsidRPr="00AF527C" w:rsidRDefault="00F06FD5" w:rsidP="00AF527C">
      <w:pPr>
        <w:pStyle w:val="a6"/>
        <w:spacing w:line="240" w:lineRule="auto"/>
        <w:rPr>
          <w:sz w:val="24"/>
          <w:szCs w:val="24"/>
        </w:rPr>
      </w:pPr>
      <w:r w:rsidRPr="00AF527C">
        <w:rPr>
          <w:rFonts w:ascii="Raavi" w:hAnsi="Raavi" w:cs="Raavi"/>
          <w:sz w:val="24"/>
          <w:szCs w:val="24"/>
        </w:rPr>
        <w:t>-</w:t>
      </w:r>
      <w:r w:rsidRPr="00AF527C">
        <w:rPr>
          <w:sz w:val="24"/>
          <w:szCs w:val="24"/>
        </w:rPr>
        <w:t> </w:t>
      </w:r>
      <w:r w:rsidRPr="00AF527C">
        <w:rPr>
          <w:i/>
          <w:iCs/>
          <w:sz w:val="24"/>
          <w:szCs w:val="24"/>
        </w:rPr>
        <w:t>субъективные или экспертные</w:t>
      </w:r>
      <w:r w:rsidRPr="00AF527C">
        <w:rPr>
          <w:rStyle w:val="apple-converted-space"/>
          <w:i/>
          <w:iCs/>
          <w:color w:val="000000"/>
          <w:sz w:val="24"/>
          <w:szCs w:val="24"/>
        </w:rPr>
        <w:t> </w:t>
      </w:r>
      <w:r w:rsidRPr="00AF527C">
        <w:rPr>
          <w:i/>
          <w:iCs/>
          <w:sz w:val="24"/>
          <w:szCs w:val="24"/>
        </w:rPr>
        <w:t>(наблюдения, самооценка и самоанализ и др.)</w:t>
      </w:r>
      <w:r w:rsidRPr="00AF527C">
        <w:rPr>
          <w:rStyle w:val="apple-converted-space"/>
          <w:i/>
          <w:iCs/>
          <w:color w:val="000000"/>
          <w:sz w:val="24"/>
          <w:szCs w:val="24"/>
        </w:rPr>
        <w:t> </w:t>
      </w:r>
      <w:r w:rsidRPr="00AF527C">
        <w:rPr>
          <w:i/>
          <w:iCs/>
          <w:sz w:val="24"/>
          <w:szCs w:val="24"/>
        </w:rPr>
        <w:t>и объективизированные методы оценивания</w:t>
      </w:r>
      <w:r w:rsidRPr="00AF527C">
        <w:rPr>
          <w:rStyle w:val="apple-converted-space"/>
          <w:i/>
          <w:iCs/>
          <w:color w:val="000000"/>
          <w:sz w:val="24"/>
          <w:szCs w:val="24"/>
        </w:rPr>
        <w:t> </w:t>
      </w:r>
      <w:r w:rsidRPr="00AF527C">
        <w:rPr>
          <w:sz w:val="24"/>
          <w:szCs w:val="24"/>
        </w:rPr>
        <w:t>(как правило, основанные на анализе письменных ответов и работ обучающихся), в том числе –</w:t>
      </w:r>
      <w:r w:rsidRPr="00AF527C">
        <w:rPr>
          <w:rStyle w:val="apple-converted-space"/>
          <w:color w:val="000000"/>
          <w:sz w:val="24"/>
          <w:szCs w:val="24"/>
        </w:rPr>
        <w:t> </w:t>
      </w:r>
      <w:r w:rsidRPr="00AF527C">
        <w:rPr>
          <w:i/>
          <w:iCs/>
          <w:sz w:val="24"/>
          <w:szCs w:val="24"/>
        </w:rPr>
        <w:t>стандартизированные</w:t>
      </w:r>
      <w:r w:rsidRPr="00AF527C">
        <w:rPr>
          <w:rStyle w:val="apple-converted-space"/>
          <w:i/>
          <w:iCs/>
          <w:color w:val="000000"/>
          <w:sz w:val="24"/>
          <w:szCs w:val="24"/>
        </w:rPr>
        <w:t> </w:t>
      </w:r>
      <w:r w:rsidRPr="00AF527C">
        <w:rPr>
          <w:sz w:val="24"/>
          <w:szCs w:val="24"/>
        </w:rPr>
        <w:t>(основанные на результатах стандартизированных письменных работ, или</w:t>
      </w:r>
      <w:r w:rsidRPr="00AF527C">
        <w:rPr>
          <w:rStyle w:val="apple-converted-space"/>
          <w:color w:val="000000"/>
          <w:sz w:val="24"/>
          <w:szCs w:val="24"/>
        </w:rPr>
        <w:t> </w:t>
      </w:r>
      <w:r w:rsidRPr="00AF527C">
        <w:rPr>
          <w:i/>
          <w:iCs/>
          <w:sz w:val="24"/>
          <w:szCs w:val="24"/>
        </w:rPr>
        <w:t>тестов</w:t>
      </w:r>
      <w:r w:rsidRPr="00AF527C">
        <w:rPr>
          <w:sz w:val="24"/>
          <w:szCs w:val="24"/>
        </w:rPr>
        <w:t>) процедуры и оценки;</w:t>
      </w:r>
    </w:p>
    <w:p w:rsidR="00F06FD5" w:rsidRPr="00AF527C" w:rsidRDefault="00F06FD5" w:rsidP="00AF527C">
      <w:pPr>
        <w:pStyle w:val="a6"/>
        <w:spacing w:line="240" w:lineRule="auto"/>
        <w:rPr>
          <w:sz w:val="24"/>
          <w:szCs w:val="24"/>
        </w:rPr>
      </w:pPr>
      <w:r w:rsidRPr="00AF527C">
        <w:rPr>
          <w:sz w:val="24"/>
          <w:szCs w:val="24"/>
        </w:rPr>
        <w:t xml:space="preserve">     - оценивание</w:t>
      </w:r>
      <w:r w:rsidRPr="00AF527C">
        <w:rPr>
          <w:rStyle w:val="apple-converted-space"/>
          <w:color w:val="000000"/>
          <w:sz w:val="24"/>
          <w:szCs w:val="24"/>
        </w:rPr>
        <w:t> </w:t>
      </w:r>
      <w:r w:rsidRPr="00AF527C">
        <w:rPr>
          <w:i/>
          <w:iCs/>
          <w:sz w:val="24"/>
          <w:szCs w:val="24"/>
        </w:rPr>
        <w:t>достигаемых</w:t>
      </w:r>
      <w:r w:rsidRPr="00AF527C">
        <w:rPr>
          <w:rStyle w:val="apple-converted-space"/>
          <w:i/>
          <w:iCs/>
          <w:color w:val="000000"/>
          <w:sz w:val="24"/>
          <w:szCs w:val="24"/>
        </w:rPr>
        <w:t> </w:t>
      </w:r>
      <w:r w:rsidRPr="00AF527C">
        <w:rPr>
          <w:sz w:val="24"/>
          <w:szCs w:val="24"/>
        </w:rPr>
        <w:t xml:space="preserve">образовательных </w:t>
      </w:r>
      <w:r w:rsidRPr="00AF527C">
        <w:rPr>
          <w:rStyle w:val="apple-converted-space"/>
          <w:color w:val="000000"/>
          <w:sz w:val="24"/>
          <w:szCs w:val="24"/>
        </w:rPr>
        <w:t> </w:t>
      </w:r>
      <w:r w:rsidRPr="00AF527C">
        <w:rPr>
          <w:i/>
          <w:iCs/>
          <w:sz w:val="24"/>
          <w:szCs w:val="24"/>
        </w:rPr>
        <w:t>результатов,</w:t>
      </w:r>
      <w:r w:rsidRPr="00AF527C">
        <w:rPr>
          <w:sz w:val="24"/>
          <w:szCs w:val="24"/>
        </w:rPr>
        <w:t xml:space="preserve"> оценивание </w:t>
      </w:r>
      <w:r w:rsidRPr="00AF527C">
        <w:rPr>
          <w:i/>
          <w:iCs/>
          <w:sz w:val="24"/>
          <w:szCs w:val="24"/>
        </w:rPr>
        <w:t>процесса их формирования</w:t>
      </w:r>
      <w:r w:rsidRPr="00AF527C">
        <w:rPr>
          <w:rStyle w:val="apple-converted-space"/>
          <w:color w:val="000000"/>
          <w:sz w:val="24"/>
          <w:szCs w:val="24"/>
        </w:rPr>
        <w:t>;</w:t>
      </w:r>
    </w:p>
    <w:p w:rsidR="00F06FD5" w:rsidRPr="00AF527C" w:rsidRDefault="00F06FD5" w:rsidP="00AF527C">
      <w:pPr>
        <w:pStyle w:val="a6"/>
        <w:spacing w:line="240" w:lineRule="auto"/>
        <w:rPr>
          <w:sz w:val="24"/>
          <w:szCs w:val="24"/>
        </w:rPr>
      </w:pPr>
      <w:r w:rsidRPr="00AF527C">
        <w:rPr>
          <w:sz w:val="24"/>
          <w:szCs w:val="24"/>
        </w:rPr>
        <w:t xml:space="preserve">     -  оценивание</w:t>
      </w:r>
      <w:r w:rsidRPr="00AF527C">
        <w:rPr>
          <w:rStyle w:val="apple-converted-space"/>
          <w:color w:val="000000"/>
          <w:sz w:val="24"/>
          <w:szCs w:val="24"/>
        </w:rPr>
        <w:t xml:space="preserve">  </w:t>
      </w:r>
      <w:r w:rsidRPr="00AF527C">
        <w:rPr>
          <w:i/>
          <w:iCs/>
          <w:sz w:val="24"/>
          <w:szCs w:val="24"/>
        </w:rPr>
        <w:t>осознанности каждым обучающимся</w:t>
      </w:r>
      <w:r w:rsidRPr="00AF527C">
        <w:rPr>
          <w:rStyle w:val="apple-converted-space"/>
          <w:i/>
          <w:iCs/>
          <w:color w:val="000000"/>
          <w:sz w:val="24"/>
          <w:szCs w:val="24"/>
        </w:rPr>
        <w:t> </w:t>
      </w:r>
      <w:r w:rsidRPr="00AF527C">
        <w:rPr>
          <w:sz w:val="24"/>
          <w:szCs w:val="24"/>
        </w:rPr>
        <w:t>особенностей развития его собственного процесса обучения;</w:t>
      </w:r>
    </w:p>
    <w:p w:rsidR="00F06FD5" w:rsidRPr="00AF527C" w:rsidRDefault="00F06FD5" w:rsidP="00AF527C">
      <w:pPr>
        <w:pStyle w:val="a6"/>
        <w:spacing w:line="240" w:lineRule="auto"/>
        <w:rPr>
          <w:sz w:val="24"/>
          <w:szCs w:val="24"/>
        </w:rPr>
      </w:pPr>
      <w:r w:rsidRPr="00AF527C">
        <w:rPr>
          <w:rFonts w:ascii="Raavi" w:hAnsi="Raavi" w:cs="Raavi"/>
          <w:sz w:val="24"/>
          <w:szCs w:val="24"/>
        </w:rPr>
        <w:t>-</w:t>
      </w:r>
      <w:r w:rsidRPr="00AF527C">
        <w:rPr>
          <w:rStyle w:val="apple-converted-space"/>
          <w:color w:val="000000"/>
          <w:sz w:val="24"/>
          <w:szCs w:val="24"/>
        </w:rPr>
        <w:t> </w:t>
      </w:r>
      <w:r w:rsidRPr="00AF527C">
        <w:rPr>
          <w:i/>
          <w:iCs/>
          <w:sz w:val="24"/>
          <w:szCs w:val="24"/>
        </w:rPr>
        <w:t>интегральная оценка</w:t>
      </w:r>
      <w:r w:rsidRPr="00AF527C">
        <w:rPr>
          <w:sz w:val="24"/>
          <w:szCs w:val="24"/>
        </w:rPr>
        <w:t>, в том числе –</w:t>
      </w:r>
      <w:r w:rsidRPr="00AF527C">
        <w:rPr>
          <w:rStyle w:val="apple-converted-space"/>
          <w:color w:val="000000"/>
          <w:sz w:val="24"/>
          <w:szCs w:val="24"/>
        </w:rPr>
        <w:t> </w:t>
      </w:r>
      <w:r w:rsidRPr="00AF527C">
        <w:rPr>
          <w:i/>
          <w:iCs/>
          <w:sz w:val="24"/>
          <w:szCs w:val="24"/>
        </w:rPr>
        <w:t>портфолио, выставки, презентации</w:t>
      </w:r>
      <w:r w:rsidRPr="00AF527C">
        <w:rPr>
          <w:sz w:val="24"/>
          <w:szCs w:val="24"/>
        </w:rPr>
        <w:t>, и</w:t>
      </w:r>
      <w:r w:rsidRPr="00AF527C">
        <w:rPr>
          <w:rStyle w:val="apple-converted-space"/>
          <w:color w:val="000000"/>
          <w:sz w:val="24"/>
          <w:szCs w:val="24"/>
        </w:rPr>
        <w:t> </w:t>
      </w:r>
      <w:r w:rsidRPr="00AF527C">
        <w:rPr>
          <w:i/>
          <w:iCs/>
          <w:sz w:val="24"/>
          <w:szCs w:val="24"/>
        </w:rPr>
        <w:t>дифференцированная оценка</w:t>
      </w:r>
      <w:r w:rsidRPr="00AF527C">
        <w:rPr>
          <w:rStyle w:val="apple-converted-space"/>
          <w:i/>
          <w:iCs/>
          <w:color w:val="000000"/>
          <w:sz w:val="24"/>
          <w:szCs w:val="24"/>
        </w:rPr>
        <w:t> </w:t>
      </w:r>
      <w:r w:rsidRPr="00AF527C">
        <w:rPr>
          <w:sz w:val="24"/>
          <w:szCs w:val="24"/>
        </w:rPr>
        <w:t>отдельных аспектов обучения.</w:t>
      </w:r>
    </w:p>
    <w:p w:rsidR="00F06FD5" w:rsidRDefault="00F06FD5" w:rsidP="00AF527C">
      <w:pPr>
        <w:pStyle w:val="a6"/>
        <w:spacing w:line="240" w:lineRule="auto"/>
        <w:rPr>
          <w:sz w:val="24"/>
          <w:szCs w:val="24"/>
        </w:rPr>
      </w:pPr>
      <w:r w:rsidRPr="00AF527C">
        <w:rPr>
          <w:sz w:val="24"/>
          <w:szCs w:val="24"/>
        </w:rPr>
        <w:t xml:space="preserve">- разнообразные формы оценивания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6486"/>
      </w:tblGrid>
      <w:tr w:rsidR="00F06FD5" w:rsidRPr="0098551D" w:rsidTr="0098551D">
        <w:tc>
          <w:tcPr>
            <w:tcW w:w="9571" w:type="dxa"/>
            <w:gridSpan w:val="2"/>
          </w:tcPr>
          <w:p w:rsidR="00F06FD5" w:rsidRPr="009D6478" w:rsidRDefault="00F06FD5" w:rsidP="0098551D">
            <w:pPr>
              <w:pStyle w:val="a6"/>
              <w:spacing w:line="240" w:lineRule="auto"/>
              <w:ind w:firstLine="0"/>
              <w:rPr>
                <w:sz w:val="24"/>
                <w:szCs w:val="24"/>
              </w:rPr>
            </w:pPr>
            <w:r w:rsidRPr="009D6478">
              <w:rPr>
                <w:sz w:val="22"/>
                <w:szCs w:val="22"/>
              </w:rPr>
              <w:t>Формы контроля и учета достижений обучающихся на ступени начального общего образования</w:t>
            </w:r>
          </w:p>
        </w:tc>
      </w:tr>
      <w:tr w:rsidR="00F06FD5" w:rsidRPr="0098551D" w:rsidTr="0098551D">
        <w:tc>
          <w:tcPr>
            <w:tcW w:w="9571" w:type="dxa"/>
            <w:gridSpan w:val="2"/>
          </w:tcPr>
          <w:p w:rsidR="00F06FD5" w:rsidRPr="009D6478" w:rsidRDefault="00F06FD5" w:rsidP="0098551D">
            <w:pPr>
              <w:pStyle w:val="a6"/>
              <w:spacing w:line="240" w:lineRule="auto"/>
              <w:ind w:firstLine="0"/>
              <w:rPr>
                <w:sz w:val="24"/>
                <w:szCs w:val="24"/>
              </w:rPr>
            </w:pPr>
            <w:r w:rsidRPr="009D6478">
              <w:rPr>
                <w:color w:val="000000"/>
                <w:sz w:val="22"/>
                <w:szCs w:val="22"/>
              </w:rPr>
              <w:t>Оценка предметных и метапредметных результатов</w:t>
            </w:r>
          </w:p>
        </w:tc>
      </w:tr>
      <w:tr w:rsidR="00F06FD5" w:rsidRPr="0098551D" w:rsidTr="0098551D">
        <w:tc>
          <w:tcPr>
            <w:tcW w:w="3085" w:type="dxa"/>
          </w:tcPr>
          <w:p w:rsidR="00F06FD5" w:rsidRPr="009D6478" w:rsidRDefault="00F06FD5" w:rsidP="0098551D">
            <w:pPr>
              <w:pStyle w:val="a6"/>
              <w:spacing w:line="240" w:lineRule="auto"/>
              <w:ind w:firstLine="0"/>
              <w:rPr>
                <w:sz w:val="24"/>
                <w:szCs w:val="24"/>
              </w:rPr>
            </w:pPr>
            <w:r w:rsidRPr="0098551D">
              <w:rPr>
                <w:color w:val="000000"/>
                <w:sz w:val="22"/>
                <w:szCs w:val="22"/>
                <w:lang w:val="en-US"/>
              </w:rPr>
              <w:t>Стартовый контроль</w:t>
            </w:r>
          </w:p>
        </w:tc>
        <w:tc>
          <w:tcPr>
            <w:tcW w:w="6486" w:type="dxa"/>
          </w:tcPr>
          <w:p w:rsidR="00F06FD5" w:rsidRPr="009D6478" w:rsidRDefault="00F06FD5" w:rsidP="0098551D">
            <w:pPr>
              <w:pStyle w:val="a6"/>
              <w:spacing w:line="240" w:lineRule="auto"/>
              <w:ind w:firstLine="0"/>
              <w:rPr>
                <w:sz w:val="24"/>
                <w:szCs w:val="24"/>
              </w:rPr>
            </w:pPr>
            <w:r w:rsidRPr="009D6478">
              <w:rPr>
                <w:sz w:val="22"/>
                <w:szCs w:val="22"/>
              </w:rPr>
              <w:t>Диагностическая контрольная работа, тестовая работа</w:t>
            </w:r>
          </w:p>
        </w:tc>
      </w:tr>
      <w:tr w:rsidR="00F06FD5" w:rsidRPr="0098551D" w:rsidTr="0098551D">
        <w:tc>
          <w:tcPr>
            <w:tcW w:w="3085" w:type="dxa"/>
          </w:tcPr>
          <w:p w:rsidR="00F06FD5" w:rsidRPr="009D6478" w:rsidRDefault="00F06FD5" w:rsidP="0098551D">
            <w:pPr>
              <w:pStyle w:val="a6"/>
              <w:spacing w:line="240" w:lineRule="auto"/>
              <w:ind w:firstLine="0"/>
              <w:rPr>
                <w:sz w:val="24"/>
                <w:szCs w:val="24"/>
              </w:rPr>
            </w:pPr>
            <w:r w:rsidRPr="0098551D">
              <w:rPr>
                <w:color w:val="000000"/>
                <w:sz w:val="22"/>
                <w:szCs w:val="22"/>
                <w:lang w:val="en-US"/>
              </w:rPr>
              <w:t>Текущий контроль</w:t>
            </w:r>
          </w:p>
        </w:tc>
        <w:tc>
          <w:tcPr>
            <w:tcW w:w="6486" w:type="dxa"/>
          </w:tcPr>
          <w:p w:rsidR="00F06FD5" w:rsidRPr="009D6478" w:rsidRDefault="00F06FD5" w:rsidP="0098551D">
            <w:pPr>
              <w:pStyle w:val="a6"/>
              <w:spacing w:line="240" w:lineRule="auto"/>
              <w:ind w:firstLine="0"/>
              <w:rPr>
                <w:sz w:val="24"/>
                <w:szCs w:val="24"/>
              </w:rPr>
            </w:pPr>
            <w:r w:rsidRPr="009D6478">
              <w:rPr>
                <w:sz w:val="22"/>
                <w:szCs w:val="22"/>
              </w:rPr>
              <w:t>Устный опрос, письменная самостоятельная (проверочная) работа, диктанты, контрольное списывание, тестовые задания, изложения, проекты, творческие исследовательские работы и др.</w:t>
            </w:r>
          </w:p>
        </w:tc>
      </w:tr>
      <w:tr w:rsidR="00F06FD5" w:rsidRPr="0098551D" w:rsidTr="0098551D">
        <w:tc>
          <w:tcPr>
            <w:tcW w:w="3085" w:type="dxa"/>
          </w:tcPr>
          <w:p w:rsidR="00F06FD5" w:rsidRPr="009D6478" w:rsidRDefault="00F06FD5" w:rsidP="0098551D">
            <w:pPr>
              <w:pStyle w:val="a6"/>
              <w:spacing w:line="240" w:lineRule="auto"/>
              <w:ind w:firstLine="0"/>
              <w:rPr>
                <w:sz w:val="22"/>
                <w:szCs w:val="22"/>
              </w:rPr>
            </w:pPr>
            <w:r w:rsidRPr="009D6478">
              <w:rPr>
                <w:sz w:val="22"/>
                <w:szCs w:val="22"/>
              </w:rPr>
              <w:t>Промежуточная аттестация</w:t>
            </w:r>
          </w:p>
        </w:tc>
        <w:tc>
          <w:tcPr>
            <w:tcW w:w="6486" w:type="dxa"/>
          </w:tcPr>
          <w:p w:rsidR="00F06FD5" w:rsidRPr="009D6478" w:rsidRDefault="00F06FD5" w:rsidP="0098551D">
            <w:pPr>
              <w:pStyle w:val="a6"/>
              <w:spacing w:line="240" w:lineRule="auto"/>
              <w:ind w:firstLine="0"/>
              <w:rPr>
                <w:sz w:val="22"/>
                <w:szCs w:val="22"/>
              </w:rPr>
            </w:pPr>
            <w:r w:rsidRPr="009D6478">
              <w:rPr>
                <w:sz w:val="22"/>
                <w:szCs w:val="22"/>
              </w:rPr>
              <w:t>Таблица 1,2,3.</w:t>
            </w:r>
          </w:p>
        </w:tc>
      </w:tr>
      <w:tr w:rsidR="00F06FD5" w:rsidRPr="0098551D" w:rsidTr="0098551D">
        <w:tc>
          <w:tcPr>
            <w:tcW w:w="3085" w:type="dxa"/>
          </w:tcPr>
          <w:p w:rsidR="00F06FD5" w:rsidRPr="009D6478" w:rsidRDefault="00F06FD5" w:rsidP="0098551D">
            <w:pPr>
              <w:pStyle w:val="a6"/>
              <w:spacing w:line="240" w:lineRule="auto"/>
              <w:ind w:firstLine="0"/>
              <w:rPr>
                <w:sz w:val="24"/>
                <w:szCs w:val="24"/>
              </w:rPr>
            </w:pPr>
            <w:r w:rsidRPr="0098551D">
              <w:rPr>
                <w:color w:val="000000"/>
                <w:sz w:val="22"/>
                <w:szCs w:val="22"/>
                <w:lang w:val="en-US"/>
              </w:rPr>
              <w:t xml:space="preserve">Итоговый </w:t>
            </w:r>
            <w:r w:rsidRPr="009D6478">
              <w:rPr>
                <w:color w:val="000000"/>
                <w:sz w:val="22"/>
                <w:szCs w:val="22"/>
              </w:rPr>
              <w:t>контроль</w:t>
            </w:r>
          </w:p>
        </w:tc>
        <w:tc>
          <w:tcPr>
            <w:tcW w:w="6486" w:type="dxa"/>
          </w:tcPr>
          <w:p w:rsidR="00F06FD5" w:rsidRPr="009D6478" w:rsidRDefault="00F06FD5" w:rsidP="0098551D">
            <w:pPr>
              <w:pStyle w:val="a6"/>
              <w:spacing w:line="240" w:lineRule="auto"/>
              <w:rPr>
                <w:sz w:val="22"/>
                <w:szCs w:val="22"/>
              </w:rPr>
            </w:pPr>
            <w:r w:rsidRPr="009D6478">
              <w:rPr>
                <w:sz w:val="22"/>
                <w:szCs w:val="22"/>
              </w:rPr>
              <w:t>Диагностическая контрольная работа,</w:t>
            </w:r>
          </w:p>
          <w:p w:rsidR="00F06FD5" w:rsidRPr="009D6478" w:rsidRDefault="00F06FD5" w:rsidP="0098551D">
            <w:pPr>
              <w:pStyle w:val="a6"/>
              <w:spacing w:line="240" w:lineRule="auto"/>
              <w:ind w:firstLine="0"/>
              <w:rPr>
                <w:sz w:val="24"/>
                <w:szCs w:val="24"/>
              </w:rPr>
            </w:pPr>
            <w:r w:rsidRPr="009D6478">
              <w:rPr>
                <w:sz w:val="22"/>
                <w:szCs w:val="22"/>
              </w:rPr>
              <w:t>тестовая работа, интегрированная комплексная работа и др.</w:t>
            </w:r>
          </w:p>
        </w:tc>
      </w:tr>
      <w:tr w:rsidR="00F06FD5" w:rsidRPr="0098551D" w:rsidTr="0098551D">
        <w:tc>
          <w:tcPr>
            <w:tcW w:w="3085" w:type="dxa"/>
          </w:tcPr>
          <w:p w:rsidR="00F06FD5" w:rsidRPr="009D6478" w:rsidRDefault="00F06FD5" w:rsidP="0098551D">
            <w:pPr>
              <w:pStyle w:val="a6"/>
              <w:spacing w:line="240" w:lineRule="auto"/>
              <w:ind w:firstLine="0"/>
              <w:rPr>
                <w:sz w:val="24"/>
                <w:szCs w:val="24"/>
              </w:rPr>
            </w:pPr>
            <w:r w:rsidRPr="0098551D">
              <w:rPr>
                <w:color w:val="000000"/>
                <w:sz w:val="22"/>
                <w:szCs w:val="22"/>
                <w:lang w:val="en-US"/>
              </w:rPr>
              <w:t>Оценка личностных результатов</w:t>
            </w:r>
          </w:p>
        </w:tc>
        <w:tc>
          <w:tcPr>
            <w:tcW w:w="6486" w:type="dxa"/>
          </w:tcPr>
          <w:p w:rsidR="00F06FD5" w:rsidRPr="009D6478" w:rsidRDefault="00F06FD5" w:rsidP="0098551D">
            <w:pPr>
              <w:pStyle w:val="a6"/>
              <w:spacing w:line="240" w:lineRule="auto"/>
              <w:ind w:firstLine="0"/>
              <w:rPr>
                <w:sz w:val="24"/>
                <w:szCs w:val="24"/>
              </w:rPr>
            </w:pPr>
            <w:r w:rsidRPr="009D6478">
              <w:rPr>
                <w:sz w:val="22"/>
                <w:szCs w:val="22"/>
              </w:rPr>
              <w:t>Участие в выставках, конкурсах, соревнованиях; активность в проектной и исследовательской деятельности; активность в программах внеурочной деятельности; творческий отчет; презентация портфолио достижений</w:t>
            </w:r>
          </w:p>
        </w:tc>
      </w:tr>
    </w:tbl>
    <w:p w:rsidR="00F06FD5" w:rsidRPr="00871FD7" w:rsidRDefault="00F06FD5" w:rsidP="00D2338D">
      <w:pPr>
        <w:pStyle w:val="a6"/>
        <w:spacing w:line="240" w:lineRule="auto"/>
        <w:ind w:firstLine="0"/>
        <w:rPr>
          <w:sz w:val="24"/>
          <w:szCs w:val="24"/>
        </w:rPr>
      </w:pPr>
      <w:r>
        <w:rPr>
          <w:sz w:val="24"/>
          <w:szCs w:val="24"/>
        </w:rPr>
        <w:t xml:space="preserve">         </w:t>
      </w:r>
      <w:r w:rsidRPr="00871FD7">
        <w:rPr>
          <w:sz w:val="24"/>
          <w:szCs w:val="24"/>
        </w:rPr>
        <w:t xml:space="preserve">Промежуточная аттестация обучающихся проводится  начиная со 2-го класса. </w:t>
      </w:r>
    </w:p>
    <w:p w:rsidR="00F06FD5" w:rsidRPr="00871FD7" w:rsidRDefault="00F06FD5" w:rsidP="00820773">
      <w:pPr>
        <w:pStyle w:val="a6"/>
        <w:spacing w:line="240" w:lineRule="auto"/>
        <w:rPr>
          <w:sz w:val="24"/>
          <w:szCs w:val="24"/>
        </w:rPr>
      </w:pPr>
      <w:r w:rsidRPr="00871FD7">
        <w:rPr>
          <w:sz w:val="24"/>
          <w:szCs w:val="24"/>
        </w:rPr>
        <w:t>Промежуточную аттестацию в ОО в обязательном порядке проходят обучающиеся, осваивающие ООП начального общего образования,  во всех формах обучения; а также обучающиеся, осваивающие образовательные программы ОО по индивидуальным учебным планам, в т.ч. обучающиеся на дому.</w:t>
      </w:r>
    </w:p>
    <w:p w:rsidR="00F06FD5" w:rsidRPr="00871FD7" w:rsidRDefault="00F06FD5" w:rsidP="00820773">
      <w:pPr>
        <w:pStyle w:val="a6"/>
        <w:spacing w:line="240" w:lineRule="auto"/>
        <w:rPr>
          <w:sz w:val="24"/>
          <w:szCs w:val="24"/>
        </w:rPr>
      </w:pPr>
      <w:r w:rsidRPr="00871FD7">
        <w:rPr>
          <w:sz w:val="24"/>
          <w:szCs w:val="24"/>
        </w:rPr>
        <w:t xml:space="preserve"> Проведение промежуточной аттестации обучающихся в ОО регулируется «Положением о формах, периодичности, порядке текущего контроля успеваемости и промежуточной аттестации обучающихся в М</w:t>
      </w:r>
      <w:r w:rsidR="00D6665B">
        <w:rPr>
          <w:sz w:val="24"/>
          <w:szCs w:val="24"/>
        </w:rPr>
        <w:t>А</w:t>
      </w:r>
      <w:r w:rsidRPr="00871FD7">
        <w:rPr>
          <w:sz w:val="24"/>
          <w:szCs w:val="24"/>
        </w:rPr>
        <w:t>ОУ «</w:t>
      </w:r>
      <w:r w:rsidR="00D6665B">
        <w:rPr>
          <w:sz w:val="24"/>
          <w:szCs w:val="24"/>
        </w:rPr>
        <w:t>Гагар</w:t>
      </w:r>
      <w:r w:rsidRPr="00871FD7">
        <w:rPr>
          <w:sz w:val="24"/>
          <w:szCs w:val="24"/>
        </w:rPr>
        <w:t>инская СОШ, «Положением о си</w:t>
      </w:r>
      <w:r w:rsidR="00D6665B">
        <w:rPr>
          <w:sz w:val="24"/>
          <w:szCs w:val="24"/>
        </w:rPr>
        <w:t>стеме оценивания обучающихся»</w:t>
      </w:r>
    </w:p>
    <w:p w:rsidR="00F06FD5" w:rsidRPr="008A7437" w:rsidRDefault="00F06FD5" w:rsidP="003C1022">
      <w:pPr>
        <w:pStyle w:val="a6"/>
        <w:spacing w:line="240" w:lineRule="auto"/>
        <w:ind w:firstLine="0"/>
        <w:rPr>
          <w:bCs/>
          <w:sz w:val="24"/>
          <w:szCs w:val="24"/>
        </w:rPr>
      </w:pPr>
      <w:r w:rsidRPr="008A7437">
        <w:rPr>
          <w:bCs/>
          <w:sz w:val="24"/>
          <w:szCs w:val="24"/>
        </w:rPr>
        <w:t>Итоговая аттестация во 2-4 классах проводится по математике и по русскому языку. По математике в форме контрольной работы, по русскому я</w:t>
      </w:r>
      <w:r w:rsidR="00595AE9">
        <w:rPr>
          <w:bCs/>
          <w:sz w:val="24"/>
          <w:szCs w:val="24"/>
        </w:rPr>
        <w:t>зыку в форме диктанта с грамматическим заданием.</w:t>
      </w:r>
    </w:p>
    <w:p w:rsidR="00F06FD5" w:rsidRPr="001854FC" w:rsidRDefault="00F06FD5" w:rsidP="003C1022">
      <w:pPr>
        <w:pStyle w:val="a6"/>
        <w:spacing w:line="240" w:lineRule="auto"/>
        <w:ind w:firstLine="0"/>
        <w:rPr>
          <w:sz w:val="24"/>
          <w:szCs w:val="24"/>
        </w:rPr>
      </w:pPr>
      <w:r w:rsidRPr="001854FC">
        <w:rPr>
          <w:b/>
          <w:bCs/>
          <w:sz w:val="24"/>
          <w:szCs w:val="24"/>
        </w:rPr>
        <w:t>Предметные диагностические работы</w:t>
      </w:r>
      <w:r w:rsidRPr="001854FC">
        <w:rPr>
          <w:rStyle w:val="apple-converted-space"/>
          <w:color w:val="000000"/>
          <w:spacing w:val="-2"/>
          <w:sz w:val="24"/>
          <w:szCs w:val="24"/>
        </w:rPr>
        <w:t> </w:t>
      </w:r>
      <w:r w:rsidRPr="001854FC">
        <w:rPr>
          <w:sz w:val="24"/>
          <w:szCs w:val="24"/>
        </w:rPr>
        <w:t>составляются из конкретных заданий по отдельному предмету для отслеживания уровня познавательных действий обучающегося.</w:t>
      </w:r>
    </w:p>
    <w:p w:rsidR="00F06FD5" w:rsidRPr="001854FC" w:rsidRDefault="00F06FD5" w:rsidP="001854FC">
      <w:pPr>
        <w:pStyle w:val="a6"/>
        <w:spacing w:line="240" w:lineRule="auto"/>
        <w:rPr>
          <w:sz w:val="24"/>
          <w:szCs w:val="24"/>
        </w:rPr>
      </w:pPr>
      <w:r w:rsidRPr="001854FC">
        <w:rPr>
          <w:b/>
          <w:bCs/>
          <w:sz w:val="24"/>
          <w:szCs w:val="24"/>
        </w:rPr>
        <w:t>Метапредметные диагностические работы</w:t>
      </w:r>
      <w:r w:rsidRPr="001854FC">
        <w:rPr>
          <w:rStyle w:val="apple-converted-space"/>
          <w:i/>
          <w:iCs/>
          <w:color w:val="000000"/>
          <w:spacing w:val="-2"/>
          <w:sz w:val="24"/>
          <w:szCs w:val="24"/>
        </w:rPr>
        <w:t> </w:t>
      </w:r>
      <w:r w:rsidRPr="001854FC">
        <w:rPr>
          <w:sz w:val="24"/>
          <w:szCs w:val="24"/>
        </w:rPr>
        <w:t>составляются из</w:t>
      </w:r>
      <w:r w:rsidRPr="001854FC">
        <w:rPr>
          <w:rStyle w:val="apple-converted-space"/>
          <w:color w:val="000000"/>
          <w:spacing w:val="-2"/>
          <w:sz w:val="24"/>
          <w:szCs w:val="24"/>
        </w:rPr>
        <w:t> </w:t>
      </w:r>
      <w:r w:rsidRPr="001854FC">
        <w:rPr>
          <w:b/>
          <w:bCs/>
          <w:sz w:val="24"/>
          <w:szCs w:val="24"/>
        </w:rPr>
        <w:t>компетентностных заданий</w:t>
      </w:r>
      <w:r w:rsidRPr="001854FC">
        <w:rPr>
          <w:sz w:val="24"/>
          <w:szCs w:val="24"/>
        </w:rPr>
        <w:t>, требующих от ученика не только познавательных, но и регулятивных и коммуникативных действий.</w:t>
      </w:r>
    </w:p>
    <w:p w:rsidR="00F06FD5" w:rsidRPr="001854FC" w:rsidRDefault="00F06FD5" w:rsidP="001854FC">
      <w:pPr>
        <w:pStyle w:val="a6"/>
        <w:spacing w:line="240" w:lineRule="auto"/>
        <w:rPr>
          <w:sz w:val="24"/>
          <w:szCs w:val="24"/>
        </w:rPr>
      </w:pPr>
      <w:r w:rsidRPr="001854FC">
        <w:rPr>
          <w:sz w:val="24"/>
          <w:szCs w:val="24"/>
        </w:rPr>
        <w:lastRenderedPageBreak/>
        <w:t>ФГОС вводит</w:t>
      </w:r>
      <w:r w:rsidRPr="001854FC">
        <w:rPr>
          <w:rStyle w:val="apple-converted-space"/>
          <w:color w:val="000000"/>
          <w:spacing w:val="-2"/>
          <w:sz w:val="24"/>
          <w:szCs w:val="24"/>
        </w:rPr>
        <w:t> </w:t>
      </w:r>
      <w:r w:rsidRPr="001854FC">
        <w:rPr>
          <w:b/>
          <w:bCs/>
          <w:sz w:val="24"/>
          <w:szCs w:val="24"/>
        </w:rPr>
        <w:t>диагностику результатов личностного развития.</w:t>
      </w:r>
      <w:r w:rsidRPr="001854FC">
        <w:rPr>
          <w:rStyle w:val="apple-converted-space"/>
          <w:color w:val="000000"/>
          <w:spacing w:val="-2"/>
          <w:sz w:val="24"/>
          <w:szCs w:val="24"/>
        </w:rPr>
        <w:t> </w:t>
      </w:r>
      <w:r w:rsidRPr="001854FC">
        <w:rPr>
          <w:sz w:val="24"/>
          <w:szCs w:val="24"/>
        </w:rPr>
        <w:t>Она может проводиться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w:t>
      </w:r>
      <w:r w:rsidRPr="001854FC">
        <w:rPr>
          <w:rStyle w:val="apple-converted-space"/>
          <w:color w:val="000000"/>
          <w:spacing w:val="-2"/>
          <w:sz w:val="24"/>
          <w:szCs w:val="24"/>
        </w:rPr>
        <w:t> </w:t>
      </w:r>
      <w:r w:rsidRPr="001854FC">
        <w:rPr>
          <w:b/>
          <w:bCs/>
          <w:sz w:val="24"/>
          <w:szCs w:val="24"/>
        </w:rPr>
        <w:t>в виде неперсонифицированных работ.</w:t>
      </w:r>
    </w:p>
    <w:p w:rsidR="00F06FD5" w:rsidRPr="001854FC" w:rsidRDefault="00F06FD5" w:rsidP="001854FC">
      <w:pPr>
        <w:pStyle w:val="a6"/>
        <w:spacing w:line="240" w:lineRule="auto"/>
        <w:rPr>
          <w:sz w:val="24"/>
          <w:szCs w:val="24"/>
        </w:rPr>
      </w:pPr>
      <w:r w:rsidRPr="001854FC">
        <w:rPr>
          <w:sz w:val="24"/>
          <w:szCs w:val="24"/>
        </w:rPr>
        <w:t>Привычная форма письменной контрольной работы теперь дополняется такими новыми формами контроля результатов, как:</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pacing w:val="-2"/>
          <w:sz w:val="24"/>
          <w:szCs w:val="24"/>
        </w:rPr>
        <w:t> </w:t>
      </w:r>
      <w:r w:rsidRPr="001854FC">
        <w:rPr>
          <w:sz w:val="24"/>
          <w:szCs w:val="24"/>
        </w:rPr>
        <w:t>целенаправленное наблюдение (фиксация проявляемых ученикам действий и качеств по заданным параметрам),</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pacing w:val="-2"/>
          <w:sz w:val="24"/>
          <w:szCs w:val="24"/>
        </w:rPr>
        <w:t> </w:t>
      </w:r>
      <w:r w:rsidRPr="001854FC">
        <w:rPr>
          <w:sz w:val="24"/>
          <w:szCs w:val="24"/>
        </w:rPr>
        <w:t>самооценка ученика по принятым формам (например, лист с вопросами по саморефлексии конкретной деятельности),</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pacing w:val="-2"/>
          <w:sz w:val="24"/>
          <w:szCs w:val="24"/>
        </w:rPr>
        <w:t> </w:t>
      </w:r>
      <w:r w:rsidRPr="001854FC">
        <w:rPr>
          <w:sz w:val="24"/>
          <w:szCs w:val="24"/>
        </w:rPr>
        <w:t>результаты учебных проектов,</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pacing w:val="-2"/>
          <w:sz w:val="24"/>
          <w:szCs w:val="24"/>
        </w:rPr>
        <w:t> </w:t>
      </w:r>
      <w:r w:rsidRPr="001854FC">
        <w:rPr>
          <w:sz w:val="24"/>
          <w:szCs w:val="24"/>
        </w:rPr>
        <w:t>результаты разнообразных внеучебных и внешкольных работ, достижений учеников.</w:t>
      </w:r>
    </w:p>
    <w:p w:rsidR="00F06FD5" w:rsidRPr="001854FC" w:rsidRDefault="00F06FD5" w:rsidP="001854FC">
      <w:pPr>
        <w:pStyle w:val="a6"/>
        <w:spacing w:line="240" w:lineRule="auto"/>
        <w:rPr>
          <w:sz w:val="24"/>
          <w:szCs w:val="24"/>
        </w:rPr>
      </w:pPr>
      <w:r w:rsidRPr="001854FC">
        <w:rPr>
          <w:b/>
          <w:bCs/>
          <w:sz w:val="24"/>
          <w:szCs w:val="24"/>
        </w:rPr>
        <w:t>Комплексная оценка всех образовательных результатов (предметных, метапредметных и личностных).</w:t>
      </w:r>
    </w:p>
    <w:p w:rsidR="00F06FD5" w:rsidRPr="001854FC" w:rsidRDefault="00F06FD5" w:rsidP="001854FC">
      <w:pPr>
        <w:pStyle w:val="a6"/>
        <w:spacing w:line="240" w:lineRule="auto"/>
        <w:rPr>
          <w:sz w:val="24"/>
          <w:szCs w:val="24"/>
        </w:rPr>
      </w:pPr>
      <w:r w:rsidRPr="001854FC">
        <w:rPr>
          <w:sz w:val="24"/>
          <w:szCs w:val="24"/>
        </w:rPr>
        <w:t>Все используемые средства, формы и методы должны</w:t>
      </w:r>
      <w:r w:rsidRPr="001854FC">
        <w:rPr>
          <w:rStyle w:val="apple-converted-space"/>
          <w:color w:val="000000"/>
          <w:sz w:val="24"/>
          <w:szCs w:val="24"/>
        </w:rPr>
        <w:t> </w:t>
      </w:r>
      <w:r w:rsidRPr="001854FC">
        <w:rPr>
          <w:b/>
          <w:bCs/>
          <w:sz w:val="24"/>
          <w:szCs w:val="24"/>
        </w:rPr>
        <w:t>обеспечить главное – комплексную оценку результатов:</w:t>
      </w:r>
      <w:r w:rsidRPr="001854FC">
        <w:rPr>
          <w:rStyle w:val="apple-converted-space"/>
          <w:color w:val="000000"/>
          <w:sz w:val="24"/>
          <w:szCs w:val="24"/>
        </w:rPr>
        <w:t> </w:t>
      </w:r>
      <w:r w:rsidRPr="001854FC">
        <w:rPr>
          <w:sz w:val="24"/>
          <w:szCs w:val="24"/>
        </w:rPr>
        <w:t>общую характеристику всего приобретённого учеником – его личностные, метапредметные и предметные результаты.</w:t>
      </w:r>
    </w:p>
    <w:p w:rsidR="00F06FD5" w:rsidRPr="001854FC" w:rsidRDefault="00F06FD5" w:rsidP="001854FC">
      <w:pPr>
        <w:pStyle w:val="a6"/>
        <w:spacing w:line="240" w:lineRule="auto"/>
        <w:rPr>
          <w:sz w:val="24"/>
          <w:szCs w:val="24"/>
        </w:rPr>
      </w:pPr>
      <w:r w:rsidRPr="001854FC">
        <w:rPr>
          <w:sz w:val="24"/>
          <w:szCs w:val="24"/>
        </w:rPr>
        <w:t>Педагог сводит все данные диагностик</w:t>
      </w:r>
      <w:r w:rsidRPr="001854FC">
        <w:rPr>
          <w:rStyle w:val="apple-converted-space"/>
          <w:color w:val="000000"/>
          <w:sz w:val="24"/>
          <w:szCs w:val="24"/>
        </w:rPr>
        <w:t> </w:t>
      </w:r>
      <w:r w:rsidRPr="001854FC">
        <w:rPr>
          <w:b/>
          <w:bCs/>
          <w:sz w:val="24"/>
          <w:szCs w:val="24"/>
        </w:rPr>
        <w:t>в</w:t>
      </w:r>
      <w:r w:rsidRPr="001854FC">
        <w:rPr>
          <w:rStyle w:val="apple-converted-space"/>
          <w:color w:val="000000"/>
          <w:sz w:val="24"/>
          <w:szCs w:val="24"/>
        </w:rPr>
        <w:t> </w:t>
      </w:r>
      <w:r w:rsidRPr="001854FC">
        <w:rPr>
          <w:b/>
          <w:bCs/>
          <w:sz w:val="24"/>
          <w:szCs w:val="24"/>
        </w:rPr>
        <w:t>простые таблицы образовательных результатов.</w:t>
      </w:r>
      <w:r w:rsidRPr="001854FC">
        <w:rPr>
          <w:rStyle w:val="apple-converted-space"/>
          <w:i/>
          <w:iCs/>
          <w:color w:val="000000"/>
          <w:sz w:val="24"/>
          <w:szCs w:val="24"/>
        </w:rPr>
        <w:t> </w:t>
      </w:r>
      <w:r w:rsidRPr="001854FC">
        <w:rPr>
          <w:sz w:val="24"/>
          <w:szCs w:val="24"/>
        </w:rPr>
        <w:t>Полученные результаты используются для принятия решений по педагогической помощи и поддержке каждого ученикам в том, что ему необходимо на данном этапе его развития.</w:t>
      </w:r>
    </w:p>
    <w:p w:rsidR="00F06FD5" w:rsidRPr="001854FC" w:rsidRDefault="00F06FD5" w:rsidP="001854FC">
      <w:pPr>
        <w:pStyle w:val="a6"/>
        <w:spacing w:line="240" w:lineRule="auto"/>
        <w:rPr>
          <w:sz w:val="24"/>
          <w:szCs w:val="24"/>
        </w:rPr>
      </w:pPr>
      <w:r w:rsidRPr="001854FC">
        <w:rPr>
          <w:b/>
          <w:bCs/>
          <w:sz w:val="24"/>
          <w:szCs w:val="24"/>
        </w:rPr>
        <w:t>Границы и рамки применения системы оценки.</w:t>
      </w:r>
    </w:p>
    <w:p w:rsidR="00F06FD5" w:rsidRPr="001854FC" w:rsidRDefault="00F06FD5" w:rsidP="001854FC">
      <w:pPr>
        <w:pStyle w:val="a6"/>
        <w:spacing w:line="240" w:lineRule="auto"/>
        <w:rPr>
          <w:sz w:val="24"/>
          <w:szCs w:val="24"/>
        </w:rPr>
      </w:pPr>
      <w:r w:rsidRPr="001854FC">
        <w:rPr>
          <w:sz w:val="24"/>
          <w:szCs w:val="24"/>
        </w:rPr>
        <w:t>Чтобы не допустить перегрузки обучающихся и максимально исключить ошибки учителей, необходимо чётко установить границы и рамки применения новой системы оценки:</w:t>
      </w:r>
    </w:p>
    <w:p w:rsidR="00F06FD5" w:rsidRPr="001854FC" w:rsidRDefault="00F06FD5" w:rsidP="001854FC">
      <w:pPr>
        <w:pStyle w:val="a6"/>
        <w:spacing w:line="240" w:lineRule="auto"/>
        <w:rPr>
          <w:sz w:val="24"/>
          <w:szCs w:val="24"/>
        </w:rPr>
      </w:pPr>
      <w:r w:rsidRPr="001854FC">
        <w:rPr>
          <w:sz w:val="24"/>
          <w:szCs w:val="24"/>
        </w:rPr>
        <w:t>1)    </w:t>
      </w:r>
      <w:r w:rsidRPr="001854FC">
        <w:rPr>
          <w:rStyle w:val="apple-converted-space"/>
          <w:color w:val="000000"/>
          <w:sz w:val="24"/>
          <w:szCs w:val="24"/>
        </w:rPr>
        <w:t> </w:t>
      </w:r>
      <w:r w:rsidRPr="001854FC">
        <w:rPr>
          <w:sz w:val="24"/>
          <w:szCs w:val="24"/>
        </w:rPr>
        <w:t>постепенное внедрение всех нововведений по этапам, от простого к сложному: «минимум первого этапа», «минимум второго этапа» (обязательная часть) и «максимум» (часть, внедряемая по желанию и возможностям учителя).</w:t>
      </w:r>
    </w:p>
    <w:p w:rsidR="00F06FD5" w:rsidRPr="001854FC" w:rsidRDefault="00F06FD5" w:rsidP="001854FC">
      <w:pPr>
        <w:pStyle w:val="a6"/>
        <w:spacing w:line="240" w:lineRule="auto"/>
        <w:rPr>
          <w:sz w:val="24"/>
          <w:szCs w:val="24"/>
        </w:rPr>
      </w:pPr>
      <w:r w:rsidRPr="001854FC">
        <w:rPr>
          <w:sz w:val="24"/>
          <w:szCs w:val="24"/>
        </w:rPr>
        <w:t>2)    </w:t>
      </w:r>
      <w:r w:rsidRPr="001854FC">
        <w:rPr>
          <w:rStyle w:val="apple-converted-space"/>
          <w:color w:val="000000"/>
          <w:sz w:val="24"/>
          <w:szCs w:val="24"/>
        </w:rPr>
        <w:t> </w:t>
      </w:r>
      <w:r w:rsidRPr="001854FC">
        <w:rPr>
          <w:sz w:val="24"/>
          <w:szCs w:val="24"/>
        </w:rPr>
        <w:t>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w:t>
      </w:r>
    </w:p>
    <w:p w:rsidR="00F06FD5" w:rsidRPr="001854FC" w:rsidRDefault="00F06FD5" w:rsidP="001854FC">
      <w:pPr>
        <w:pStyle w:val="a6"/>
        <w:spacing w:line="240" w:lineRule="auto"/>
        <w:rPr>
          <w:sz w:val="24"/>
          <w:szCs w:val="24"/>
        </w:rPr>
      </w:pPr>
      <w:r w:rsidRPr="001854FC">
        <w:rPr>
          <w:sz w:val="24"/>
          <w:szCs w:val="24"/>
        </w:rPr>
        <w:t>3)    </w:t>
      </w:r>
      <w:r w:rsidRPr="001854FC">
        <w:rPr>
          <w:rStyle w:val="apple-converted-space"/>
          <w:color w:val="000000"/>
          <w:sz w:val="24"/>
          <w:szCs w:val="24"/>
        </w:rPr>
        <w:t> </w:t>
      </w:r>
      <w:r w:rsidRPr="001854FC">
        <w:rPr>
          <w:sz w:val="24"/>
          <w:szCs w:val="24"/>
        </w:rPr>
        <w:t>использование двух средств:</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z w:val="24"/>
          <w:szCs w:val="24"/>
        </w:rPr>
        <w:t> </w:t>
      </w:r>
      <w:r w:rsidRPr="001854FC">
        <w:rPr>
          <w:sz w:val="24"/>
          <w:szCs w:val="24"/>
        </w:rPr>
        <w:t>обучение самих учеников способам самостоятельного оценивания и фиксации своих результатов лишь при выборочном контроле учителя;</w:t>
      </w:r>
    </w:p>
    <w:p w:rsidR="00F06FD5" w:rsidRPr="001854FC" w:rsidRDefault="00F06FD5" w:rsidP="001854FC">
      <w:pPr>
        <w:pStyle w:val="a6"/>
        <w:spacing w:line="240" w:lineRule="auto"/>
        <w:rPr>
          <w:sz w:val="24"/>
          <w:szCs w:val="24"/>
        </w:rPr>
      </w:pPr>
      <w:r w:rsidRPr="001854FC">
        <w:rPr>
          <w:rFonts w:ascii="Symbol" w:hAnsi="Symbol"/>
          <w:sz w:val="24"/>
          <w:szCs w:val="24"/>
        </w:rPr>
        <w:t></w:t>
      </w:r>
      <w:r w:rsidRPr="001854FC">
        <w:rPr>
          <w:sz w:val="24"/>
          <w:szCs w:val="24"/>
        </w:rPr>
        <w:t>       </w:t>
      </w:r>
      <w:r w:rsidRPr="001854FC">
        <w:rPr>
          <w:rStyle w:val="apple-converted-space"/>
          <w:color w:val="000000"/>
          <w:sz w:val="24"/>
          <w:szCs w:val="24"/>
        </w:rPr>
        <w:t> </w:t>
      </w:r>
      <w:r w:rsidRPr="001854FC">
        <w:rPr>
          <w:sz w:val="24"/>
          <w:szCs w:val="24"/>
        </w:rPr>
        <w:t>внедрение новых форм отчёта учителя одновременно с компьютеризацией этого процесса, с переводом большей части отчётов на цифровую, автоматизированную основу.</w:t>
      </w:r>
    </w:p>
    <w:p w:rsidR="00F06FD5" w:rsidRPr="001854FC" w:rsidRDefault="00F06FD5" w:rsidP="001854FC">
      <w:pPr>
        <w:pStyle w:val="a6"/>
        <w:spacing w:line="240" w:lineRule="auto"/>
        <w:rPr>
          <w:sz w:val="24"/>
          <w:szCs w:val="24"/>
        </w:rPr>
      </w:pPr>
      <w:r w:rsidRPr="001854FC">
        <w:rPr>
          <w:sz w:val="24"/>
          <w:szCs w:val="24"/>
        </w:rPr>
        <w:t>4)    </w:t>
      </w:r>
      <w:r w:rsidRPr="001854FC">
        <w:rPr>
          <w:rStyle w:val="apple-converted-space"/>
          <w:color w:val="000000"/>
          <w:sz w:val="24"/>
          <w:szCs w:val="24"/>
        </w:rPr>
        <w:t> </w:t>
      </w:r>
      <w:r w:rsidRPr="001854FC">
        <w:rPr>
          <w:sz w:val="24"/>
          <w:szCs w:val="24"/>
        </w:rPr>
        <w:t>ориентир на поддержание успешности и мотивации ученика.</w:t>
      </w:r>
    </w:p>
    <w:p w:rsidR="00F06FD5" w:rsidRPr="001854FC" w:rsidRDefault="00F06FD5" w:rsidP="001854FC">
      <w:pPr>
        <w:pStyle w:val="a6"/>
        <w:spacing w:line="240" w:lineRule="auto"/>
        <w:rPr>
          <w:sz w:val="24"/>
          <w:szCs w:val="24"/>
        </w:rPr>
      </w:pPr>
      <w:r w:rsidRPr="001854FC">
        <w:rPr>
          <w:sz w:val="24"/>
          <w:szCs w:val="24"/>
        </w:rPr>
        <w:t>5)    </w:t>
      </w:r>
      <w:r w:rsidRPr="001854FC">
        <w:rPr>
          <w:rStyle w:val="apple-converted-space"/>
          <w:color w:val="000000"/>
          <w:sz w:val="24"/>
          <w:szCs w:val="24"/>
        </w:rPr>
        <w:t> </w:t>
      </w:r>
      <w:r w:rsidRPr="001854FC">
        <w:rPr>
          <w:sz w:val="24"/>
          <w:szCs w:val="24"/>
        </w:rPr>
        <w:t>обеспечение личной психологической безопасности ученика.</w:t>
      </w:r>
    </w:p>
    <w:p w:rsidR="00F06FD5" w:rsidRPr="001854FC" w:rsidRDefault="00F06FD5" w:rsidP="001854FC">
      <w:pPr>
        <w:pStyle w:val="a6"/>
        <w:spacing w:line="240" w:lineRule="auto"/>
        <w:rPr>
          <w:sz w:val="24"/>
          <w:szCs w:val="24"/>
        </w:rPr>
      </w:pPr>
      <w:r w:rsidRPr="001854FC">
        <w:rPr>
          <w:sz w:val="24"/>
          <w:szCs w:val="24"/>
        </w:rPr>
        <w:t xml:space="preserve">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w:t>
      </w:r>
      <w:r w:rsidRPr="001854FC">
        <w:rPr>
          <w:rStyle w:val="apple-converted-space"/>
          <w:color w:val="000000"/>
          <w:sz w:val="24"/>
          <w:szCs w:val="24"/>
        </w:rPr>
        <w:t> </w:t>
      </w:r>
      <w:r w:rsidRPr="001854FC">
        <w:rPr>
          <w:b/>
          <w:bCs/>
          <w:sz w:val="24"/>
          <w:szCs w:val="24"/>
        </w:rPr>
        <w:t>право на индивидуальную образовательную траекторию</w:t>
      </w:r>
      <w:r w:rsidRPr="001854FC">
        <w:rPr>
          <w:rStyle w:val="apple-converted-space"/>
          <w:color w:val="000000"/>
          <w:sz w:val="24"/>
          <w:szCs w:val="24"/>
        </w:rPr>
        <w:t> </w:t>
      </w:r>
      <w:r w:rsidRPr="001854FC">
        <w:rPr>
          <w:sz w:val="24"/>
          <w:szCs w:val="24"/>
        </w:rPr>
        <w:t>– на свой темп освоения материала, на выбранный уровень притязаний.</w:t>
      </w:r>
    </w:p>
    <w:p w:rsidR="00F06FD5" w:rsidRPr="001854FC" w:rsidRDefault="00F06FD5" w:rsidP="0099076A">
      <w:pPr>
        <w:pStyle w:val="a6"/>
        <w:spacing w:line="240" w:lineRule="auto"/>
        <w:ind w:firstLine="0"/>
        <w:rPr>
          <w:sz w:val="24"/>
          <w:szCs w:val="24"/>
        </w:rPr>
      </w:pPr>
      <w:r w:rsidRPr="001854FC">
        <w:rPr>
          <w:b/>
          <w:bCs/>
          <w:sz w:val="24"/>
          <w:szCs w:val="24"/>
        </w:rPr>
        <w:t xml:space="preserve"> Опора на технологию оценивания образовательных достижений (учебных успехов).</w:t>
      </w:r>
    </w:p>
    <w:p w:rsidR="00F06FD5" w:rsidRPr="001854FC" w:rsidRDefault="00F06FD5" w:rsidP="001854FC">
      <w:pPr>
        <w:pStyle w:val="a6"/>
        <w:spacing w:line="240" w:lineRule="auto"/>
        <w:rPr>
          <w:sz w:val="24"/>
          <w:szCs w:val="24"/>
        </w:rPr>
      </w:pPr>
      <w:r w:rsidRPr="001854FC">
        <w:rPr>
          <w:b/>
          <w:bCs/>
          <w:sz w:val="24"/>
          <w:szCs w:val="24"/>
        </w:rPr>
        <w:t>Технология оценивания образовательных достижений (учебных успехов)</w:t>
      </w:r>
      <w:r w:rsidRPr="001854FC">
        <w:rPr>
          <w:rStyle w:val="apple-converted-space"/>
          <w:color w:val="000000"/>
          <w:sz w:val="24"/>
          <w:szCs w:val="24"/>
        </w:rPr>
        <w:t> </w:t>
      </w:r>
    </w:p>
    <w:p w:rsidR="00F06FD5" w:rsidRPr="001854FC" w:rsidRDefault="00F06FD5" w:rsidP="001854FC">
      <w:pPr>
        <w:pStyle w:val="a6"/>
        <w:spacing w:line="240" w:lineRule="auto"/>
        <w:rPr>
          <w:sz w:val="24"/>
          <w:szCs w:val="24"/>
        </w:rPr>
      </w:pPr>
      <w:r w:rsidRPr="001854FC">
        <w:rPr>
          <w:sz w:val="24"/>
          <w:szCs w:val="24"/>
        </w:rPr>
        <w:t>Эта технология представляет собой</w:t>
      </w:r>
      <w:r w:rsidRPr="001854FC">
        <w:rPr>
          <w:rStyle w:val="apple-converted-space"/>
          <w:color w:val="000000"/>
          <w:sz w:val="24"/>
          <w:szCs w:val="24"/>
        </w:rPr>
        <w:t> </w:t>
      </w:r>
      <w:r w:rsidRPr="001854FC">
        <w:rPr>
          <w:b/>
          <w:bCs/>
          <w:sz w:val="24"/>
          <w:szCs w:val="24"/>
        </w:rPr>
        <w:t>правила</w:t>
      </w:r>
      <w:r w:rsidRPr="001854FC">
        <w:rPr>
          <w:sz w:val="24"/>
          <w:szCs w:val="24"/>
        </w:rPr>
        <w:t>, определяющих порядок действий в разных ситуациях контроля и оценивания и согласующихся с системой оценивания результатов ФГОС.</w:t>
      </w:r>
    </w:p>
    <w:p w:rsidR="00F06FD5" w:rsidRPr="001854FC" w:rsidRDefault="00F06FD5" w:rsidP="001854FC">
      <w:pPr>
        <w:pStyle w:val="a6"/>
        <w:spacing w:line="240" w:lineRule="auto"/>
        <w:rPr>
          <w:sz w:val="24"/>
          <w:szCs w:val="24"/>
          <w:u w:val="single"/>
        </w:rPr>
      </w:pPr>
      <w:r w:rsidRPr="001854FC">
        <w:rPr>
          <w:b/>
          <w:bCs/>
          <w:sz w:val="24"/>
          <w:szCs w:val="24"/>
          <w:u w:val="single"/>
        </w:rPr>
        <w:t>Первое правило. Что оцениваем?</w:t>
      </w:r>
    </w:p>
    <w:p w:rsidR="00F06FD5" w:rsidRPr="001854FC" w:rsidRDefault="00F06FD5" w:rsidP="001854FC">
      <w:pPr>
        <w:pStyle w:val="a6"/>
        <w:spacing w:line="240" w:lineRule="auto"/>
        <w:rPr>
          <w:sz w:val="24"/>
          <w:szCs w:val="24"/>
        </w:rPr>
      </w:pPr>
      <w:r w:rsidRPr="001854FC">
        <w:rPr>
          <w:b/>
          <w:bCs/>
          <w:sz w:val="24"/>
          <w:szCs w:val="24"/>
        </w:rPr>
        <w:t>Оцениваем результаты</w:t>
      </w:r>
      <w:r w:rsidRPr="001854FC">
        <w:rPr>
          <w:rStyle w:val="apple-converted-space"/>
          <w:color w:val="000000"/>
          <w:sz w:val="24"/>
          <w:szCs w:val="24"/>
        </w:rPr>
        <w:t> </w:t>
      </w:r>
      <w:r w:rsidRPr="001854FC">
        <w:rPr>
          <w:rFonts w:ascii="Symbol" w:hAnsi="Symbol"/>
          <w:b/>
          <w:bCs/>
          <w:sz w:val="24"/>
          <w:szCs w:val="24"/>
        </w:rPr>
        <w:t></w:t>
      </w:r>
      <w:r w:rsidRPr="001854FC">
        <w:rPr>
          <w:rStyle w:val="apple-converted-space"/>
          <w:color w:val="000000"/>
          <w:sz w:val="24"/>
          <w:szCs w:val="24"/>
        </w:rPr>
        <w:t> </w:t>
      </w:r>
      <w:r w:rsidRPr="001854FC">
        <w:rPr>
          <w:b/>
          <w:bCs/>
          <w:sz w:val="24"/>
          <w:szCs w:val="24"/>
        </w:rPr>
        <w:t>предметные, метапредметные и личностные.</w:t>
      </w:r>
    </w:p>
    <w:p w:rsidR="00F06FD5" w:rsidRPr="001854FC" w:rsidRDefault="00F06FD5" w:rsidP="001854FC">
      <w:pPr>
        <w:pStyle w:val="a6"/>
        <w:spacing w:line="240" w:lineRule="auto"/>
        <w:rPr>
          <w:sz w:val="24"/>
          <w:szCs w:val="24"/>
        </w:rPr>
      </w:pPr>
      <w:r w:rsidRPr="001854FC">
        <w:rPr>
          <w:sz w:val="24"/>
          <w:szCs w:val="24"/>
        </w:rPr>
        <w:t>Результаты</w:t>
      </w:r>
      <w:r w:rsidRPr="001854FC">
        <w:rPr>
          <w:rStyle w:val="apple-converted-space"/>
          <w:color w:val="000000"/>
          <w:sz w:val="24"/>
          <w:szCs w:val="24"/>
        </w:rPr>
        <w:t> </w:t>
      </w:r>
      <w:r w:rsidRPr="001854FC">
        <w:rPr>
          <w:b/>
          <w:bCs/>
          <w:sz w:val="24"/>
          <w:szCs w:val="24"/>
        </w:rPr>
        <w:t>ученика</w:t>
      </w:r>
      <w:r w:rsidRPr="001854FC">
        <w:rPr>
          <w:rStyle w:val="apple-converted-space"/>
          <w:color w:val="000000"/>
          <w:sz w:val="24"/>
          <w:szCs w:val="24"/>
        </w:rPr>
        <w:t> </w:t>
      </w:r>
      <w:r w:rsidRPr="001854FC">
        <w:rPr>
          <w:rFonts w:ascii="Symbol" w:hAnsi="Symbol"/>
          <w:b/>
          <w:bCs/>
          <w:sz w:val="24"/>
          <w:szCs w:val="24"/>
        </w:rPr>
        <w:t></w:t>
      </w:r>
      <w:r w:rsidRPr="001854FC">
        <w:rPr>
          <w:rStyle w:val="apple-converted-space"/>
          <w:color w:val="000000"/>
          <w:sz w:val="24"/>
          <w:szCs w:val="24"/>
        </w:rPr>
        <w:t> </w:t>
      </w:r>
      <w:r w:rsidRPr="001854FC">
        <w:rPr>
          <w:sz w:val="24"/>
          <w:szCs w:val="24"/>
        </w:rPr>
        <w:t>это</w:t>
      </w:r>
      <w:r w:rsidRPr="001854FC">
        <w:rPr>
          <w:rStyle w:val="apple-converted-space"/>
          <w:color w:val="000000"/>
          <w:sz w:val="24"/>
          <w:szCs w:val="24"/>
        </w:rPr>
        <w:t> </w:t>
      </w:r>
      <w:r w:rsidRPr="001854FC">
        <w:rPr>
          <w:b/>
          <w:bCs/>
          <w:sz w:val="24"/>
          <w:szCs w:val="24"/>
        </w:rPr>
        <w:t>действия (умения) по использованию знаний</w:t>
      </w:r>
      <w:r w:rsidRPr="001854FC">
        <w:rPr>
          <w:rStyle w:val="apple-converted-space"/>
          <w:color w:val="000000"/>
          <w:sz w:val="24"/>
          <w:szCs w:val="24"/>
        </w:rPr>
        <w:t> </w:t>
      </w:r>
      <w:r w:rsidRPr="001854FC">
        <w:rPr>
          <w:sz w:val="24"/>
          <w:szCs w:val="24"/>
        </w:rPr>
        <w:t>в ходе</w:t>
      </w:r>
      <w:r w:rsidRPr="001854FC">
        <w:rPr>
          <w:rStyle w:val="apple-converted-space"/>
          <w:color w:val="000000"/>
          <w:sz w:val="24"/>
          <w:szCs w:val="24"/>
        </w:rPr>
        <w:t> </w:t>
      </w:r>
      <w:r w:rsidRPr="001854FC">
        <w:rPr>
          <w:b/>
          <w:bCs/>
          <w:sz w:val="24"/>
          <w:szCs w:val="24"/>
        </w:rPr>
        <w:t>решения задач</w:t>
      </w:r>
      <w:r w:rsidRPr="001854FC">
        <w:rPr>
          <w:rStyle w:val="apple-converted-space"/>
          <w:color w:val="000000"/>
          <w:sz w:val="24"/>
          <w:szCs w:val="24"/>
        </w:rPr>
        <w:t> </w:t>
      </w:r>
      <w:r w:rsidRPr="001854FC">
        <w:rPr>
          <w:sz w:val="24"/>
          <w:szCs w:val="24"/>
        </w:rPr>
        <w:t>(личностных, метапредметных, предметных). Отдельные действия, прежде всего успешные, достойны</w:t>
      </w:r>
      <w:r w:rsidRPr="001854FC">
        <w:rPr>
          <w:rStyle w:val="apple-converted-space"/>
          <w:color w:val="000000"/>
          <w:sz w:val="24"/>
          <w:szCs w:val="24"/>
        </w:rPr>
        <w:t> </w:t>
      </w:r>
      <w:r w:rsidRPr="001854FC">
        <w:rPr>
          <w:b/>
          <w:bCs/>
          <w:sz w:val="24"/>
          <w:szCs w:val="24"/>
        </w:rPr>
        <w:t>оценки</w:t>
      </w:r>
      <w:r w:rsidRPr="001854FC">
        <w:rPr>
          <w:rStyle w:val="apple-converted-space"/>
          <w:color w:val="000000"/>
          <w:sz w:val="24"/>
          <w:szCs w:val="24"/>
        </w:rPr>
        <w:t> </w:t>
      </w:r>
      <w:r w:rsidRPr="001854FC">
        <w:rPr>
          <w:sz w:val="24"/>
          <w:szCs w:val="24"/>
        </w:rPr>
        <w:t xml:space="preserve">(словесной характеристики), а решение полноценной задачи – оценки и </w:t>
      </w:r>
      <w:r w:rsidRPr="001854FC">
        <w:rPr>
          <w:b/>
          <w:bCs/>
          <w:sz w:val="24"/>
          <w:szCs w:val="24"/>
        </w:rPr>
        <w:t>отметки</w:t>
      </w:r>
      <w:r w:rsidRPr="001854FC">
        <w:rPr>
          <w:rStyle w:val="apple-converted-space"/>
          <w:color w:val="000000"/>
          <w:sz w:val="24"/>
          <w:szCs w:val="24"/>
        </w:rPr>
        <w:t> </w:t>
      </w:r>
      <w:r w:rsidRPr="001854FC">
        <w:rPr>
          <w:sz w:val="24"/>
          <w:szCs w:val="24"/>
        </w:rPr>
        <w:t>(знака фиксации в определённой системе).</w:t>
      </w:r>
    </w:p>
    <w:p w:rsidR="00F06FD5" w:rsidRPr="001854FC" w:rsidRDefault="00F06FD5" w:rsidP="001854FC">
      <w:pPr>
        <w:pStyle w:val="a6"/>
        <w:spacing w:line="240" w:lineRule="auto"/>
        <w:rPr>
          <w:sz w:val="24"/>
          <w:szCs w:val="24"/>
        </w:rPr>
      </w:pPr>
      <w:r w:rsidRPr="001854FC">
        <w:rPr>
          <w:sz w:val="24"/>
          <w:szCs w:val="24"/>
        </w:rPr>
        <w:lastRenderedPageBreak/>
        <w:t>Результаты</w:t>
      </w:r>
      <w:r w:rsidRPr="001854FC">
        <w:rPr>
          <w:rStyle w:val="apple-converted-space"/>
          <w:color w:val="000000"/>
          <w:sz w:val="24"/>
          <w:szCs w:val="24"/>
        </w:rPr>
        <w:t> </w:t>
      </w:r>
      <w:r w:rsidRPr="001854FC">
        <w:rPr>
          <w:b/>
          <w:bCs/>
          <w:sz w:val="24"/>
          <w:szCs w:val="24"/>
        </w:rPr>
        <w:t>учителя (образовательного учреждения)</w:t>
      </w:r>
      <w:r w:rsidRPr="001854FC">
        <w:rPr>
          <w:rStyle w:val="apple-converted-space"/>
          <w:color w:val="000000"/>
          <w:sz w:val="24"/>
          <w:szCs w:val="24"/>
        </w:rPr>
        <w:t> </w:t>
      </w:r>
      <w:r w:rsidRPr="001854FC">
        <w:rPr>
          <w:sz w:val="24"/>
          <w:szCs w:val="24"/>
        </w:rPr>
        <w:t>– это</w:t>
      </w:r>
      <w:r w:rsidRPr="001854FC">
        <w:rPr>
          <w:rStyle w:val="apple-converted-space"/>
          <w:color w:val="000000"/>
          <w:sz w:val="24"/>
          <w:szCs w:val="24"/>
        </w:rPr>
        <w:t> </w:t>
      </w:r>
      <w:r w:rsidRPr="001854FC">
        <w:rPr>
          <w:b/>
          <w:bCs/>
          <w:sz w:val="24"/>
          <w:szCs w:val="24"/>
        </w:rPr>
        <w:t>разница между результатами</w:t>
      </w:r>
      <w:r w:rsidRPr="001854FC">
        <w:rPr>
          <w:rStyle w:val="apple-converted-space"/>
          <w:color w:val="000000"/>
          <w:sz w:val="24"/>
          <w:szCs w:val="24"/>
        </w:rPr>
        <w:t> </w:t>
      </w:r>
      <w:r w:rsidRPr="001854FC">
        <w:rPr>
          <w:b/>
          <w:bCs/>
          <w:sz w:val="24"/>
          <w:szCs w:val="24"/>
        </w:rPr>
        <w:t>учеников</w:t>
      </w:r>
      <w:r w:rsidRPr="001854FC">
        <w:rPr>
          <w:rStyle w:val="apple-converted-space"/>
          <w:color w:val="000000"/>
          <w:sz w:val="24"/>
          <w:szCs w:val="24"/>
        </w:rPr>
        <w:t> </w:t>
      </w:r>
      <w:r w:rsidRPr="001854FC">
        <w:rPr>
          <w:sz w:val="24"/>
          <w:szCs w:val="24"/>
        </w:rPr>
        <w:t>(личностными, метапредметными и предметными) в начале обучения (</w:t>
      </w:r>
      <w:r w:rsidRPr="001854FC">
        <w:rPr>
          <w:b/>
          <w:bCs/>
          <w:sz w:val="24"/>
          <w:szCs w:val="24"/>
        </w:rPr>
        <w:t>входная диагностика</w:t>
      </w:r>
      <w:r w:rsidRPr="001854FC">
        <w:rPr>
          <w:sz w:val="24"/>
          <w:szCs w:val="24"/>
        </w:rPr>
        <w:t>) и в конце обучения (</w:t>
      </w:r>
      <w:r w:rsidRPr="001854FC">
        <w:rPr>
          <w:b/>
          <w:bCs/>
          <w:sz w:val="24"/>
          <w:szCs w:val="24"/>
        </w:rPr>
        <w:t>выходная диагностика</w:t>
      </w:r>
      <w:r w:rsidRPr="001854FC">
        <w:rPr>
          <w:sz w:val="24"/>
          <w:szCs w:val="24"/>
        </w:rPr>
        <w:t>).</w:t>
      </w:r>
    </w:p>
    <w:p w:rsidR="00F06FD5" w:rsidRPr="001854FC" w:rsidRDefault="00F06FD5" w:rsidP="001854FC">
      <w:pPr>
        <w:pStyle w:val="a6"/>
        <w:spacing w:line="240" w:lineRule="auto"/>
        <w:rPr>
          <w:sz w:val="24"/>
          <w:szCs w:val="24"/>
        </w:rPr>
      </w:pPr>
      <w:r w:rsidRPr="001854FC">
        <w:rPr>
          <w:sz w:val="24"/>
          <w:szCs w:val="24"/>
        </w:rPr>
        <w:t>Прирост результатов означает, что учителю в целом удалось создать образовательную среду, обеспечивающую развитие учеников.</w:t>
      </w:r>
    </w:p>
    <w:p w:rsidR="00F06FD5" w:rsidRPr="001854FC" w:rsidRDefault="00F06FD5" w:rsidP="001854FC">
      <w:pPr>
        <w:pStyle w:val="a6"/>
        <w:spacing w:line="240" w:lineRule="auto"/>
        <w:rPr>
          <w:sz w:val="24"/>
          <w:szCs w:val="24"/>
        </w:rPr>
      </w:pPr>
      <w:r w:rsidRPr="001854FC">
        <w:rPr>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F06FD5" w:rsidRPr="001854FC" w:rsidRDefault="00F06FD5" w:rsidP="001854FC">
      <w:pPr>
        <w:pStyle w:val="a6"/>
        <w:spacing w:line="240" w:lineRule="auto"/>
        <w:rPr>
          <w:sz w:val="24"/>
          <w:szCs w:val="24"/>
          <w:u w:val="single"/>
        </w:rPr>
      </w:pPr>
      <w:r w:rsidRPr="001854FC">
        <w:rPr>
          <w:b/>
          <w:bCs/>
          <w:sz w:val="24"/>
          <w:szCs w:val="24"/>
          <w:u w:val="single"/>
        </w:rPr>
        <w:t>Второе правило. Кто оценивает?</w:t>
      </w:r>
    </w:p>
    <w:p w:rsidR="00F06FD5" w:rsidRPr="001854FC" w:rsidRDefault="00F06FD5" w:rsidP="001854FC">
      <w:pPr>
        <w:pStyle w:val="a6"/>
        <w:spacing w:line="240" w:lineRule="auto"/>
        <w:rPr>
          <w:sz w:val="24"/>
          <w:szCs w:val="24"/>
        </w:rPr>
      </w:pPr>
      <w:r w:rsidRPr="001854FC">
        <w:rPr>
          <w:b/>
          <w:bCs/>
          <w:sz w:val="24"/>
          <w:szCs w:val="24"/>
        </w:rPr>
        <w:t>Учитель и ученик вместе определяют оценку и отметку.</w:t>
      </w:r>
    </w:p>
    <w:p w:rsidR="00F06FD5" w:rsidRPr="001854FC" w:rsidRDefault="00F06FD5" w:rsidP="001854FC">
      <w:pPr>
        <w:pStyle w:val="a6"/>
        <w:spacing w:line="240" w:lineRule="auto"/>
        <w:rPr>
          <w:sz w:val="24"/>
          <w:szCs w:val="24"/>
        </w:rPr>
      </w:pPr>
      <w:r w:rsidRPr="001854FC">
        <w:rPr>
          <w:sz w:val="24"/>
          <w:szCs w:val="24"/>
        </w:rPr>
        <w:t>На уроке</w:t>
      </w:r>
      <w:r>
        <w:rPr>
          <w:sz w:val="24"/>
          <w:szCs w:val="24"/>
        </w:rPr>
        <w:t xml:space="preserve"> </w:t>
      </w:r>
      <w:r w:rsidRPr="001854FC">
        <w:rPr>
          <w:b/>
          <w:bCs/>
          <w:sz w:val="24"/>
          <w:szCs w:val="24"/>
        </w:rPr>
        <w:t>ученик</w:t>
      </w:r>
      <w:r>
        <w:rPr>
          <w:b/>
          <w:bCs/>
          <w:sz w:val="24"/>
          <w:szCs w:val="24"/>
        </w:rPr>
        <w:t xml:space="preserve"> </w:t>
      </w:r>
      <w:r w:rsidRPr="001854FC">
        <w:rPr>
          <w:b/>
          <w:bCs/>
          <w:sz w:val="24"/>
          <w:szCs w:val="24"/>
        </w:rPr>
        <w:t>сам</w:t>
      </w:r>
      <w:r>
        <w:rPr>
          <w:b/>
          <w:bCs/>
          <w:sz w:val="24"/>
          <w:szCs w:val="24"/>
        </w:rPr>
        <w:t xml:space="preserve"> </w:t>
      </w:r>
      <w:r w:rsidRPr="001854FC">
        <w:rPr>
          <w:sz w:val="24"/>
          <w:szCs w:val="24"/>
        </w:rPr>
        <w:t>оценивает свой результат выполнения задания по «Алгоритму самооценки» и, если требуется, определяет отметку, когда показывает выполненное задание.</w:t>
      </w:r>
      <w:r w:rsidRPr="001854FC">
        <w:rPr>
          <w:b/>
          <w:bCs/>
          <w:sz w:val="24"/>
          <w:szCs w:val="24"/>
        </w:rPr>
        <w:t>Учитель</w:t>
      </w:r>
      <w:r>
        <w:rPr>
          <w:b/>
          <w:bCs/>
          <w:sz w:val="24"/>
          <w:szCs w:val="24"/>
        </w:rPr>
        <w:t xml:space="preserve"> </w:t>
      </w:r>
      <w:r w:rsidRPr="001854FC">
        <w:rPr>
          <w:sz w:val="24"/>
          <w:szCs w:val="24"/>
        </w:rPr>
        <w:t>имеет право</w:t>
      </w:r>
      <w:r>
        <w:rPr>
          <w:sz w:val="24"/>
          <w:szCs w:val="24"/>
        </w:rPr>
        <w:t xml:space="preserve"> </w:t>
      </w:r>
      <w:r w:rsidRPr="001854FC">
        <w:rPr>
          <w:b/>
          <w:bCs/>
          <w:sz w:val="24"/>
          <w:szCs w:val="24"/>
        </w:rPr>
        <w:t>скорректировать</w:t>
      </w:r>
      <w:r>
        <w:rPr>
          <w:b/>
          <w:bCs/>
          <w:sz w:val="24"/>
          <w:szCs w:val="24"/>
        </w:rPr>
        <w:t xml:space="preserve"> </w:t>
      </w:r>
      <w:r w:rsidRPr="001854FC">
        <w:rPr>
          <w:sz w:val="24"/>
          <w:szCs w:val="24"/>
        </w:rPr>
        <w:t>оценки и отметку, если докажет, что ученик завысил или занизил их.</w:t>
      </w:r>
    </w:p>
    <w:p w:rsidR="00F06FD5" w:rsidRPr="001854FC" w:rsidRDefault="00F06FD5" w:rsidP="001854FC">
      <w:pPr>
        <w:pStyle w:val="a6"/>
        <w:spacing w:line="240" w:lineRule="auto"/>
        <w:rPr>
          <w:sz w:val="24"/>
          <w:szCs w:val="24"/>
        </w:rPr>
      </w:pPr>
      <w:r w:rsidRPr="001854FC">
        <w:rPr>
          <w:sz w:val="24"/>
          <w:szCs w:val="24"/>
        </w:rPr>
        <w:t>После уроков за письменные задания оценку и отметку</w:t>
      </w:r>
      <w:r>
        <w:rPr>
          <w:sz w:val="24"/>
          <w:szCs w:val="24"/>
        </w:rPr>
        <w:t xml:space="preserve"> </w:t>
      </w:r>
      <w:r w:rsidRPr="001854FC">
        <w:rPr>
          <w:b/>
          <w:bCs/>
          <w:sz w:val="24"/>
          <w:szCs w:val="24"/>
        </w:rPr>
        <w:t>определяет учитель</w:t>
      </w:r>
      <w:r w:rsidRPr="001854FC">
        <w:rPr>
          <w:sz w:val="24"/>
          <w:szCs w:val="24"/>
        </w:rPr>
        <w:t>.</w:t>
      </w:r>
      <w:r>
        <w:rPr>
          <w:sz w:val="24"/>
          <w:szCs w:val="24"/>
        </w:rPr>
        <w:t xml:space="preserve"> </w:t>
      </w:r>
      <w:r w:rsidRPr="001854FC">
        <w:rPr>
          <w:b/>
          <w:bCs/>
          <w:sz w:val="24"/>
          <w:szCs w:val="24"/>
        </w:rPr>
        <w:t>Ученик</w:t>
      </w:r>
      <w:r>
        <w:rPr>
          <w:b/>
          <w:bCs/>
          <w:sz w:val="24"/>
          <w:szCs w:val="24"/>
        </w:rPr>
        <w:t xml:space="preserve"> </w:t>
      </w:r>
      <w:r w:rsidRPr="001854FC">
        <w:rPr>
          <w:sz w:val="24"/>
          <w:szCs w:val="24"/>
        </w:rPr>
        <w:t>имеет право</w:t>
      </w:r>
      <w:r>
        <w:rPr>
          <w:sz w:val="24"/>
          <w:szCs w:val="24"/>
        </w:rPr>
        <w:t xml:space="preserve"> </w:t>
      </w:r>
      <w:r w:rsidRPr="001854FC">
        <w:rPr>
          <w:b/>
          <w:bCs/>
          <w:sz w:val="24"/>
          <w:szCs w:val="24"/>
        </w:rPr>
        <w:t>изменить</w:t>
      </w:r>
      <w:r>
        <w:rPr>
          <w:b/>
          <w:bCs/>
          <w:sz w:val="24"/>
          <w:szCs w:val="24"/>
        </w:rPr>
        <w:t xml:space="preserve"> </w:t>
      </w:r>
      <w:r w:rsidRPr="001854FC">
        <w:rPr>
          <w:sz w:val="24"/>
          <w:szCs w:val="24"/>
        </w:rPr>
        <w:t>эту оценку и отметку, если докажет (используя алгоритм самооценивания), что она завышена или занижена.</w:t>
      </w:r>
    </w:p>
    <w:p w:rsidR="00F06FD5" w:rsidRPr="001854FC" w:rsidRDefault="00F06FD5" w:rsidP="001854FC">
      <w:pPr>
        <w:pStyle w:val="a6"/>
        <w:spacing w:line="240" w:lineRule="auto"/>
        <w:rPr>
          <w:sz w:val="24"/>
          <w:szCs w:val="24"/>
        </w:rPr>
      </w:pPr>
      <w:r w:rsidRPr="001854FC">
        <w:rPr>
          <w:b/>
          <w:bCs/>
          <w:sz w:val="24"/>
          <w:szCs w:val="24"/>
        </w:rPr>
        <w:t>Алгоритм самооценки (основные вопросы после выполнения задания).</w:t>
      </w:r>
    </w:p>
    <w:p w:rsidR="00F06FD5" w:rsidRPr="001854FC" w:rsidRDefault="00F06FD5" w:rsidP="001854FC">
      <w:pPr>
        <w:pStyle w:val="a6"/>
        <w:spacing w:line="240" w:lineRule="auto"/>
        <w:rPr>
          <w:sz w:val="24"/>
          <w:szCs w:val="24"/>
        </w:rPr>
      </w:pPr>
      <w:r w:rsidRPr="001854FC">
        <w:rPr>
          <w:sz w:val="24"/>
          <w:szCs w:val="24"/>
        </w:rPr>
        <w:t>1. Какова была цель задания (задачи)?</w:t>
      </w:r>
    </w:p>
    <w:p w:rsidR="00F06FD5" w:rsidRPr="001854FC" w:rsidRDefault="00F06FD5" w:rsidP="001854FC">
      <w:pPr>
        <w:pStyle w:val="a6"/>
        <w:spacing w:line="240" w:lineRule="auto"/>
        <w:rPr>
          <w:sz w:val="24"/>
          <w:szCs w:val="24"/>
        </w:rPr>
      </w:pPr>
      <w:r w:rsidRPr="001854FC">
        <w:rPr>
          <w:sz w:val="24"/>
          <w:szCs w:val="24"/>
        </w:rPr>
        <w:t>2. Удалось получить результат (решение, ответ)?</w:t>
      </w:r>
    </w:p>
    <w:p w:rsidR="00F06FD5" w:rsidRPr="001854FC" w:rsidRDefault="00F06FD5" w:rsidP="001854FC">
      <w:pPr>
        <w:pStyle w:val="a6"/>
        <w:spacing w:line="240" w:lineRule="auto"/>
        <w:rPr>
          <w:sz w:val="24"/>
          <w:szCs w:val="24"/>
        </w:rPr>
      </w:pPr>
      <w:r w:rsidRPr="001854FC">
        <w:rPr>
          <w:sz w:val="24"/>
          <w:szCs w:val="24"/>
        </w:rPr>
        <w:t>3. Правильно или с ошибкой?</w:t>
      </w:r>
    </w:p>
    <w:p w:rsidR="00F06FD5" w:rsidRPr="001854FC" w:rsidRDefault="00F06FD5" w:rsidP="001854FC">
      <w:pPr>
        <w:pStyle w:val="a6"/>
        <w:spacing w:line="240" w:lineRule="auto"/>
        <w:rPr>
          <w:sz w:val="24"/>
          <w:szCs w:val="24"/>
        </w:rPr>
      </w:pPr>
      <w:r w:rsidRPr="001854FC">
        <w:rPr>
          <w:sz w:val="24"/>
          <w:szCs w:val="24"/>
        </w:rPr>
        <w:t>4. Самостоятельно или с чьей-то помощью?</w:t>
      </w:r>
    </w:p>
    <w:p w:rsidR="00F06FD5" w:rsidRPr="001854FC" w:rsidRDefault="00F06FD5" w:rsidP="001854FC">
      <w:pPr>
        <w:pStyle w:val="a6"/>
        <w:spacing w:line="240" w:lineRule="auto"/>
        <w:rPr>
          <w:sz w:val="24"/>
          <w:szCs w:val="24"/>
          <w:u w:val="single"/>
        </w:rPr>
      </w:pPr>
      <w:r w:rsidRPr="001854FC">
        <w:rPr>
          <w:b/>
          <w:bCs/>
          <w:sz w:val="24"/>
          <w:szCs w:val="24"/>
          <w:u w:val="single"/>
        </w:rPr>
        <w:t>Третье  правило. Сколько ставить отметок?</w:t>
      </w:r>
    </w:p>
    <w:p w:rsidR="00F06FD5" w:rsidRPr="001854FC" w:rsidRDefault="00F06FD5" w:rsidP="001854FC">
      <w:pPr>
        <w:pStyle w:val="a6"/>
        <w:spacing w:line="240" w:lineRule="auto"/>
        <w:rPr>
          <w:sz w:val="24"/>
          <w:szCs w:val="24"/>
        </w:rPr>
      </w:pPr>
      <w:r w:rsidRPr="001854FC">
        <w:rPr>
          <w:b/>
          <w:bCs/>
          <w:sz w:val="24"/>
          <w:szCs w:val="24"/>
        </w:rPr>
        <w:t>Можно оценивать по числу решённых задач.</w:t>
      </w:r>
    </w:p>
    <w:p w:rsidR="00F06FD5" w:rsidRPr="001854FC" w:rsidRDefault="00F06FD5" w:rsidP="001854FC">
      <w:pPr>
        <w:pStyle w:val="a6"/>
        <w:spacing w:line="240" w:lineRule="auto"/>
        <w:rPr>
          <w:sz w:val="24"/>
          <w:szCs w:val="24"/>
        </w:rPr>
      </w:pPr>
      <w:r w:rsidRPr="001854FC">
        <w:rPr>
          <w:sz w:val="24"/>
          <w:szCs w:val="24"/>
        </w:rPr>
        <w:t>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 (особенно рекомендуется по системе «Школа 2100).</w:t>
      </w:r>
    </w:p>
    <w:p w:rsidR="00F06FD5" w:rsidRPr="001854FC" w:rsidRDefault="00F06FD5" w:rsidP="001854FC">
      <w:pPr>
        <w:pStyle w:val="a6"/>
        <w:spacing w:line="240" w:lineRule="auto"/>
        <w:rPr>
          <w:sz w:val="24"/>
          <w:szCs w:val="24"/>
          <w:u w:val="single"/>
        </w:rPr>
      </w:pPr>
      <w:r>
        <w:rPr>
          <w:b/>
          <w:bCs/>
          <w:sz w:val="24"/>
          <w:szCs w:val="24"/>
          <w:u w:val="single"/>
        </w:rPr>
        <w:t>Четвёрт</w:t>
      </w:r>
      <w:r w:rsidRPr="001854FC">
        <w:rPr>
          <w:b/>
          <w:bCs/>
          <w:sz w:val="24"/>
          <w:szCs w:val="24"/>
          <w:u w:val="single"/>
        </w:rPr>
        <w:t>ое  правило. Когда ставить отметки?</w:t>
      </w:r>
    </w:p>
    <w:p w:rsidR="00F06FD5" w:rsidRPr="001854FC" w:rsidRDefault="00F06FD5" w:rsidP="001854FC">
      <w:pPr>
        <w:pStyle w:val="a6"/>
        <w:spacing w:line="240" w:lineRule="auto"/>
        <w:rPr>
          <w:sz w:val="24"/>
          <w:szCs w:val="24"/>
        </w:rPr>
      </w:pPr>
      <w:r w:rsidRPr="001854FC">
        <w:rPr>
          <w:b/>
          <w:bCs/>
          <w:sz w:val="24"/>
          <w:szCs w:val="24"/>
        </w:rPr>
        <w:t>За тематические проверочные работы – обязательно.</w:t>
      </w:r>
    </w:p>
    <w:p w:rsidR="00F06FD5" w:rsidRPr="001854FC" w:rsidRDefault="00F06FD5" w:rsidP="001854FC">
      <w:pPr>
        <w:pStyle w:val="a6"/>
        <w:spacing w:line="240" w:lineRule="auto"/>
        <w:rPr>
          <w:sz w:val="24"/>
          <w:szCs w:val="24"/>
        </w:rPr>
      </w:pPr>
      <w:r w:rsidRPr="001854FC">
        <w:rPr>
          <w:sz w:val="24"/>
          <w:szCs w:val="24"/>
        </w:rPr>
        <w:t>За задачи, решённые</w:t>
      </w:r>
      <w:r w:rsidRPr="001854FC">
        <w:rPr>
          <w:rStyle w:val="apple-converted-space"/>
          <w:color w:val="000000"/>
          <w:sz w:val="24"/>
          <w:szCs w:val="24"/>
        </w:rPr>
        <w:t> </w:t>
      </w:r>
      <w:r w:rsidRPr="001854FC">
        <w:rPr>
          <w:b/>
          <w:bCs/>
          <w:sz w:val="24"/>
          <w:szCs w:val="24"/>
        </w:rPr>
        <w:t>при изучении новой темы,</w:t>
      </w:r>
      <w:r w:rsidRPr="001854FC">
        <w:rPr>
          <w:rStyle w:val="apple-converted-space"/>
          <w:color w:val="000000"/>
          <w:sz w:val="24"/>
          <w:szCs w:val="24"/>
        </w:rPr>
        <w:t> </w:t>
      </w:r>
      <w:r w:rsidRPr="001854FC">
        <w:rPr>
          <w:b/>
          <w:bCs/>
          <w:sz w:val="24"/>
          <w:szCs w:val="24"/>
        </w:rPr>
        <w:t>отметка</w:t>
      </w:r>
      <w:r w:rsidRPr="001854FC">
        <w:rPr>
          <w:rStyle w:val="apple-converted-space"/>
          <w:color w:val="000000"/>
          <w:sz w:val="24"/>
          <w:szCs w:val="24"/>
        </w:rPr>
        <w:t> </w:t>
      </w:r>
      <w:r w:rsidRPr="001854FC">
        <w:rPr>
          <w:sz w:val="24"/>
          <w:szCs w:val="24"/>
        </w:rPr>
        <w:t>ставится только</w:t>
      </w:r>
      <w:r w:rsidRPr="001854FC">
        <w:rPr>
          <w:rStyle w:val="apple-converted-space"/>
          <w:color w:val="000000"/>
          <w:sz w:val="24"/>
          <w:szCs w:val="24"/>
        </w:rPr>
        <w:t> </w:t>
      </w:r>
      <w:r w:rsidRPr="001854FC">
        <w:rPr>
          <w:b/>
          <w:bCs/>
          <w:sz w:val="24"/>
          <w:szCs w:val="24"/>
        </w:rPr>
        <w:t>по желанию ученика</w:t>
      </w:r>
      <w:r w:rsidRPr="001854FC">
        <w:rPr>
          <w:sz w:val="24"/>
          <w:szCs w:val="24"/>
        </w:rPr>
        <w:t>, так как он ещё овладевает умениями и знаниями темы и имеет право на ошибку.</w:t>
      </w:r>
    </w:p>
    <w:p w:rsidR="00F06FD5" w:rsidRPr="001854FC" w:rsidRDefault="00F06FD5" w:rsidP="001854FC">
      <w:pPr>
        <w:pStyle w:val="a6"/>
        <w:spacing w:line="240" w:lineRule="auto"/>
        <w:rPr>
          <w:sz w:val="24"/>
          <w:szCs w:val="24"/>
        </w:rPr>
      </w:pPr>
      <w:r w:rsidRPr="001854FC">
        <w:rPr>
          <w:sz w:val="24"/>
          <w:szCs w:val="24"/>
        </w:rPr>
        <w:t>За каждую задачу</w:t>
      </w:r>
      <w:r w:rsidRPr="001854FC">
        <w:rPr>
          <w:rStyle w:val="apple-converted-space"/>
          <w:color w:val="000000"/>
          <w:sz w:val="24"/>
          <w:szCs w:val="24"/>
        </w:rPr>
        <w:t xml:space="preserve">  </w:t>
      </w:r>
      <w:r w:rsidRPr="001854FC">
        <w:rPr>
          <w:b/>
          <w:bCs/>
          <w:sz w:val="24"/>
          <w:szCs w:val="24"/>
        </w:rPr>
        <w:t>проверочной (контрольной) работы</w:t>
      </w:r>
      <w:r w:rsidRPr="001854FC">
        <w:rPr>
          <w:rStyle w:val="apple-converted-space"/>
          <w:color w:val="000000"/>
          <w:sz w:val="24"/>
          <w:szCs w:val="24"/>
        </w:rPr>
        <w:t xml:space="preserve">  </w:t>
      </w:r>
      <w:r w:rsidRPr="001854FC">
        <w:rPr>
          <w:sz w:val="24"/>
          <w:szCs w:val="24"/>
        </w:rPr>
        <w:t>по итогам темы</w:t>
      </w:r>
      <w:r w:rsidRPr="001854FC">
        <w:rPr>
          <w:rStyle w:val="apple-converted-space"/>
          <w:color w:val="000000"/>
          <w:sz w:val="24"/>
          <w:szCs w:val="24"/>
        </w:rPr>
        <w:t> </w:t>
      </w:r>
      <w:r w:rsidRPr="001854FC">
        <w:rPr>
          <w:b/>
          <w:bCs/>
          <w:sz w:val="24"/>
          <w:szCs w:val="24"/>
        </w:rPr>
        <w:t>отметка</w:t>
      </w:r>
      <w:r w:rsidRPr="001854FC">
        <w:rPr>
          <w:rStyle w:val="apple-converted-space"/>
          <w:color w:val="000000"/>
          <w:sz w:val="24"/>
          <w:szCs w:val="24"/>
        </w:rPr>
        <w:t> </w:t>
      </w:r>
      <w:r w:rsidRPr="001854FC">
        <w:rPr>
          <w:sz w:val="24"/>
          <w:szCs w:val="24"/>
        </w:rPr>
        <w:t>ставится</w:t>
      </w:r>
      <w:r w:rsidRPr="001854FC">
        <w:rPr>
          <w:rStyle w:val="apple-converted-space"/>
          <w:color w:val="000000"/>
          <w:sz w:val="24"/>
          <w:szCs w:val="24"/>
        </w:rPr>
        <w:t> </w:t>
      </w:r>
      <w:r w:rsidRPr="001854FC">
        <w:rPr>
          <w:b/>
          <w:bCs/>
          <w:sz w:val="24"/>
          <w:szCs w:val="24"/>
        </w:rPr>
        <w:t>всем ученикам</w:t>
      </w:r>
      <w:r w:rsidRPr="001854FC">
        <w:rPr>
          <w:sz w:val="24"/>
          <w:szCs w:val="24"/>
        </w:rPr>
        <w:t>, так как каждый должен показать, как он овладел умениями и знаниями по теме. Ученик не может отказаться от выставления этой отметки, но имеет</w:t>
      </w:r>
      <w:r w:rsidRPr="001854FC">
        <w:rPr>
          <w:rStyle w:val="apple-converted-space"/>
          <w:color w:val="000000"/>
          <w:sz w:val="24"/>
          <w:szCs w:val="24"/>
        </w:rPr>
        <w:t> </w:t>
      </w:r>
      <w:r w:rsidRPr="001854FC">
        <w:rPr>
          <w:b/>
          <w:bCs/>
          <w:sz w:val="24"/>
          <w:szCs w:val="24"/>
        </w:rPr>
        <w:t>право пересдать</w:t>
      </w:r>
      <w:r w:rsidRPr="001854FC">
        <w:rPr>
          <w:rStyle w:val="apple-converted-space"/>
          <w:color w:val="000000"/>
          <w:sz w:val="24"/>
          <w:szCs w:val="24"/>
        </w:rPr>
        <w:t> </w:t>
      </w:r>
      <w:r w:rsidRPr="001854FC">
        <w:rPr>
          <w:sz w:val="24"/>
          <w:szCs w:val="24"/>
        </w:rPr>
        <w:t>хотя бы один раз.</w:t>
      </w:r>
    </w:p>
    <w:p w:rsidR="00F06FD5" w:rsidRPr="001854FC" w:rsidRDefault="00F06FD5" w:rsidP="001854FC">
      <w:pPr>
        <w:pStyle w:val="a6"/>
        <w:spacing w:line="240" w:lineRule="auto"/>
        <w:rPr>
          <w:sz w:val="24"/>
          <w:szCs w:val="24"/>
          <w:u w:val="single"/>
        </w:rPr>
      </w:pPr>
      <w:r>
        <w:rPr>
          <w:b/>
          <w:bCs/>
          <w:sz w:val="24"/>
          <w:szCs w:val="24"/>
          <w:u w:val="single"/>
        </w:rPr>
        <w:t>Пя</w:t>
      </w:r>
      <w:r w:rsidRPr="001854FC">
        <w:rPr>
          <w:b/>
          <w:bCs/>
          <w:sz w:val="24"/>
          <w:szCs w:val="24"/>
          <w:u w:val="single"/>
        </w:rPr>
        <w:t>тое правило. По каким критериям оценивать?</w:t>
      </w:r>
    </w:p>
    <w:p w:rsidR="00F06FD5" w:rsidRPr="001854FC" w:rsidRDefault="00F06FD5" w:rsidP="001854FC">
      <w:pPr>
        <w:pStyle w:val="a6"/>
        <w:spacing w:line="240" w:lineRule="auto"/>
        <w:rPr>
          <w:sz w:val="24"/>
          <w:szCs w:val="24"/>
        </w:rPr>
      </w:pPr>
      <w:r w:rsidRPr="001854FC">
        <w:rPr>
          <w:b/>
          <w:bCs/>
          <w:sz w:val="24"/>
          <w:szCs w:val="24"/>
        </w:rPr>
        <w:t>По признакам</w:t>
      </w:r>
      <w:r w:rsidRPr="001854FC">
        <w:rPr>
          <w:rStyle w:val="apple-converted-space"/>
          <w:color w:val="000000"/>
          <w:sz w:val="24"/>
          <w:szCs w:val="24"/>
        </w:rPr>
        <w:t> </w:t>
      </w:r>
      <w:r w:rsidRPr="001854FC">
        <w:rPr>
          <w:b/>
          <w:bCs/>
          <w:sz w:val="24"/>
          <w:szCs w:val="24"/>
        </w:rPr>
        <w:t>трёх уровней успешности.</w:t>
      </w:r>
    </w:p>
    <w:p w:rsidR="00F06FD5" w:rsidRPr="0099076A" w:rsidRDefault="00F06FD5" w:rsidP="001854FC">
      <w:pPr>
        <w:pStyle w:val="a6"/>
        <w:spacing w:line="240" w:lineRule="auto"/>
        <w:rPr>
          <w:sz w:val="24"/>
          <w:szCs w:val="24"/>
        </w:rPr>
      </w:pPr>
      <w:r w:rsidRPr="0099076A">
        <w:rPr>
          <w:b/>
          <w:bCs/>
          <w:sz w:val="24"/>
          <w:szCs w:val="24"/>
        </w:rPr>
        <w:t>Необходимый уровень</w:t>
      </w:r>
      <w:r w:rsidRPr="0099076A">
        <w:rPr>
          <w:rStyle w:val="apple-converted-space"/>
          <w:sz w:val="24"/>
          <w:szCs w:val="24"/>
        </w:rPr>
        <w:t> </w:t>
      </w:r>
      <w:r w:rsidRPr="0099076A">
        <w:rPr>
          <w:sz w:val="24"/>
          <w:szCs w:val="24"/>
        </w:rPr>
        <w:t>(базовый)</w:t>
      </w:r>
      <w:r w:rsidRPr="0099076A">
        <w:rPr>
          <w:rStyle w:val="apple-converted-space"/>
          <w:sz w:val="24"/>
          <w:szCs w:val="24"/>
        </w:rPr>
        <w:t> </w:t>
      </w:r>
      <w:r w:rsidRPr="0099076A">
        <w:rPr>
          <w:b/>
          <w:bCs/>
          <w:sz w:val="24"/>
          <w:szCs w:val="24"/>
        </w:rPr>
        <w:t>– решение типовой задачи</w:t>
      </w:r>
      <w:r w:rsidRPr="0099076A">
        <w:rPr>
          <w:sz w:val="24"/>
          <w:szCs w:val="24"/>
        </w:rPr>
        <w:t>, подобной тем, что решали уже много раз, где требовались отработанные действия (раздел</w:t>
      </w:r>
      <w:r w:rsidRPr="0099076A">
        <w:rPr>
          <w:rStyle w:val="apple-converted-space"/>
          <w:sz w:val="24"/>
          <w:szCs w:val="24"/>
        </w:rPr>
        <w:t> </w:t>
      </w:r>
      <w:r w:rsidRPr="0099076A">
        <w:rPr>
          <w:b/>
          <w:bCs/>
          <w:sz w:val="24"/>
          <w:szCs w:val="24"/>
        </w:rPr>
        <w:t>«Ученик научится»</w:t>
      </w:r>
      <w:r w:rsidRPr="0099076A">
        <w:rPr>
          <w:sz w:val="24"/>
          <w:szCs w:val="24"/>
        </w:rPr>
        <w:t>) и усвоенные знания, (входящие в опорную систему знаний предмета).</w:t>
      </w:r>
      <w:r w:rsidRPr="0099076A">
        <w:rPr>
          <w:rStyle w:val="apple-converted-space"/>
          <w:i/>
          <w:iCs/>
          <w:sz w:val="24"/>
          <w:szCs w:val="24"/>
        </w:rPr>
        <w:t> </w:t>
      </w:r>
      <w:r w:rsidRPr="0099076A">
        <w:rPr>
          <w:sz w:val="24"/>
          <w:szCs w:val="24"/>
        </w:rPr>
        <w:t xml:space="preserve">Это достаточно для продолжения образования, это возможно и необходимо всем. </w:t>
      </w:r>
      <w:r w:rsidRPr="0099076A">
        <w:rPr>
          <w:i/>
          <w:sz w:val="24"/>
          <w:szCs w:val="24"/>
        </w:rPr>
        <w:t>Качественные оценки</w:t>
      </w:r>
      <w:r w:rsidRPr="0099076A">
        <w:rPr>
          <w:rStyle w:val="apple-converted-space"/>
          <w:i/>
          <w:sz w:val="24"/>
          <w:szCs w:val="24"/>
        </w:rPr>
        <w:t> </w:t>
      </w:r>
      <w:r w:rsidRPr="0099076A">
        <w:rPr>
          <w:rFonts w:ascii="Symbol" w:hAnsi="Symbol"/>
          <w:b/>
          <w:bCs/>
          <w:i/>
          <w:sz w:val="24"/>
          <w:szCs w:val="24"/>
        </w:rPr>
        <w:t></w:t>
      </w:r>
      <w:r w:rsidRPr="0099076A">
        <w:rPr>
          <w:rStyle w:val="apple-converted-space"/>
          <w:i/>
          <w:sz w:val="24"/>
          <w:szCs w:val="24"/>
        </w:rPr>
        <w:t> </w:t>
      </w:r>
      <w:r w:rsidRPr="0099076A">
        <w:rPr>
          <w:b/>
          <w:bCs/>
          <w:i/>
          <w:sz w:val="24"/>
          <w:szCs w:val="24"/>
        </w:rPr>
        <w:t>«хорошо, но не отлично»</w:t>
      </w:r>
      <w:r w:rsidRPr="0099076A">
        <w:rPr>
          <w:rStyle w:val="apple-converted-space"/>
          <w:i/>
          <w:sz w:val="24"/>
          <w:szCs w:val="24"/>
        </w:rPr>
        <w:t> </w:t>
      </w:r>
      <w:r w:rsidRPr="0099076A">
        <w:rPr>
          <w:i/>
          <w:sz w:val="24"/>
          <w:szCs w:val="24"/>
        </w:rPr>
        <w:t>или «нормально» (решение задачи с недочётами).</w:t>
      </w:r>
    </w:p>
    <w:p w:rsidR="00F06FD5" w:rsidRPr="0099076A" w:rsidRDefault="00F06FD5" w:rsidP="001854FC">
      <w:pPr>
        <w:pStyle w:val="a6"/>
        <w:spacing w:line="240" w:lineRule="auto"/>
        <w:rPr>
          <w:sz w:val="24"/>
          <w:szCs w:val="24"/>
        </w:rPr>
      </w:pPr>
      <w:r w:rsidRPr="0099076A">
        <w:rPr>
          <w:b/>
          <w:bCs/>
          <w:sz w:val="24"/>
          <w:szCs w:val="24"/>
        </w:rPr>
        <w:t>Повышенный уровень</w:t>
      </w:r>
      <w:r w:rsidRPr="0099076A">
        <w:rPr>
          <w:rStyle w:val="apple-converted-space"/>
          <w:sz w:val="24"/>
          <w:szCs w:val="24"/>
        </w:rPr>
        <w:t> </w:t>
      </w:r>
      <w:r w:rsidRPr="0099076A">
        <w:rPr>
          <w:sz w:val="24"/>
          <w:szCs w:val="24"/>
        </w:rPr>
        <w:t>(программный)</w:t>
      </w:r>
      <w:r w:rsidRPr="0099076A">
        <w:rPr>
          <w:rStyle w:val="apple-converted-space"/>
          <w:sz w:val="24"/>
          <w:szCs w:val="24"/>
        </w:rPr>
        <w:t> </w:t>
      </w:r>
      <w:r w:rsidRPr="0099076A">
        <w:rPr>
          <w:b/>
          <w:bCs/>
          <w:sz w:val="24"/>
          <w:szCs w:val="24"/>
        </w:rPr>
        <w:t>– решение нестандартной задачи</w:t>
      </w:r>
      <w:r w:rsidRPr="0099076A">
        <w:rPr>
          <w:sz w:val="24"/>
          <w:szCs w:val="24"/>
        </w:rPr>
        <w:t>, где потребовалось:</w:t>
      </w:r>
    </w:p>
    <w:p w:rsidR="00F06FD5" w:rsidRPr="0099076A" w:rsidRDefault="00F06FD5" w:rsidP="001854FC">
      <w:pPr>
        <w:pStyle w:val="a6"/>
        <w:spacing w:line="240" w:lineRule="auto"/>
        <w:rPr>
          <w:sz w:val="24"/>
          <w:szCs w:val="24"/>
        </w:rPr>
      </w:pPr>
      <w:r w:rsidRPr="0099076A">
        <w:rPr>
          <w:rFonts w:ascii="Wingdings" w:hAnsi="Wingdings"/>
          <w:sz w:val="24"/>
          <w:szCs w:val="24"/>
        </w:rPr>
        <w:t></w:t>
      </w:r>
      <w:r w:rsidRPr="0099076A">
        <w:rPr>
          <w:sz w:val="24"/>
          <w:szCs w:val="24"/>
        </w:rPr>
        <w:t>       </w:t>
      </w:r>
      <w:r w:rsidRPr="0099076A">
        <w:rPr>
          <w:rStyle w:val="apple-converted-space"/>
          <w:sz w:val="24"/>
          <w:szCs w:val="24"/>
        </w:rPr>
        <w:t> </w:t>
      </w:r>
      <w:r w:rsidRPr="0099076A">
        <w:rPr>
          <w:sz w:val="24"/>
          <w:szCs w:val="24"/>
        </w:rPr>
        <w:t>либо действие в новой, непривычной ситуации (в том числе действия из раздела</w:t>
      </w:r>
      <w:r w:rsidRPr="0099076A">
        <w:rPr>
          <w:rStyle w:val="apple-converted-space"/>
          <w:sz w:val="24"/>
          <w:szCs w:val="24"/>
        </w:rPr>
        <w:t> </w:t>
      </w:r>
      <w:r w:rsidRPr="0099076A">
        <w:rPr>
          <w:b/>
          <w:bCs/>
          <w:sz w:val="24"/>
          <w:szCs w:val="24"/>
        </w:rPr>
        <w:t>«Ученик получит возможность научиться»</w:t>
      </w:r>
      <w:r w:rsidRPr="0099076A">
        <w:rPr>
          <w:sz w:val="24"/>
          <w:szCs w:val="24"/>
        </w:rPr>
        <w:t>);</w:t>
      </w:r>
    </w:p>
    <w:p w:rsidR="00F06FD5" w:rsidRPr="0099076A" w:rsidRDefault="00F06FD5" w:rsidP="001854FC">
      <w:pPr>
        <w:pStyle w:val="a6"/>
        <w:spacing w:line="240" w:lineRule="auto"/>
        <w:rPr>
          <w:sz w:val="24"/>
          <w:szCs w:val="24"/>
        </w:rPr>
      </w:pPr>
      <w:r w:rsidRPr="0099076A">
        <w:rPr>
          <w:rFonts w:ascii="Wingdings" w:hAnsi="Wingdings"/>
          <w:sz w:val="24"/>
          <w:szCs w:val="24"/>
        </w:rPr>
        <w:t></w:t>
      </w:r>
      <w:r w:rsidRPr="0099076A">
        <w:rPr>
          <w:sz w:val="24"/>
          <w:szCs w:val="24"/>
        </w:rPr>
        <w:t>       </w:t>
      </w:r>
      <w:r w:rsidRPr="0099076A">
        <w:rPr>
          <w:rStyle w:val="apple-converted-space"/>
          <w:sz w:val="24"/>
          <w:szCs w:val="24"/>
        </w:rPr>
        <w:t> </w:t>
      </w:r>
      <w:r w:rsidRPr="0099076A">
        <w:rPr>
          <w:sz w:val="24"/>
          <w:szCs w:val="24"/>
        </w:rPr>
        <w:t>либо использование новых, усваиваемых в данный момент знаний (в том числе выходящих за рамки опорной системы знаний по предмету).</w:t>
      </w:r>
    </w:p>
    <w:p w:rsidR="00F06FD5" w:rsidRPr="0099076A" w:rsidRDefault="00F06FD5" w:rsidP="001854FC">
      <w:pPr>
        <w:pStyle w:val="a6"/>
        <w:spacing w:line="240" w:lineRule="auto"/>
        <w:rPr>
          <w:sz w:val="24"/>
          <w:szCs w:val="24"/>
        </w:rPr>
      </w:pPr>
      <w:r w:rsidRPr="0099076A">
        <w:rPr>
          <w:sz w:val="24"/>
          <w:szCs w:val="24"/>
        </w:rPr>
        <w:t xml:space="preserve">Умение действовать в нестандартной ситуации – это отличие от необходимого всем уровня. </w:t>
      </w:r>
      <w:r w:rsidRPr="0099076A">
        <w:rPr>
          <w:i/>
          <w:sz w:val="24"/>
          <w:szCs w:val="24"/>
        </w:rPr>
        <w:t>Качественные оценки: «</w:t>
      </w:r>
      <w:r w:rsidRPr="0099076A">
        <w:rPr>
          <w:b/>
          <w:bCs/>
          <w:i/>
          <w:sz w:val="24"/>
          <w:szCs w:val="24"/>
        </w:rPr>
        <w:t>отлично»</w:t>
      </w:r>
      <w:r w:rsidRPr="0099076A">
        <w:rPr>
          <w:rStyle w:val="apple-converted-space"/>
          <w:i/>
          <w:sz w:val="24"/>
          <w:szCs w:val="24"/>
        </w:rPr>
        <w:t> </w:t>
      </w:r>
      <w:r w:rsidRPr="0099076A">
        <w:rPr>
          <w:i/>
          <w:sz w:val="24"/>
          <w:szCs w:val="24"/>
        </w:rPr>
        <w:t>или</w:t>
      </w:r>
      <w:r w:rsidRPr="0099076A">
        <w:rPr>
          <w:rStyle w:val="apple-converted-space"/>
          <w:i/>
          <w:sz w:val="24"/>
          <w:szCs w:val="24"/>
        </w:rPr>
        <w:t> </w:t>
      </w:r>
      <w:r w:rsidRPr="0099076A">
        <w:rPr>
          <w:b/>
          <w:bCs/>
          <w:i/>
          <w:sz w:val="24"/>
          <w:szCs w:val="24"/>
        </w:rPr>
        <w:t>«почти отлично»</w:t>
      </w:r>
      <w:r w:rsidRPr="0099076A">
        <w:rPr>
          <w:rStyle w:val="apple-converted-space"/>
          <w:i/>
          <w:sz w:val="24"/>
          <w:szCs w:val="24"/>
        </w:rPr>
        <w:t> </w:t>
      </w:r>
      <w:r w:rsidRPr="0099076A">
        <w:rPr>
          <w:i/>
          <w:sz w:val="24"/>
          <w:szCs w:val="24"/>
        </w:rPr>
        <w:t>(решение задачи с недочётами).</w:t>
      </w:r>
    </w:p>
    <w:p w:rsidR="00F06FD5" w:rsidRPr="0099076A" w:rsidRDefault="00F06FD5" w:rsidP="001854FC">
      <w:pPr>
        <w:pStyle w:val="a6"/>
        <w:spacing w:line="240" w:lineRule="auto"/>
        <w:rPr>
          <w:i/>
          <w:sz w:val="24"/>
          <w:szCs w:val="24"/>
        </w:rPr>
      </w:pPr>
      <w:r w:rsidRPr="0099076A">
        <w:rPr>
          <w:b/>
          <w:bCs/>
          <w:sz w:val="24"/>
          <w:szCs w:val="24"/>
        </w:rPr>
        <w:t>Максимальный</w:t>
      </w:r>
      <w:r w:rsidRPr="0099076A">
        <w:rPr>
          <w:rStyle w:val="apple-converted-space"/>
          <w:sz w:val="24"/>
          <w:szCs w:val="24"/>
        </w:rPr>
        <w:t> </w:t>
      </w:r>
      <w:r w:rsidRPr="0099076A">
        <w:rPr>
          <w:b/>
          <w:bCs/>
          <w:sz w:val="24"/>
          <w:szCs w:val="24"/>
        </w:rPr>
        <w:t>уровень</w:t>
      </w:r>
      <w:r w:rsidRPr="0099076A">
        <w:rPr>
          <w:rStyle w:val="apple-converted-space"/>
          <w:sz w:val="24"/>
          <w:szCs w:val="24"/>
        </w:rPr>
        <w:t> </w:t>
      </w:r>
      <w:r w:rsidRPr="0099076A">
        <w:rPr>
          <w:sz w:val="24"/>
          <w:szCs w:val="24"/>
          <w:u w:val="single"/>
        </w:rPr>
        <w:t>(необязательный)</w:t>
      </w:r>
      <w:r w:rsidRPr="0099076A">
        <w:rPr>
          <w:rStyle w:val="apple-converted-space"/>
          <w:sz w:val="24"/>
          <w:szCs w:val="24"/>
        </w:rPr>
        <w:t> </w:t>
      </w:r>
      <w:r w:rsidRPr="0099076A">
        <w:rPr>
          <w:rFonts w:ascii="Symbol" w:hAnsi="Symbol"/>
          <w:b/>
          <w:bCs/>
          <w:sz w:val="24"/>
          <w:szCs w:val="24"/>
        </w:rPr>
        <w:t></w:t>
      </w:r>
      <w:r w:rsidRPr="0099076A">
        <w:rPr>
          <w:rStyle w:val="apple-converted-space"/>
          <w:sz w:val="24"/>
          <w:szCs w:val="24"/>
        </w:rPr>
        <w:t> </w:t>
      </w:r>
      <w:r w:rsidRPr="0099076A">
        <w:rPr>
          <w:b/>
          <w:bCs/>
          <w:sz w:val="24"/>
          <w:szCs w:val="24"/>
        </w:rPr>
        <w:t>решение не изучавшейся в классе «сверхзадачи»</w:t>
      </w:r>
      <w:r w:rsidRPr="0099076A">
        <w:rPr>
          <w:sz w:val="24"/>
          <w:szCs w:val="24"/>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w:t>
      </w:r>
      <w:r w:rsidRPr="0099076A">
        <w:rPr>
          <w:sz w:val="24"/>
          <w:szCs w:val="24"/>
        </w:rPr>
        <w:lastRenderedPageBreak/>
        <w:t xml:space="preserve">ступенях образования. Это демонстрирует исключительные успехи отдельных учеников по отдельным темам сверх школьных требований. </w:t>
      </w:r>
      <w:r w:rsidRPr="0099076A">
        <w:rPr>
          <w:i/>
          <w:sz w:val="24"/>
          <w:szCs w:val="24"/>
        </w:rPr>
        <w:t>Качественная оценка</w:t>
      </w:r>
      <w:r w:rsidRPr="0099076A">
        <w:rPr>
          <w:rStyle w:val="apple-converted-space"/>
          <w:i/>
          <w:sz w:val="24"/>
          <w:szCs w:val="24"/>
        </w:rPr>
        <w:t> </w:t>
      </w:r>
      <w:r w:rsidRPr="0099076A">
        <w:rPr>
          <w:rFonts w:ascii="Symbol" w:hAnsi="Symbol"/>
          <w:b/>
          <w:bCs/>
          <w:i/>
          <w:sz w:val="24"/>
          <w:szCs w:val="24"/>
        </w:rPr>
        <w:t></w:t>
      </w:r>
      <w:r w:rsidRPr="0099076A">
        <w:rPr>
          <w:rStyle w:val="apple-converted-space"/>
          <w:i/>
          <w:sz w:val="24"/>
          <w:szCs w:val="24"/>
        </w:rPr>
        <w:t> </w:t>
      </w:r>
      <w:r w:rsidRPr="0099076A">
        <w:rPr>
          <w:b/>
          <w:bCs/>
          <w:i/>
          <w:sz w:val="24"/>
          <w:szCs w:val="24"/>
        </w:rPr>
        <w:t>«превосходно».</w:t>
      </w:r>
    </w:p>
    <w:p w:rsidR="00F06FD5" w:rsidRPr="0099076A" w:rsidRDefault="00F06FD5" w:rsidP="001854FC">
      <w:pPr>
        <w:pStyle w:val="a6"/>
        <w:spacing w:line="240" w:lineRule="auto"/>
        <w:rPr>
          <w:i/>
          <w:sz w:val="24"/>
          <w:szCs w:val="24"/>
        </w:rPr>
      </w:pPr>
      <w:r w:rsidRPr="0099076A">
        <w:rPr>
          <w:b/>
          <w:bCs/>
          <w:i/>
          <w:sz w:val="24"/>
          <w:szCs w:val="24"/>
        </w:rPr>
        <w:t>Качественные оценки</w:t>
      </w:r>
      <w:r w:rsidRPr="0099076A">
        <w:rPr>
          <w:rStyle w:val="apple-converted-space"/>
          <w:i/>
          <w:sz w:val="24"/>
          <w:szCs w:val="24"/>
        </w:rPr>
        <w:t> </w:t>
      </w:r>
      <w:r w:rsidRPr="0099076A">
        <w:rPr>
          <w:i/>
          <w:sz w:val="24"/>
          <w:szCs w:val="24"/>
        </w:rPr>
        <w:t>по уровням успешности могут быть</w:t>
      </w:r>
      <w:r w:rsidRPr="0099076A">
        <w:rPr>
          <w:rStyle w:val="apple-converted-space"/>
          <w:i/>
          <w:sz w:val="24"/>
          <w:szCs w:val="24"/>
        </w:rPr>
        <w:t> </w:t>
      </w:r>
      <w:r w:rsidRPr="0099076A">
        <w:rPr>
          <w:b/>
          <w:bCs/>
          <w:i/>
          <w:sz w:val="24"/>
          <w:szCs w:val="24"/>
        </w:rPr>
        <w:t>переведены в отметки</w:t>
      </w:r>
      <w:r w:rsidRPr="0099076A">
        <w:rPr>
          <w:rStyle w:val="apple-converted-space"/>
          <w:i/>
          <w:sz w:val="24"/>
          <w:szCs w:val="24"/>
        </w:rPr>
        <w:t> </w:t>
      </w:r>
      <w:r w:rsidRPr="0099076A">
        <w:rPr>
          <w:i/>
          <w:sz w:val="24"/>
          <w:szCs w:val="24"/>
        </w:rPr>
        <w:t>по любой балльной шкале.</w:t>
      </w:r>
    </w:p>
    <w:p w:rsidR="00F06FD5" w:rsidRPr="001854FC" w:rsidRDefault="00F06FD5" w:rsidP="001854FC">
      <w:pPr>
        <w:pStyle w:val="a6"/>
        <w:spacing w:line="240" w:lineRule="auto"/>
        <w:rPr>
          <w:sz w:val="24"/>
          <w:szCs w:val="24"/>
          <w:u w:val="single"/>
        </w:rPr>
      </w:pPr>
      <w:r>
        <w:rPr>
          <w:b/>
          <w:bCs/>
          <w:sz w:val="24"/>
          <w:szCs w:val="24"/>
          <w:u w:val="single"/>
        </w:rPr>
        <w:t>Шест</w:t>
      </w:r>
      <w:r w:rsidRPr="001854FC">
        <w:rPr>
          <w:b/>
          <w:bCs/>
          <w:sz w:val="24"/>
          <w:szCs w:val="24"/>
          <w:u w:val="single"/>
        </w:rPr>
        <w:t>ое правило. Как определять итоговые оценки?</w:t>
      </w:r>
    </w:p>
    <w:p w:rsidR="00F06FD5" w:rsidRPr="001854FC" w:rsidRDefault="00F06FD5" w:rsidP="001854FC">
      <w:pPr>
        <w:pStyle w:val="a6"/>
        <w:spacing w:line="240" w:lineRule="auto"/>
        <w:rPr>
          <w:sz w:val="24"/>
          <w:szCs w:val="24"/>
        </w:rPr>
      </w:pPr>
      <w:r w:rsidRPr="001854FC">
        <w:rPr>
          <w:b/>
          <w:bCs/>
          <w:sz w:val="24"/>
          <w:szCs w:val="24"/>
        </w:rPr>
        <w:t>Предметные четвертные оценки/отметки</w:t>
      </w:r>
      <w:r w:rsidRPr="001854FC">
        <w:rPr>
          <w:rStyle w:val="apple-converted-space"/>
          <w:color w:val="000000"/>
          <w:sz w:val="24"/>
          <w:szCs w:val="24"/>
        </w:rPr>
        <w:t> </w:t>
      </w:r>
      <w:r>
        <w:rPr>
          <w:sz w:val="24"/>
          <w:szCs w:val="24"/>
        </w:rPr>
        <w:t>определяются как</w:t>
      </w:r>
      <w:r w:rsidR="00595AE9">
        <w:rPr>
          <w:sz w:val="24"/>
          <w:szCs w:val="24"/>
        </w:rPr>
        <w:t xml:space="preserve"> </w:t>
      </w:r>
      <w:r w:rsidRPr="001854FC">
        <w:rPr>
          <w:sz w:val="24"/>
          <w:szCs w:val="24"/>
        </w:rPr>
        <w:t>среднее арифметическое баллов предметных результатов.</w:t>
      </w:r>
    </w:p>
    <w:p w:rsidR="00F06FD5" w:rsidRPr="00362138" w:rsidRDefault="00F06FD5" w:rsidP="00362138">
      <w:pPr>
        <w:pStyle w:val="a6"/>
        <w:spacing w:line="240" w:lineRule="auto"/>
        <w:rPr>
          <w:sz w:val="24"/>
          <w:szCs w:val="24"/>
        </w:rPr>
      </w:pPr>
      <w:r w:rsidRPr="001854FC">
        <w:rPr>
          <w:b/>
          <w:bCs/>
          <w:sz w:val="24"/>
          <w:szCs w:val="24"/>
        </w:rPr>
        <w:t>Итоговая оценка за ступень начальной школы –</w:t>
      </w:r>
      <w:r w:rsidRPr="001854FC">
        <w:rPr>
          <w:rStyle w:val="apple-converted-space"/>
          <w:color w:val="000000"/>
          <w:sz w:val="24"/>
          <w:szCs w:val="24"/>
        </w:rPr>
        <w:t> </w:t>
      </w:r>
      <w:r w:rsidRPr="001854FC">
        <w:rPr>
          <w:sz w:val="24"/>
          <w:szCs w:val="24"/>
        </w:rPr>
        <w:t>на основе всех положительных результатов, накопленных учеником в своем портфолио достижений, и на основе итоговой диагностики предметных и метапредметных результатов.</w:t>
      </w:r>
    </w:p>
    <w:p w:rsidR="00F06FD5" w:rsidRPr="001854FC" w:rsidRDefault="00F06FD5" w:rsidP="00E0306F">
      <w:pPr>
        <w:pStyle w:val="a6"/>
        <w:spacing w:line="240" w:lineRule="auto"/>
        <w:ind w:firstLine="0"/>
        <w:rPr>
          <w:sz w:val="24"/>
          <w:szCs w:val="24"/>
        </w:rPr>
      </w:pPr>
      <w:r w:rsidRPr="001854FC">
        <w:rPr>
          <w:b/>
          <w:bCs/>
          <w:sz w:val="24"/>
          <w:szCs w:val="24"/>
        </w:rPr>
        <w:t>Этапы и уровни использования системы оценки образовательных результатов, требуемых ФГОС.</w:t>
      </w:r>
    </w:p>
    <w:p w:rsidR="00F06FD5" w:rsidRPr="001854FC" w:rsidRDefault="00F06FD5" w:rsidP="001854FC">
      <w:pPr>
        <w:pStyle w:val="a6"/>
        <w:spacing w:line="240" w:lineRule="auto"/>
        <w:rPr>
          <w:sz w:val="24"/>
          <w:szCs w:val="24"/>
        </w:rPr>
      </w:pPr>
      <w:r w:rsidRPr="001854FC">
        <w:rPr>
          <w:b/>
          <w:bCs/>
          <w:sz w:val="24"/>
          <w:szCs w:val="24"/>
        </w:rPr>
        <w:t>Первый этап. НАЧАЛЬНЫЙ уровень использования системы оценки</w:t>
      </w:r>
      <w:r w:rsidRPr="001854FC">
        <w:rPr>
          <w:sz w:val="24"/>
          <w:szCs w:val="24"/>
        </w:rPr>
        <w:t>.</w:t>
      </w:r>
    </w:p>
    <w:p w:rsidR="00F06FD5" w:rsidRPr="001854FC" w:rsidRDefault="00F06FD5" w:rsidP="001854FC">
      <w:pPr>
        <w:pStyle w:val="a6"/>
        <w:spacing w:line="240" w:lineRule="auto"/>
        <w:rPr>
          <w:sz w:val="24"/>
          <w:szCs w:val="24"/>
        </w:rPr>
      </w:pPr>
      <w:r w:rsidRPr="001854FC">
        <w:rPr>
          <w:sz w:val="24"/>
          <w:szCs w:val="24"/>
        </w:rPr>
        <w:t>На этом этапе вводятся только два правила, которые составляют основу оценивания и без опоры на которые невозможно реализовать все прочие правила и элементы системы оценки.</w:t>
      </w:r>
    </w:p>
    <w:p w:rsidR="00F06FD5" w:rsidRPr="001854FC" w:rsidRDefault="00F06FD5" w:rsidP="001854FC">
      <w:pPr>
        <w:pStyle w:val="a6"/>
        <w:spacing w:line="240" w:lineRule="auto"/>
        <w:rPr>
          <w:sz w:val="24"/>
          <w:szCs w:val="24"/>
        </w:rPr>
      </w:pPr>
      <w:r w:rsidRPr="001854FC">
        <w:rPr>
          <w:b/>
          <w:bCs/>
          <w:sz w:val="24"/>
          <w:szCs w:val="24"/>
        </w:rPr>
        <w:t>Различие оценки и отметки.</w:t>
      </w:r>
    </w:p>
    <w:p w:rsidR="00F06FD5" w:rsidRPr="001854FC" w:rsidRDefault="00F06FD5" w:rsidP="001854FC">
      <w:pPr>
        <w:pStyle w:val="a6"/>
        <w:spacing w:line="240" w:lineRule="auto"/>
        <w:rPr>
          <w:sz w:val="24"/>
          <w:szCs w:val="24"/>
        </w:rPr>
      </w:pPr>
      <w:r w:rsidRPr="001854FC">
        <w:rPr>
          <w:sz w:val="24"/>
          <w:szCs w:val="24"/>
        </w:rPr>
        <w:t>Учитель и ученики привыкают различать словесную оценку любых действий и отметку − знак за решение учебной задачи (предметной или метапредметной).</w:t>
      </w:r>
    </w:p>
    <w:p w:rsidR="00F06FD5" w:rsidRPr="001854FC" w:rsidRDefault="00F06FD5" w:rsidP="001854FC">
      <w:pPr>
        <w:pStyle w:val="a6"/>
        <w:spacing w:line="240" w:lineRule="auto"/>
        <w:rPr>
          <w:sz w:val="24"/>
          <w:szCs w:val="24"/>
        </w:rPr>
      </w:pPr>
      <w:r w:rsidRPr="001854FC">
        <w:rPr>
          <w:b/>
          <w:bCs/>
          <w:sz w:val="24"/>
          <w:szCs w:val="24"/>
        </w:rPr>
        <w:t>В первом классе</w:t>
      </w:r>
      <w:r w:rsidRPr="001854FC">
        <w:rPr>
          <w:rStyle w:val="apple-converted-space"/>
          <w:color w:val="000000"/>
          <w:sz w:val="24"/>
          <w:szCs w:val="24"/>
        </w:rPr>
        <w:t> </w:t>
      </w:r>
      <w:r w:rsidRPr="001854FC">
        <w:rPr>
          <w:sz w:val="24"/>
          <w:szCs w:val="24"/>
        </w:rPr>
        <w:t>вместо балльных отметок допустимо использовать только</w:t>
      </w:r>
      <w:r w:rsidRPr="001854FC">
        <w:rPr>
          <w:rStyle w:val="apple-converted-space"/>
          <w:color w:val="000000"/>
          <w:sz w:val="24"/>
          <w:szCs w:val="24"/>
        </w:rPr>
        <w:t> </w:t>
      </w:r>
      <w:r w:rsidRPr="001854FC">
        <w:rPr>
          <w:b/>
          <w:bCs/>
          <w:sz w:val="24"/>
          <w:szCs w:val="24"/>
        </w:rPr>
        <w:t>положительную и не различаемую по уровням фиксацию:</w:t>
      </w:r>
    </w:p>
    <w:p w:rsidR="00F06FD5" w:rsidRPr="001854FC" w:rsidRDefault="00F06FD5" w:rsidP="001854FC">
      <w:pPr>
        <w:pStyle w:val="a6"/>
        <w:spacing w:line="240" w:lineRule="auto"/>
        <w:rPr>
          <w:sz w:val="24"/>
          <w:szCs w:val="24"/>
        </w:rPr>
      </w:pPr>
      <w:r w:rsidRPr="001854FC">
        <w:rPr>
          <w:rFonts w:ascii="Wingdings" w:hAnsi="Wingdings"/>
          <w:sz w:val="24"/>
          <w:szCs w:val="24"/>
        </w:rPr>
        <w:t></w:t>
      </w:r>
      <w:r w:rsidRPr="001854FC">
        <w:rPr>
          <w:sz w:val="24"/>
          <w:szCs w:val="24"/>
        </w:rPr>
        <w:t>    </w:t>
      </w:r>
      <w:r w:rsidRPr="001854FC">
        <w:rPr>
          <w:rStyle w:val="apple-converted-space"/>
          <w:color w:val="000000"/>
          <w:sz w:val="24"/>
          <w:szCs w:val="24"/>
        </w:rPr>
        <w:t> </w:t>
      </w:r>
      <w:r w:rsidRPr="001854FC">
        <w:rPr>
          <w:sz w:val="24"/>
          <w:szCs w:val="24"/>
        </w:rPr>
        <w:t>учитель у себя в таблице результатов ставит «+»,</w:t>
      </w:r>
    </w:p>
    <w:p w:rsidR="00F06FD5" w:rsidRPr="001854FC" w:rsidRDefault="00F06FD5" w:rsidP="001854FC">
      <w:pPr>
        <w:pStyle w:val="a6"/>
        <w:spacing w:line="240" w:lineRule="auto"/>
        <w:rPr>
          <w:sz w:val="24"/>
          <w:szCs w:val="24"/>
        </w:rPr>
      </w:pPr>
      <w:r w:rsidRPr="001854FC">
        <w:rPr>
          <w:rFonts w:ascii="Wingdings" w:hAnsi="Wingdings"/>
          <w:sz w:val="24"/>
          <w:szCs w:val="24"/>
        </w:rPr>
        <w:t></w:t>
      </w:r>
      <w:r w:rsidRPr="001854FC">
        <w:rPr>
          <w:sz w:val="24"/>
          <w:szCs w:val="24"/>
        </w:rPr>
        <w:t>    </w:t>
      </w:r>
      <w:r w:rsidRPr="001854FC">
        <w:rPr>
          <w:rStyle w:val="apple-converted-space"/>
          <w:color w:val="000000"/>
          <w:sz w:val="24"/>
          <w:szCs w:val="24"/>
        </w:rPr>
        <w:t> </w:t>
      </w:r>
      <w:r w:rsidRPr="001854FC">
        <w:rPr>
          <w:sz w:val="24"/>
          <w:szCs w:val="24"/>
        </w:rPr>
        <w:t>ученик у себя в дневнике или тетради также ст</w:t>
      </w:r>
      <w:r>
        <w:rPr>
          <w:sz w:val="24"/>
          <w:szCs w:val="24"/>
        </w:rPr>
        <w:t>авит «+».</w:t>
      </w:r>
    </w:p>
    <w:p w:rsidR="00F06FD5" w:rsidRPr="001854FC" w:rsidRDefault="00F06FD5" w:rsidP="001854FC">
      <w:pPr>
        <w:pStyle w:val="a6"/>
        <w:spacing w:line="240" w:lineRule="auto"/>
        <w:rPr>
          <w:sz w:val="24"/>
          <w:szCs w:val="24"/>
        </w:rPr>
      </w:pPr>
      <w:r w:rsidRPr="001854FC">
        <w:rPr>
          <w:sz w:val="24"/>
          <w:szCs w:val="24"/>
        </w:rPr>
        <w:t>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w:t>
      </w:r>
    </w:p>
    <w:p w:rsidR="00F06FD5" w:rsidRPr="001854FC" w:rsidRDefault="00F06FD5" w:rsidP="001854FC">
      <w:pPr>
        <w:pStyle w:val="a6"/>
        <w:spacing w:line="240" w:lineRule="auto"/>
        <w:rPr>
          <w:sz w:val="24"/>
          <w:szCs w:val="24"/>
        </w:rPr>
      </w:pPr>
      <w:r w:rsidRPr="001854FC">
        <w:rPr>
          <w:b/>
          <w:bCs/>
          <w:sz w:val="24"/>
          <w:szCs w:val="24"/>
        </w:rPr>
        <w:t>Самооценка</w:t>
      </w:r>
      <w:r w:rsidRPr="001854FC">
        <w:rPr>
          <w:i/>
          <w:iCs/>
          <w:sz w:val="24"/>
          <w:szCs w:val="24"/>
        </w:rPr>
        <w:t>.</w:t>
      </w:r>
    </w:p>
    <w:p w:rsidR="00F06FD5" w:rsidRPr="001854FC" w:rsidRDefault="00F06FD5" w:rsidP="001854FC">
      <w:pPr>
        <w:pStyle w:val="a6"/>
        <w:spacing w:line="240" w:lineRule="auto"/>
        <w:rPr>
          <w:sz w:val="24"/>
          <w:szCs w:val="24"/>
        </w:rPr>
      </w:pPr>
      <w:r w:rsidRPr="001854FC">
        <w:rPr>
          <w:sz w:val="24"/>
          <w:szCs w:val="24"/>
        </w:rPr>
        <w:t xml:space="preserve">  Ученики в диалоге с учителем обучаются самостоятельно оценивать свои результаты по «Алгоритму самооценки».</w:t>
      </w:r>
    </w:p>
    <w:p w:rsidR="00F06FD5" w:rsidRPr="001854FC" w:rsidRDefault="00F06FD5" w:rsidP="001854FC">
      <w:pPr>
        <w:pStyle w:val="a6"/>
        <w:spacing w:line="240" w:lineRule="auto"/>
        <w:rPr>
          <w:sz w:val="24"/>
          <w:szCs w:val="24"/>
        </w:rPr>
      </w:pPr>
      <w:r w:rsidRPr="001854FC">
        <w:rPr>
          <w:sz w:val="24"/>
          <w:szCs w:val="24"/>
        </w:rPr>
        <w:t>В первом классе алгоритм состоит из четырёх вопросов:</w:t>
      </w:r>
    </w:p>
    <w:p w:rsidR="00F06FD5" w:rsidRPr="001854FC" w:rsidRDefault="00F06FD5" w:rsidP="001854FC">
      <w:pPr>
        <w:pStyle w:val="a6"/>
        <w:spacing w:line="240" w:lineRule="auto"/>
        <w:rPr>
          <w:sz w:val="24"/>
          <w:szCs w:val="24"/>
        </w:rPr>
      </w:pPr>
      <w:r w:rsidRPr="001854FC">
        <w:rPr>
          <w:sz w:val="24"/>
          <w:szCs w:val="24"/>
        </w:rPr>
        <w:t>1. Какое было задание? (Учимся вспоминать цель работы.)</w:t>
      </w:r>
    </w:p>
    <w:p w:rsidR="00F06FD5" w:rsidRPr="001854FC" w:rsidRDefault="00F06FD5" w:rsidP="001854FC">
      <w:pPr>
        <w:pStyle w:val="a6"/>
        <w:spacing w:line="240" w:lineRule="auto"/>
        <w:rPr>
          <w:sz w:val="24"/>
          <w:szCs w:val="24"/>
        </w:rPr>
      </w:pPr>
      <w:r w:rsidRPr="001854FC">
        <w:rPr>
          <w:sz w:val="24"/>
          <w:szCs w:val="24"/>
        </w:rPr>
        <w:t>2. Удалось выполнить задание? (Учимся сравнивать результат с целью.)</w:t>
      </w:r>
    </w:p>
    <w:p w:rsidR="00F06FD5" w:rsidRPr="001854FC" w:rsidRDefault="00F06FD5" w:rsidP="001854FC">
      <w:pPr>
        <w:pStyle w:val="a6"/>
        <w:spacing w:line="240" w:lineRule="auto"/>
        <w:rPr>
          <w:sz w:val="24"/>
          <w:szCs w:val="24"/>
        </w:rPr>
      </w:pPr>
      <w:r w:rsidRPr="001854FC">
        <w:rPr>
          <w:sz w:val="24"/>
          <w:szCs w:val="24"/>
        </w:rPr>
        <w:t>3. Задание выполнено  верно или не совсем верно? (Учимся находить и признавать ошибки.)</w:t>
      </w:r>
    </w:p>
    <w:p w:rsidR="00F06FD5" w:rsidRPr="001854FC" w:rsidRDefault="00F06FD5" w:rsidP="001854FC">
      <w:pPr>
        <w:pStyle w:val="a6"/>
        <w:spacing w:line="240" w:lineRule="auto"/>
        <w:rPr>
          <w:sz w:val="24"/>
          <w:szCs w:val="24"/>
        </w:rPr>
      </w:pPr>
      <w:r w:rsidRPr="001854FC">
        <w:rPr>
          <w:sz w:val="24"/>
          <w:szCs w:val="24"/>
        </w:rPr>
        <w:t>4. Выполнил самостоятельно или с чьей-то помощью? (Учимся оценивать процесс.)</w:t>
      </w:r>
    </w:p>
    <w:p w:rsidR="00F06FD5" w:rsidRPr="001854FC" w:rsidRDefault="00F06FD5" w:rsidP="001854FC">
      <w:pPr>
        <w:pStyle w:val="a6"/>
        <w:spacing w:line="240" w:lineRule="auto"/>
        <w:rPr>
          <w:sz w:val="24"/>
          <w:szCs w:val="24"/>
        </w:rPr>
      </w:pPr>
      <w:r w:rsidRPr="001854FC">
        <w:rPr>
          <w:sz w:val="24"/>
          <w:szCs w:val="24"/>
        </w:rPr>
        <w:t>В последующих классах к алгоритму добавляются новые вопросы: «Как мы различаем отметки и оценки?», «Какую себе поставишь отметку?» и т.д.</w:t>
      </w:r>
    </w:p>
    <w:p w:rsidR="00F06FD5" w:rsidRPr="001854FC" w:rsidRDefault="00F06FD5" w:rsidP="001854FC">
      <w:pPr>
        <w:pStyle w:val="a6"/>
        <w:spacing w:line="240" w:lineRule="auto"/>
        <w:rPr>
          <w:sz w:val="24"/>
          <w:szCs w:val="24"/>
        </w:rPr>
      </w:pPr>
      <w:r w:rsidRPr="001854FC">
        <w:rPr>
          <w:b/>
          <w:bCs/>
          <w:sz w:val="24"/>
          <w:szCs w:val="24"/>
        </w:rPr>
        <w:t>Второй этап. СТАНДАРТНЫЙ уровень использования системы оценки.</w:t>
      </w:r>
    </w:p>
    <w:p w:rsidR="00F06FD5" w:rsidRPr="001854FC" w:rsidRDefault="00F06FD5" w:rsidP="001854FC">
      <w:pPr>
        <w:pStyle w:val="a6"/>
        <w:spacing w:line="240" w:lineRule="auto"/>
        <w:rPr>
          <w:sz w:val="24"/>
          <w:szCs w:val="24"/>
        </w:rPr>
      </w:pPr>
      <w:r w:rsidRPr="001854FC">
        <w:rPr>
          <w:sz w:val="24"/>
          <w:szCs w:val="24"/>
        </w:rPr>
        <w:t>На этом этапе учитель начинает использовать те части правил оценивания, без которых невозможно реализовать требования ФГОС по комплексной оценке предметных, метапредметных и личностных результатах каждого ученика.</w:t>
      </w:r>
    </w:p>
    <w:p w:rsidR="00F06FD5" w:rsidRPr="001854FC" w:rsidRDefault="00F06FD5" w:rsidP="001854FC">
      <w:pPr>
        <w:pStyle w:val="a6"/>
        <w:spacing w:line="240" w:lineRule="auto"/>
        <w:rPr>
          <w:sz w:val="24"/>
          <w:szCs w:val="24"/>
        </w:rPr>
      </w:pPr>
      <w:r w:rsidRPr="001854FC">
        <w:rPr>
          <w:b/>
          <w:bCs/>
          <w:sz w:val="24"/>
          <w:szCs w:val="24"/>
        </w:rPr>
        <w:t>Уровни успешности</w:t>
      </w:r>
      <w:r w:rsidRPr="001854FC">
        <w:rPr>
          <w:rStyle w:val="apple-converted-space"/>
          <w:color w:val="000000"/>
          <w:sz w:val="24"/>
          <w:szCs w:val="24"/>
        </w:rPr>
        <w:t> </w:t>
      </w:r>
      <w:r w:rsidRPr="001854FC">
        <w:rPr>
          <w:rFonts w:ascii="Symbol" w:hAnsi="Symbol"/>
          <w:b/>
          <w:bCs/>
          <w:sz w:val="24"/>
          <w:szCs w:val="24"/>
        </w:rPr>
        <w:t></w:t>
      </w:r>
      <w:r w:rsidRPr="001854FC">
        <w:rPr>
          <w:rStyle w:val="apple-converted-space"/>
          <w:color w:val="000000"/>
          <w:sz w:val="24"/>
          <w:szCs w:val="24"/>
        </w:rPr>
        <w:t> </w:t>
      </w:r>
      <w:r w:rsidRPr="001854FC">
        <w:rPr>
          <w:sz w:val="24"/>
          <w:szCs w:val="24"/>
        </w:rPr>
        <w:t>используется частично.</w:t>
      </w:r>
    </w:p>
    <w:p w:rsidR="00F06FD5" w:rsidRPr="001854FC" w:rsidRDefault="00F06FD5" w:rsidP="001854FC">
      <w:pPr>
        <w:pStyle w:val="a6"/>
        <w:spacing w:line="240" w:lineRule="auto"/>
        <w:rPr>
          <w:sz w:val="24"/>
          <w:szCs w:val="24"/>
        </w:rPr>
      </w:pPr>
      <w:r w:rsidRPr="001854FC">
        <w:rPr>
          <w:sz w:val="24"/>
          <w:szCs w:val="24"/>
        </w:rPr>
        <w:t>Учитель фиксирует уровни успешности только при оценивании заданий предметных проверочных и контрольных работа, а также метапредметных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привычными ему  критериями и нормами  оценивания.</w:t>
      </w:r>
    </w:p>
    <w:p w:rsidR="00F06FD5" w:rsidRPr="001854FC" w:rsidRDefault="00F06FD5" w:rsidP="001854FC">
      <w:pPr>
        <w:pStyle w:val="a6"/>
        <w:spacing w:line="240" w:lineRule="auto"/>
        <w:rPr>
          <w:sz w:val="24"/>
          <w:szCs w:val="24"/>
        </w:rPr>
      </w:pPr>
      <w:r w:rsidRPr="001854FC">
        <w:rPr>
          <w:b/>
          <w:bCs/>
          <w:sz w:val="24"/>
          <w:szCs w:val="24"/>
        </w:rPr>
        <w:t>Итоговые оценки</w:t>
      </w:r>
      <w:r w:rsidRPr="001854FC">
        <w:rPr>
          <w:rStyle w:val="apple-converted-space"/>
          <w:i/>
          <w:iCs/>
          <w:color w:val="000000"/>
          <w:sz w:val="24"/>
          <w:szCs w:val="24"/>
        </w:rPr>
        <w:t> </w:t>
      </w:r>
      <w:r w:rsidRPr="001854FC">
        <w:rPr>
          <w:rFonts w:ascii="Symbol" w:hAnsi="Symbol"/>
          <w:b/>
          <w:bCs/>
          <w:sz w:val="24"/>
          <w:szCs w:val="24"/>
        </w:rPr>
        <w:t></w:t>
      </w:r>
      <w:r w:rsidRPr="001854FC">
        <w:rPr>
          <w:rStyle w:val="apple-converted-space"/>
          <w:i/>
          <w:iCs/>
          <w:color w:val="000000"/>
          <w:sz w:val="24"/>
          <w:szCs w:val="24"/>
        </w:rPr>
        <w:t> </w:t>
      </w:r>
      <w:r w:rsidRPr="001854FC">
        <w:rPr>
          <w:sz w:val="24"/>
          <w:szCs w:val="24"/>
        </w:rPr>
        <w:t>используется частично.</w:t>
      </w:r>
    </w:p>
    <w:p w:rsidR="00F06FD5" w:rsidRPr="001854FC" w:rsidRDefault="00F06FD5" w:rsidP="001854FC">
      <w:pPr>
        <w:pStyle w:val="a6"/>
        <w:spacing w:line="240" w:lineRule="auto"/>
        <w:rPr>
          <w:sz w:val="24"/>
          <w:szCs w:val="24"/>
        </w:rPr>
      </w:pPr>
      <w:r w:rsidRPr="001854FC">
        <w:rPr>
          <w:sz w:val="24"/>
          <w:szCs w:val="24"/>
        </w:rPr>
        <w:t>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«Портфолио достижений»). При определении четвертных оценок по предметам учитель использует привычные традиционные правила.</w:t>
      </w:r>
    </w:p>
    <w:p w:rsidR="00F06FD5" w:rsidRPr="001854FC" w:rsidRDefault="00F06FD5" w:rsidP="001854FC">
      <w:pPr>
        <w:pStyle w:val="a6"/>
        <w:spacing w:line="240" w:lineRule="auto"/>
        <w:rPr>
          <w:sz w:val="24"/>
          <w:szCs w:val="24"/>
        </w:rPr>
      </w:pPr>
      <w:r w:rsidRPr="001854FC">
        <w:rPr>
          <w:sz w:val="24"/>
          <w:szCs w:val="24"/>
        </w:rPr>
        <w:t>На обучение «Алгоритму самооценивания» потребуется выделять около 5 минут учебного времени на большинстве уроков. Когда этот алгоритм будет освоен всеми учениками (примерно через 2</w:t>
      </w:r>
      <w:r w:rsidRPr="001854FC">
        <w:rPr>
          <w:rFonts w:ascii="Symbol" w:hAnsi="Symbol"/>
          <w:b/>
          <w:bCs/>
          <w:sz w:val="24"/>
          <w:szCs w:val="24"/>
        </w:rPr>
        <w:t></w:t>
      </w:r>
      <w:r w:rsidRPr="001854FC">
        <w:rPr>
          <w:sz w:val="24"/>
          <w:szCs w:val="24"/>
        </w:rPr>
        <w:t>3 недели), его использование значительно повысит эффективность работы учеников.</w:t>
      </w:r>
    </w:p>
    <w:p w:rsidR="00F06FD5" w:rsidRPr="001854FC" w:rsidRDefault="00F06FD5" w:rsidP="001854FC">
      <w:pPr>
        <w:pStyle w:val="a6"/>
        <w:spacing w:line="240" w:lineRule="auto"/>
        <w:rPr>
          <w:sz w:val="24"/>
          <w:szCs w:val="24"/>
        </w:rPr>
      </w:pPr>
      <w:r w:rsidRPr="001854FC">
        <w:rPr>
          <w:b/>
          <w:bCs/>
          <w:sz w:val="24"/>
          <w:szCs w:val="24"/>
        </w:rPr>
        <w:lastRenderedPageBreak/>
        <w:t>Третий этап. МАКСИМАЛЬНЫЙ уровень использования системы оценки.</w:t>
      </w:r>
    </w:p>
    <w:p w:rsidR="00F06FD5" w:rsidRPr="001854FC" w:rsidRDefault="00F06FD5" w:rsidP="001854FC">
      <w:pPr>
        <w:pStyle w:val="a6"/>
        <w:spacing w:line="240" w:lineRule="auto"/>
        <w:rPr>
          <w:sz w:val="24"/>
          <w:szCs w:val="24"/>
        </w:rPr>
      </w:pPr>
      <w:r w:rsidRPr="001854FC">
        <w:rPr>
          <w:sz w:val="24"/>
          <w:szCs w:val="24"/>
        </w:rPr>
        <w:t>На этом этапе учитель может при желании вводить полный набор правил оценивания или отдельные правила из этого набора, что позволит получить максимальный эффект.</w:t>
      </w:r>
    </w:p>
    <w:p w:rsidR="00F06FD5" w:rsidRPr="001854FC" w:rsidRDefault="00F06FD5" w:rsidP="001854FC">
      <w:pPr>
        <w:pStyle w:val="a6"/>
        <w:spacing w:line="240" w:lineRule="auto"/>
        <w:rPr>
          <w:sz w:val="24"/>
          <w:szCs w:val="24"/>
        </w:rPr>
      </w:pPr>
      <w:r w:rsidRPr="001854FC">
        <w:rPr>
          <w:b/>
          <w:bCs/>
          <w:sz w:val="24"/>
          <w:szCs w:val="24"/>
        </w:rPr>
        <w:t>Право отказа от отметки и право пересдачи</w:t>
      </w:r>
      <w:r w:rsidRPr="001854FC">
        <w:rPr>
          <w:rStyle w:val="apple-converted-space"/>
          <w:i/>
          <w:iCs/>
          <w:color w:val="000000"/>
          <w:sz w:val="24"/>
          <w:szCs w:val="24"/>
        </w:rPr>
        <w:t> </w:t>
      </w:r>
      <w:r w:rsidRPr="001854FC">
        <w:rPr>
          <w:i/>
          <w:iCs/>
          <w:sz w:val="24"/>
          <w:szCs w:val="24"/>
        </w:rPr>
        <w:t>–</w:t>
      </w:r>
      <w:r w:rsidRPr="001854FC">
        <w:rPr>
          <w:rStyle w:val="apple-converted-space"/>
          <w:i/>
          <w:iCs/>
          <w:color w:val="000000"/>
          <w:sz w:val="24"/>
          <w:szCs w:val="24"/>
        </w:rPr>
        <w:t> </w:t>
      </w:r>
      <w:r w:rsidRPr="001854FC">
        <w:rPr>
          <w:sz w:val="24"/>
          <w:szCs w:val="24"/>
        </w:rPr>
        <w:t>новое правило, вводимое на этом этапе.</w:t>
      </w:r>
    </w:p>
    <w:p w:rsidR="00F06FD5" w:rsidRPr="001854FC" w:rsidRDefault="00F06FD5" w:rsidP="001854FC">
      <w:pPr>
        <w:pStyle w:val="a6"/>
        <w:spacing w:line="240" w:lineRule="auto"/>
        <w:rPr>
          <w:sz w:val="24"/>
          <w:szCs w:val="24"/>
        </w:rPr>
      </w:pPr>
      <w:r w:rsidRPr="001854FC">
        <w:rPr>
          <w:sz w:val="24"/>
          <w:szCs w:val="24"/>
        </w:rPr>
        <w:t>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F06FD5" w:rsidRPr="001854FC" w:rsidRDefault="00F06FD5" w:rsidP="001854FC">
      <w:pPr>
        <w:pStyle w:val="a6"/>
        <w:spacing w:line="240" w:lineRule="auto"/>
        <w:rPr>
          <w:sz w:val="24"/>
          <w:szCs w:val="24"/>
        </w:rPr>
      </w:pPr>
      <w:r w:rsidRPr="001854FC">
        <w:rPr>
          <w:b/>
          <w:bCs/>
          <w:sz w:val="24"/>
          <w:szCs w:val="24"/>
        </w:rPr>
        <w:t>Уровни успешности</w:t>
      </w:r>
      <w:r w:rsidRPr="001854FC">
        <w:rPr>
          <w:rStyle w:val="apple-converted-space"/>
          <w:color w:val="000000"/>
          <w:sz w:val="24"/>
          <w:szCs w:val="24"/>
        </w:rPr>
        <w:t> </w:t>
      </w:r>
      <w:r w:rsidRPr="001854FC">
        <w:rPr>
          <w:sz w:val="24"/>
          <w:szCs w:val="24"/>
        </w:rPr>
        <w:t>– используется уже не частично, а полностью.</w:t>
      </w:r>
    </w:p>
    <w:p w:rsidR="00F06FD5" w:rsidRPr="001854FC" w:rsidRDefault="00F06FD5" w:rsidP="001854FC">
      <w:pPr>
        <w:pStyle w:val="a6"/>
        <w:spacing w:line="240" w:lineRule="auto"/>
        <w:rPr>
          <w:sz w:val="24"/>
          <w:szCs w:val="24"/>
        </w:rPr>
      </w:pPr>
      <w:r w:rsidRPr="001854FC">
        <w:rPr>
          <w:sz w:val="24"/>
          <w:szCs w:val="24"/>
        </w:rPr>
        <w:t>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w:t>
      </w:r>
    </w:p>
    <w:p w:rsidR="00F06FD5" w:rsidRPr="001854FC" w:rsidRDefault="00F06FD5" w:rsidP="001854FC">
      <w:pPr>
        <w:pStyle w:val="a6"/>
        <w:spacing w:line="240" w:lineRule="auto"/>
        <w:rPr>
          <w:sz w:val="24"/>
          <w:szCs w:val="24"/>
        </w:rPr>
      </w:pPr>
      <w:r w:rsidRPr="001854FC">
        <w:rPr>
          <w:b/>
          <w:bCs/>
          <w:sz w:val="24"/>
          <w:szCs w:val="24"/>
        </w:rPr>
        <w:t>Итоговые оценки</w:t>
      </w:r>
      <w:r w:rsidRPr="001854FC">
        <w:rPr>
          <w:rStyle w:val="apple-converted-space"/>
          <w:color w:val="000000"/>
          <w:sz w:val="24"/>
          <w:szCs w:val="24"/>
        </w:rPr>
        <w:t> </w:t>
      </w:r>
      <w:r w:rsidRPr="001854FC">
        <w:rPr>
          <w:rFonts w:ascii="Symbol" w:hAnsi="Symbol"/>
          <w:b/>
          <w:bCs/>
          <w:sz w:val="24"/>
          <w:szCs w:val="24"/>
        </w:rPr>
        <w:t></w:t>
      </w:r>
      <w:r w:rsidRPr="001854FC">
        <w:rPr>
          <w:rStyle w:val="apple-converted-space"/>
          <w:i/>
          <w:iCs/>
          <w:color w:val="000000"/>
          <w:sz w:val="24"/>
          <w:szCs w:val="24"/>
        </w:rPr>
        <w:t> </w:t>
      </w:r>
      <w:r w:rsidRPr="001854FC">
        <w:rPr>
          <w:sz w:val="24"/>
          <w:szCs w:val="24"/>
        </w:rPr>
        <w:t>используется уже не частично, а полностью.</w:t>
      </w:r>
    </w:p>
    <w:p w:rsidR="00F06FD5" w:rsidRPr="001854FC" w:rsidRDefault="00F06FD5" w:rsidP="001854FC">
      <w:pPr>
        <w:pStyle w:val="a6"/>
        <w:spacing w:line="240" w:lineRule="auto"/>
        <w:rPr>
          <w:sz w:val="24"/>
          <w:szCs w:val="24"/>
        </w:rPr>
      </w:pPr>
      <w:r w:rsidRPr="001854FC">
        <w:rPr>
          <w:sz w:val="24"/>
          <w:szCs w:val="24"/>
        </w:rPr>
        <w:t>Учитель определяет в соответствии с этим правилом не только итоговую оценку за ступень начальной школы, но и итоговые предметные оценки за четверть и комплексную оценку за год.</w:t>
      </w:r>
    </w:p>
    <w:p w:rsidR="00F06FD5" w:rsidRPr="001854FC" w:rsidRDefault="00F06FD5" w:rsidP="001854FC">
      <w:pPr>
        <w:pStyle w:val="a6"/>
        <w:spacing w:line="240" w:lineRule="auto"/>
        <w:rPr>
          <w:b/>
          <w:bCs/>
          <w:sz w:val="24"/>
          <w:szCs w:val="24"/>
        </w:rPr>
      </w:pPr>
      <w:r w:rsidRPr="001854FC">
        <w:rPr>
          <w:sz w:val="24"/>
          <w:szCs w:val="24"/>
        </w:rPr>
        <w:t xml:space="preserve"> Благодаря этому возрастёт сознательное отношение учеников к целям обучения и к самой учебной деятельности, будут развиты качества контрольно-оценочной</w:t>
      </w:r>
    </w:p>
    <w:p w:rsidR="00F06FD5" w:rsidRPr="00266E49" w:rsidRDefault="00F06FD5" w:rsidP="006C32E9">
      <w:pPr>
        <w:pStyle w:val="af0"/>
        <w:numPr>
          <w:ilvl w:val="2"/>
          <w:numId w:val="6"/>
        </w:numPr>
        <w:ind w:left="0" w:firstLine="0"/>
      </w:pPr>
      <w:bookmarkStart w:id="64" w:name="_Toc288394073"/>
      <w:bookmarkStart w:id="65" w:name="_Toc288410540"/>
      <w:bookmarkStart w:id="66" w:name="_Toc288410669"/>
      <w:bookmarkStart w:id="67" w:name="_Toc288410734"/>
      <w:bookmarkStart w:id="68" w:name="_Toc294246085"/>
      <w:r w:rsidRPr="00266E49">
        <w:t>Портфель достижений как инструмент оценки динамики индивидуальных образовательных достижений</w:t>
      </w:r>
      <w:bookmarkEnd w:id="64"/>
      <w:bookmarkEnd w:id="65"/>
      <w:bookmarkEnd w:id="66"/>
      <w:bookmarkEnd w:id="67"/>
      <w:bookmarkEnd w:id="68"/>
    </w:p>
    <w:p w:rsidR="00F06FD5" w:rsidRPr="00A52624" w:rsidRDefault="00F06FD5" w:rsidP="0072343A">
      <w:pPr>
        <w:pStyle w:val="a6"/>
        <w:spacing w:line="240" w:lineRule="auto"/>
        <w:rPr>
          <w:sz w:val="24"/>
          <w:szCs w:val="24"/>
        </w:rPr>
      </w:pPr>
      <w:r w:rsidRPr="00A52624">
        <w:rPr>
          <w:spacing w:val="-2"/>
          <w:sz w:val="24"/>
          <w:szCs w:val="24"/>
        </w:rPr>
        <w:t>Показатель динамики образовательных достижений — один</w:t>
      </w:r>
      <w:r>
        <w:rPr>
          <w:spacing w:val="-2"/>
          <w:sz w:val="24"/>
          <w:szCs w:val="24"/>
        </w:rPr>
        <w:t xml:space="preserve"> </w:t>
      </w:r>
      <w:r w:rsidRPr="00A52624">
        <w:rPr>
          <w:sz w:val="24"/>
          <w:szCs w:val="24"/>
        </w:rPr>
        <w:t>из основных показателей в оценке образовательных достиже</w:t>
      </w:r>
      <w:r w:rsidRPr="00A52624">
        <w:rPr>
          <w:spacing w:val="2"/>
          <w:sz w:val="24"/>
          <w:szCs w:val="24"/>
        </w:rPr>
        <w:t xml:space="preserve">ний. </w:t>
      </w:r>
    </w:p>
    <w:p w:rsidR="00F06FD5" w:rsidRPr="00A52624" w:rsidRDefault="00F06FD5" w:rsidP="00A52624">
      <w:pPr>
        <w:pStyle w:val="a6"/>
        <w:spacing w:line="240" w:lineRule="auto"/>
        <w:rPr>
          <w:sz w:val="24"/>
          <w:szCs w:val="24"/>
        </w:rPr>
      </w:pPr>
      <w:r>
        <w:rPr>
          <w:spacing w:val="2"/>
          <w:sz w:val="24"/>
          <w:szCs w:val="24"/>
        </w:rPr>
        <w:t>Инструментом</w:t>
      </w:r>
      <w:r w:rsidRPr="00A52624">
        <w:rPr>
          <w:spacing w:val="2"/>
          <w:sz w:val="24"/>
          <w:szCs w:val="24"/>
        </w:rPr>
        <w:t xml:space="preserve"> для оценки динамики образовательных достижений служит </w:t>
      </w:r>
      <w:r w:rsidRPr="00A52624">
        <w:rPr>
          <w:b/>
          <w:bCs/>
          <w:spacing w:val="2"/>
          <w:sz w:val="24"/>
          <w:szCs w:val="24"/>
        </w:rPr>
        <w:t>порт</w:t>
      </w:r>
      <w:r w:rsidRPr="00A52624">
        <w:rPr>
          <w:b/>
          <w:bCs/>
          <w:sz w:val="24"/>
          <w:szCs w:val="24"/>
        </w:rPr>
        <w:t>фель достижений</w:t>
      </w:r>
      <w:r>
        <w:rPr>
          <w:b/>
          <w:bCs/>
          <w:sz w:val="24"/>
          <w:szCs w:val="24"/>
        </w:rPr>
        <w:t xml:space="preserve"> </w:t>
      </w:r>
      <w:r w:rsidRPr="00A52624">
        <w:rPr>
          <w:sz w:val="24"/>
          <w:szCs w:val="24"/>
        </w:rPr>
        <w:t xml:space="preserve">обучающегося. </w:t>
      </w:r>
    </w:p>
    <w:p w:rsidR="00F06FD5" w:rsidRPr="00A52624" w:rsidRDefault="00F06FD5" w:rsidP="00A52624">
      <w:pPr>
        <w:pStyle w:val="a6"/>
        <w:spacing w:line="240" w:lineRule="auto"/>
        <w:rPr>
          <w:sz w:val="24"/>
          <w:szCs w:val="24"/>
        </w:rPr>
      </w:pPr>
      <w:r w:rsidRPr="00A52624">
        <w:rPr>
          <w:sz w:val="24"/>
          <w:szCs w:val="24"/>
        </w:rPr>
        <w:t>Портфель достижени</w:t>
      </w:r>
      <w:r>
        <w:rPr>
          <w:sz w:val="24"/>
          <w:szCs w:val="24"/>
        </w:rPr>
        <w:t>й позволяет</w:t>
      </w:r>
      <w:r w:rsidRPr="00A52624">
        <w:rPr>
          <w:sz w:val="24"/>
          <w:szCs w:val="24"/>
        </w:rPr>
        <w:t>:</w:t>
      </w:r>
    </w:p>
    <w:p w:rsidR="00F06FD5" w:rsidRPr="00A52624" w:rsidRDefault="00F06FD5" w:rsidP="00A52624">
      <w:pPr>
        <w:pStyle w:val="a6"/>
        <w:spacing w:line="240" w:lineRule="auto"/>
        <w:rPr>
          <w:sz w:val="24"/>
          <w:szCs w:val="24"/>
        </w:rPr>
      </w:pPr>
      <w:r>
        <w:rPr>
          <w:sz w:val="24"/>
          <w:szCs w:val="24"/>
        </w:rPr>
        <w:t>-</w:t>
      </w:r>
      <w:r w:rsidRPr="00A52624">
        <w:rPr>
          <w:sz w:val="24"/>
          <w:szCs w:val="24"/>
        </w:rPr>
        <w:t>поддерживать высокую учебную мотивацию обучающихся;</w:t>
      </w:r>
    </w:p>
    <w:p w:rsidR="00F06FD5" w:rsidRPr="00A52624" w:rsidRDefault="00F06FD5" w:rsidP="00A52624">
      <w:pPr>
        <w:pStyle w:val="a6"/>
        <w:spacing w:line="240" w:lineRule="auto"/>
        <w:rPr>
          <w:sz w:val="24"/>
          <w:szCs w:val="24"/>
        </w:rPr>
      </w:pPr>
      <w:r>
        <w:rPr>
          <w:sz w:val="24"/>
          <w:szCs w:val="24"/>
        </w:rPr>
        <w:t>-</w:t>
      </w:r>
      <w:r w:rsidRPr="00A52624">
        <w:rPr>
          <w:sz w:val="24"/>
          <w:szCs w:val="24"/>
        </w:rPr>
        <w:t>поощрять их активность и самостоятельность, расширять возможности обучения и самообучения;</w:t>
      </w:r>
    </w:p>
    <w:p w:rsidR="00F06FD5" w:rsidRPr="00A52624" w:rsidRDefault="00F06FD5" w:rsidP="00A52624">
      <w:pPr>
        <w:pStyle w:val="a6"/>
        <w:spacing w:line="240" w:lineRule="auto"/>
        <w:rPr>
          <w:sz w:val="24"/>
          <w:szCs w:val="24"/>
        </w:rPr>
      </w:pPr>
      <w:r>
        <w:rPr>
          <w:sz w:val="24"/>
          <w:szCs w:val="24"/>
        </w:rPr>
        <w:t>-</w:t>
      </w:r>
      <w:r w:rsidRPr="00A52624">
        <w:rPr>
          <w:sz w:val="24"/>
          <w:szCs w:val="24"/>
        </w:rPr>
        <w:t>развивать навыки рефлексивной и оценочной (в том числе самооценочной) деятельности обучающихся;</w:t>
      </w:r>
    </w:p>
    <w:p w:rsidR="00F06FD5" w:rsidRPr="008D3A7E" w:rsidRDefault="00F06FD5" w:rsidP="008D3A7E">
      <w:pPr>
        <w:pStyle w:val="a6"/>
        <w:spacing w:line="240" w:lineRule="auto"/>
        <w:rPr>
          <w:b/>
          <w:bCs/>
          <w:iCs/>
          <w:sz w:val="24"/>
          <w:szCs w:val="24"/>
        </w:rPr>
      </w:pPr>
      <w:r>
        <w:rPr>
          <w:sz w:val="24"/>
          <w:szCs w:val="24"/>
        </w:rPr>
        <w:t>-</w:t>
      </w:r>
      <w:r w:rsidRPr="00A52624">
        <w:rPr>
          <w:sz w:val="24"/>
          <w:szCs w:val="24"/>
        </w:rPr>
        <w:t>формировать умение учиться — ставить цели, планировать и организовывать собственную учебную деятельность.</w:t>
      </w:r>
    </w:p>
    <w:p w:rsidR="00F06FD5" w:rsidRPr="00F80D41" w:rsidRDefault="00F06FD5" w:rsidP="008D3A7E">
      <w:pPr>
        <w:pStyle w:val="af2"/>
        <w:spacing w:before="29" w:beforeAutospacing="0" w:after="0" w:afterAutospacing="0"/>
        <w:jc w:val="both"/>
        <w:rPr>
          <w:rFonts w:ascii="Verdana" w:hAnsi="Verdana"/>
          <w:bCs/>
        </w:rPr>
      </w:pPr>
      <w:r w:rsidRPr="00C57C65">
        <w:rPr>
          <w:b/>
          <w:bCs/>
        </w:rPr>
        <w:t>Структура и содержание  портфолио</w:t>
      </w:r>
      <w:r>
        <w:rPr>
          <w:b/>
          <w:bCs/>
        </w:rPr>
        <w:t xml:space="preserve"> </w:t>
      </w:r>
    </w:p>
    <w:p w:rsidR="00F06FD5" w:rsidRDefault="00F06FD5" w:rsidP="008D3A7E">
      <w:pPr>
        <w:pStyle w:val="af2"/>
        <w:spacing w:before="29" w:beforeAutospacing="0" w:after="0" w:afterAutospacing="0"/>
        <w:jc w:val="both"/>
        <w:rPr>
          <w:bCs/>
        </w:rPr>
      </w:pPr>
      <w:r>
        <w:rPr>
          <w:bCs/>
        </w:rPr>
        <w:t>1.</w:t>
      </w:r>
      <w:r w:rsidRPr="00F80D41">
        <w:rPr>
          <w:bCs/>
        </w:rPr>
        <w:t>Порт</w:t>
      </w:r>
      <w:r>
        <w:rPr>
          <w:bCs/>
        </w:rPr>
        <w:t>фолио  состоит из пособия «Портфолио обучающегося начальной школы» и папки «Портфель достижений».</w:t>
      </w:r>
    </w:p>
    <w:p w:rsidR="00F06FD5" w:rsidRDefault="00F06FD5" w:rsidP="008D3A7E">
      <w:pPr>
        <w:pStyle w:val="af2"/>
        <w:spacing w:before="29" w:beforeAutospacing="0" w:after="0" w:afterAutospacing="0"/>
        <w:jc w:val="both"/>
        <w:rPr>
          <w:bCs/>
        </w:rPr>
      </w:pPr>
      <w:r>
        <w:rPr>
          <w:bCs/>
        </w:rPr>
        <w:t>2.Пособие содержит:</w:t>
      </w:r>
    </w:p>
    <w:p w:rsidR="00F06FD5" w:rsidRDefault="00F06FD5" w:rsidP="008D3A7E">
      <w:pPr>
        <w:pStyle w:val="af2"/>
        <w:spacing w:before="29" w:beforeAutospacing="0" w:after="0" w:afterAutospacing="0"/>
        <w:jc w:val="both"/>
        <w:rPr>
          <w:bCs/>
        </w:rPr>
      </w:pPr>
      <w:r>
        <w:rPr>
          <w:bCs/>
        </w:rPr>
        <w:t>1 класс: Чему учат в школе, наблюдения в 1 классе, пьедестал успехов, лист моих взаимодействий, моя семья, мои друзья.</w:t>
      </w:r>
    </w:p>
    <w:p w:rsidR="00F06FD5" w:rsidRDefault="00F06FD5" w:rsidP="008D3A7E">
      <w:pPr>
        <w:pStyle w:val="af2"/>
        <w:spacing w:before="29" w:beforeAutospacing="0" w:after="0" w:afterAutospacing="0"/>
        <w:jc w:val="both"/>
        <w:rPr>
          <w:bCs/>
        </w:rPr>
      </w:pPr>
      <w:r>
        <w:rPr>
          <w:bCs/>
        </w:rPr>
        <w:t>2 класс: Я – второклассник, наблюдения во 2 классе, пьедестал успехов, мои шаги на пути к успеху, правила успешной учёбы, мои общественные успехи во 2 классе,</w:t>
      </w:r>
    </w:p>
    <w:p w:rsidR="00F06FD5" w:rsidRDefault="00F06FD5" w:rsidP="008D3A7E">
      <w:pPr>
        <w:pStyle w:val="af2"/>
        <w:spacing w:before="29" w:beforeAutospacing="0" w:after="0" w:afterAutospacing="0"/>
        <w:jc w:val="both"/>
        <w:rPr>
          <w:bCs/>
        </w:rPr>
      </w:pPr>
      <w:r>
        <w:rPr>
          <w:bCs/>
        </w:rPr>
        <w:t xml:space="preserve"> мой 3 класс: Наблюдения в 3 классе, отношение к различным видам деятельности, Какой ты человек?; лист мои взаимодействий в 3 классе, мои общеучебные умения по предметам.</w:t>
      </w:r>
    </w:p>
    <w:p w:rsidR="00F06FD5" w:rsidRDefault="00F06FD5" w:rsidP="008D3A7E">
      <w:pPr>
        <w:pStyle w:val="af2"/>
        <w:spacing w:before="29" w:beforeAutospacing="0" w:after="0" w:afterAutospacing="0"/>
        <w:jc w:val="both"/>
        <w:rPr>
          <w:bCs/>
        </w:rPr>
      </w:pPr>
      <w:r>
        <w:rPr>
          <w:bCs/>
        </w:rPr>
        <w:t>4 класс: Цели и задачи выпускного класса, мои шаги на пути к успеху, наблюдения в 4 классе, лист моих взаимодействий в 4 классе, мои общеучебные умения по предметам, лист моих достижений в начальной школе, пожелания, фотографии на память.</w:t>
      </w:r>
    </w:p>
    <w:p w:rsidR="00F06FD5" w:rsidRPr="004D3C8E" w:rsidRDefault="00F06FD5" w:rsidP="008D3A7E">
      <w:pPr>
        <w:pStyle w:val="af2"/>
        <w:spacing w:before="29" w:beforeAutospacing="0" w:after="0" w:afterAutospacing="0"/>
        <w:jc w:val="both"/>
        <w:rPr>
          <w:bCs/>
        </w:rPr>
      </w:pPr>
      <w:r>
        <w:rPr>
          <w:bCs/>
        </w:rPr>
        <w:t xml:space="preserve"> 3</w:t>
      </w:r>
      <w:r w:rsidRPr="008D3A7E">
        <w:rPr>
          <w:b/>
          <w:bCs/>
        </w:rPr>
        <w:t>.«Портфель достижений» имеет:</w:t>
      </w:r>
      <w:r w:rsidRPr="00F80D41">
        <w:rPr>
          <w:sz w:val="20"/>
        </w:rPr>
        <w:t xml:space="preserve"> </w:t>
      </w:r>
    </w:p>
    <w:p w:rsidR="00F06FD5" w:rsidRDefault="00F06FD5" w:rsidP="008D3A7E">
      <w:pPr>
        <w:pStyle w:val="af2"/>
        <w:spacing w:before="29" w:beforeAutospacing="0" w:after="0" w:afterAutospacing="0"/>
        <w:jc w:val="both"/>
      </w:pPr>
      <w:r>
        <w:t>1 раздел: «Мои достижения» (</w:t>
      </w:r>
      <w:r>
        <w:rPr>
          <w:bCs/>
        </w:rPr>
        <w:t>для вложения грамот, дипломов, диагностических работ и т.д)</w:t>
      </w:r>
    </w:p>
    <w:p w:rsidR="00F06FD5" w:rsidRPr="00362138" w:rsidRDefault="00F06FD5" w:rsidP="00577622">
      <w:pPr>
        <w:pStyle w:val="af2"/>
        <w:spacing w:before="29" w:beforeAutospacing="0" w:after="0" w:afterAutospacing="0"/>
        <w:jc w:val="both"/>
      </w:pPr>
      <w:r>
        <w:t>2 раздел: «Моё творчество» (</w:t>
      </w:r>
      <w:r>
        <w:rPr>
          <w:bCs/>
        </w:rPr>
        <w:t>для вложения рисунков и других творческих плоских работ, а также фотографий выступлений на концертах и в конкурсах, изготовленных объёмных макетов и всего того, что не умещается в маленькую папку «Портфеля достижений»).</w:t>
      </w:r>
    </w:p>
    <w:p w:rsidR="00F06FD5" w:rsidRPr="00373BA6" w:rsidRDefault="00F06FD5" w:rsidP="00A52624">
      <w:pPr>
        <w:pStyle w:val="a6"/>
        <w:spacing w:line="240" w:lineRule="auto"/>
        <w:rPr>
          <w:b/>
          <w:sz w:val="24"/>
          <w:szCs w:val="24"/>
        </w:rPr>
      </w:pPr>
      <w:bookmarkStart w:id="69" w:name="_Toc288394074"/>
      <w:bookmarkStart w:id="70" w:name="_Toc288410541"/>
      <w:bookmarkStart w:id="71" w:name="_Toc288410670"/>
      <w:bookmarkStart w:id="72" w:name="_Toc288410735"/>
      <w:bookmarkStart w:id="73" w:name="_Toc294246086"/>
      <w:r w:rsidRPr="00373BA6">
        <w:rPr>
          <w:b/>
          <w:sz w:val="24"/>
          <w:szCs w:val="24"/>
        </w:rPr>
        <w:t>Итоговая оценка выпускника</w:t>
      </w:r>
      <w:bookmarkEnd w:id="69"/>
      <w:bookmarkEnd w:id="70"/>
      <w:bookmarkEnd w:id="71"/>
      <w:bookmarkEnd w:id="72"/>
      <w:bookmarkEnd w:id="73"/>
    </w:p>
    <w:p w:rsidR="00F06FD5" w:rsidRPr="00A52624" w:rsidRDefault="00F06FD5" w:rsidP="00A52624">
      <w:pPr>
        <w:pStyle w:val="a6"/>
        <w:spacing w:line="240" w:lineRule="auto"/>
        <w:rPr>
          <w:sz w:val="24"/>
          <w:szCs w:val="24"/>
        </w:rPr>
      </w:pPr>
      <w:r w:rsidRPr="00A52624">
        <w:rPr>
          <w:spacing w:val="2"/>
          <w:sz w:val="24"/>
          <w:szCs w:val="24"/>
        </w:rPr>
        <w:lastRenderedPageBreak/>
        <w:t>На итоговую оценку на уровне начального общего об</w:t>
      </w:r>
      <w:r w:rsidRPr="00A52624">
        <w:rPr>
          <w:sz w:val="24"/>
          <w:szCs w:val="24"/>
        </w:rPr>
        <w:t>разования</w:t>
      </w:r>
      <w:r>
        <w:rPr>
          <w:sz w:val="24"/>
          <w:szCs w:val="24"/>
        </w:rPr>
        <w:t xml:space="preserve"> </w:t>
      </w:r>
      <w:r w:rsidRPr="00A52624">
        <w:rPr>
          <w:spacing w:val="2"/>
          <w:sz w:val="24"/>
          <w:szCs w:val="24"/>
        </w:rPr>
        <w:t>выносятся</w:t>
      </w:r>
      <w:r>
        <w:rPr>
          <w:spacing w:val="2"/>
          <w:sz w:val="24"/>
          <w:szCs w:val="24"/>
        </w:rPr>
        <w:t xml:space="preserve"> </w:t>
      </w:r>
      <w:r w:rsidRPr="00A52624">
        <w:rPr>
          <w:iCs/>
          <w:spacing w:val="2"/>
          <w:sz w:val="24"/>
          <w:szCs w:val="24"/>
        </w:rPr>
        <w:t>только пред</w:t>
      </w:r>
      <w:r w:rsidRPr="00A52624">
        <w:rPr>
          <w:iCs/>
          <w:sz w:val="24"/>
          <w:szCs w:val="24"/>
        </w:rPr>
        <w:t>метные и метапредметные результаты</w:t>
      </w:r>
      <w:r w:rsidRPr="00A52624">
        <w:rPr>
          <w:sz w:val="24"/>
          <w:szCs w:val="24"/>
        </w:rPr>
        <w:t>, описанные в разделе «Выпускник научится» планируемых результатов начального общего образования.</w:t>
      </w:r>
    </w:p>
    <w:p w:rsidR="00F06FD5" w:rsidRPr="00A52624" w:rsidRDefault="00F06FD5" w:rsidP="00A52624">
      <w:pPr>
        <w:pStyle w:val="a6"/>
        <w:spacing w:line="240" w:lineRule="auto"/>
        <w:rPr>
          <w:sz w:val="24"/>
          <w:szCs w:val="24"/>
        </w:rPr>
      </w:pPr>
      <w:r w:rsidRPr="00A52624">
        <w:rPr>
          <w:spacing w:val="2"/>
          <w:sz w:val="24"/>
          <w:szCs w:val="24"/>
        </w:rPr>
        <w:t xml:space="preserve">Предметом итоговой оценки является </w:t>
      </w:r>
      <w:r w:rsidRPr="00A52624">
        <w:rPr>
          <w:iCs/>
          <w:spacing w:val="2"/>
          <w:sz w:val="24"/>
          <w:szCs w:val="24"/>
        </w:rPr>
        <w:t>способность обу</w:t>
      </w:r>
      <w:r w:rsidRPr="00A52624">
        <w:rPr>
          <w:iCs/>
          <w:sz w:val="24"/>
          <w:szCs w:val="24"/>
        </w:rPr>
        <w:t>чающихся решать учебно­познавательные и учебно­прак</w:t>
      </w:r>
      <w:r w:rsidRPr="00A52624">
        <w:rPr>
          <w:iCs/>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A52624">
        <w:rPr>
          <w:spacing w:val="2"/>
          <w:sz w:val="24"/>
          <w:szCs w:val="24"/>
        </w:rPr>
        <w:t xml:space="preserve">, в том числе на основе метапредметных действий. Способность к решению иного </w:t>
      </w:r>
      <w:r w:rsidRPr="00A52624">
        <w:rPr>
          <w:sz w:val="24"/>
          <w:szCs w:val="24"/>
        </w:rPr>
        <w:t>класса задач является предметом различного рода неперсонифицированных обследований.</w:t>
      </w:r>
    </w:p>
    <w:p w:rsidR="00F06FD5" w:rsidRPr="00A52624" w:rsidRDefault="00F06FD5" w:rsidP="00A52624">
      <w:pPr>
        <w:pStyle w:val="a6"/>
        <w:spacing w:line="240" w:lineRule="auto"/>
        <w:rPr>
          <w:sz w:val="24"/>
          <w:szCs w:val="24"/>
        </w:rPr>
      </w:pPr>
      <w:r w:rsidRPr="00A52624">
        <w:rPr>
          <w:sz w:val="24"/>
          <w:szCs w:val="24"/>
        </w:rPr>
        <w:t>При получении начального общего образования особое зна</w:t>
      </w:r>
      <w:r w:rsidRPr="00A52624">
        <w:rPr>
          <w:spacing w:val="2"/>
          <w:sz w:val="24"/>
          <w:szCs w:val="24"/>
        </w:rPr>
        <w:t xml:space="preserve">чение для продолжения образования имеет усвоение обучающимися </w:t>
      </w:r>
      <w:r w:rsidRPr="00A52624">
        <w:rPr>
          <w:iCs/>
          <w:spacing w:val="2"/>
          <w:sz w:val="24"/>
          <w:szCs w:val="24"/>
        </w:rPr>
        <w:t>опорной системы знаний по русскому языку</w:t>
      </w:r>
      <w:r w:rsidRPr="00A52624">
        <w:rPr>
          <w:iCs/>
          <w:sz w:val="24"/>
          <w:szCs w:val="24"/>
        </w:rPr>
        <w:t>и математике</w:t>
      </w:r>
      <w:r w:rsidRPr="00A52624">
        <w:rPr>
          <w:sz w:val="24"/>
          <w:szCs w:val="24"/>
        </w:rPr>
        <w:t xml:space="preserve"> и овладение следующими метапредметными действиями:</w:t>
      </w:r>
    </w:p>
    <w:p w:rsidR="00F06FD5" w:rsidRPr="00A52624" w:rsidRDefault="00F06FD5" w:rsidP="00A52624">
      <w:pPr>
        <w:pStyle w:val="a6"/>
        <w:spacing w:line="240" w:lineRule="auto"/>
        <w:rPr>
          <w:sz w:val="24"/>
          <w:szCs w:val="24"/>
        </w:rPr>
      </w:pPr>
      <w:r>
        <w:rPr>
          <w:sz w:val="24"/>
          <w:szCs w:val="24"/>
        </w:rPr>
        <w:t>-</w:t>
      </w:r>
      <w:r w:rsidRPr="00A52624">
        <w:rPr>
          <w:sz w:val="24"/>
          <w:szCs w:val="24"/>
        </w:rPr>
        <w:t>речевыми, среди которых следует выделить навыки осознанного чтения и работы с информацией;</w:t>
      </w:r>
    </w:p>
    <w:p w:rsidR="00F06FD5" w:rsidRPr="00A52624" w:rsidRDefault="00F06FD5" w:rsidP="00A52624">
      <w:pPr>
        <w:pStyle w:val="a6"/>
        <w:spacing w:line="240" w:lineRule="auto"/>
        <w:rPr>
          <w:sz w:val="24"/>
          <w:szCs w:val="24"/>
        </w:rPr>
      </w:pPr>
      <w:r>
        <w:rPr>
          <w:spacing w:val="2"/>
          <w:sz w:val="24"/>
          <w:szCs w:val="24"/>
        </w:rPr>
        <w:t>-</w:t>
      </w:r>
      <w:r w:rsidRPr="00A52624">
        <w:rPr>
          <w:spacing w:val="2"/>
          <w:sz w:val="24"/>
          <w:szCs w:val="24"/>
        </w:rPr>
        <w:t>коммуникативными, необходимыми для учебного со</w:t>
      </w:r>
      <w:r w:rsidRPr="00A52624">
        <w:rPr>
          <w:sz w:val="24"/>
          <w:szCs w:val="24"/>
        </w:rPr>
        <w:t>трудничества с учителем и сверстниками.</w:t>
      </w:r>
    </w:p>
    <w:p w:rsidR="00F06FD5" w:rsidRPr="00A52624" w:rsidRDefault="00F06FD5" w:rsidP="00A52624">
      <w:pPr>
        <w:pStyle w:val="a6"/>
        <w:spacing w:line="240" w:lineRule="auto"/>
        <w:rPr>
          <w:sz w:val="24"/>
          <w:szCs w:val="24"/>
        </w:rPr>
      </w:pPr>
      <w:r>
        <w:rPr>
          <w:spacing w:val="2"/>
          <w:sz w:val="24"/>
          <w:szCs w:val="24"/>
        </w:rPr>
        <w:t xml:space="preserve">На основании </w:t>
      </w:r>
      <w:r w:rsidRPr="00A52624">
        <w:rPr>
          <w:spacing w:val="2"/>
          <w:sz w:val="24"/>
          <w:szCs w:val="24"/>
        </w:rPr>
        <w:t xml:space="preserve"> оценок по каждому предмету и по </w:t>
      </w:r>
      <w:r w:rsidRPr="00A52624">
        <w:rPr>
          <w:sz w:val="24"/>
          <w:szCs w:val="24"/>
        </w:rPr>
        <w:t>программе формирования универсальных учебных действий делаются следующие выводы о достижении планируемых результатов.</w:t>
      </w:r>
    </w:p>
    <w:p w:rsidR="00F06FD5" w:rsidRPr="00A52624" w:rsidRDefault="00F06FD5" w:rsidP="00A52624">
      <w:pPr>
        <w:pStyle w:val="a6"/>
        <w:spacing w:line="240" w:lineRule="auto"/>
        <w:rPr>
          <w:sz w:val="24"/>
          <w:szCs w:val="24"/>
        </w:rPr>
      </w:pPr>
      <w:r w:rsidRPr="00A52624">
        <w:rPr>
          <w:sz w:val="24"/>
          <w:szCs w:val="24"/>
        </w:rPr>
        <w:t>1)</w:t>
      </w:r>
      <w:r w:rsidRPr="00A52624">
        <w:rPr>
          <w:rFonts w:ascii="Cambria Math" w:hAnsi="Cambria Math" w:cs="Cambria Math"/>
          <w:sz w:val="24"/>
          <w:szCs w:val="24"/>
        </w:rPr>
        <w:t> </w:t>
      </w:r>
      <w:r w:rsidRPr="00A52624">
        <w:rPr>
          <w:sz w:val="24"/>
          <w:szCs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F06FD5" w:rsidRPr="00A52624" w:rsidRDefault="00F06FD5" w:rsidP="00A52624">
      <w:pPr>
        <w:pStyle w:val="a6"/>
        <w:spacing w:line="240" w:lineRule="auto"/>
        <w:rPr>
          <w:sz w:val="24"/>
          <w:szCs w:val="24"/>
        </w:rPr>
      </w:pPr>
      <w:r w:rsidRPr="00A52624">
        <w:rPr>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52624">
        <w:rPr>
          <w:spacing w:val="2"/>
          <w:sz w:val="24"/>
          <w:szCs w:val="24"/>
        </w:rPr>
        <w:t>как мин</w:t>
      </w:r>
      <w:r>
        <w:rPr>
          <w:spacing w:val="2"/>
          <w:sz w:val="24"/>
          <w:szCs w:val="24"/>
        </w:rPr>
        <w:t xml:space="preserve">имум, с оценкой </w:t>
      </w:r>
      <w:r w:rsidRPr="00A52624">
        <w:rPr>
          <w:spacing w:val="2"/>
          <w:sz w:val="24"/>
          <w:szCs w:val="24"/>
        </w:rPr>
        <w:t xml:space="preserve"> «удовлетворитель</w:t>
      </w:r>
      <w:r>
        <w:rPr>
          <w:sz w:val="24"/>
          <w:szCs w:val="24"/>
        </w:rPr>
        <w:t>но»</w:t>
      </w:r>
      <w:r w:rsidRPr="00A52624">
        <w:rPr>
          <w:sz w:val="24"/>
          <w:szCs w:val="24"/>
        </w:rPr>
        <w:t>, а результаты выполнения итоговых работ свидетельствуют о правильном выполнении не менее 50% заданий базового уровня.</w:t>
      </w:r>
    </w:p>
    <w:p w:rsidR="00F06FD5" w:rsidRPr="00A52624" w:rsidRDefault="00F06FD5" w:rsidP="00A52624">
      <w:pPr>
        <w:pStyle w:val="a6"/>
        <w:spacing w:line="240" w:lineRule="auto"/>
        <w:rPr>
          <w:sz w:val="24"/>
          <w:szCs w:val="24"/>
        </w:rPr>
      </w:pPr>
      <w:r w:rsidRPr="00A52624">
        <w:rPr>
          <w:spacing w:val="4"/>
          <w:sz w:val="24"/>
          <w:szCs w:val="24"/>
        </w:rPr>
        <w:t>2)</w:t>
      </w:r>
      <w:r w:rsidRPr="00A52624">
        <w:rPr>
          <w:rFonts w:ascii="Cambria Math" w:hAnsi="Cambria Math" w:cs="Cambria Math"/>
          <w:spacing w:val="4"/>
          <w:sz w:val="24"/>
          <w:szCs w:val="24"/>
        </w:rPr>
        <w:t> </w:t>
      </w:r>
      <w:r w:rsidRPr="00A52624">
        <w:rPr>
          <w:spacing w:val="4"/>
          <w:sz w:val="24"/>
          <w:szCs w:val="24"/>
        </w:rPr>
        <w:t>Выпускник овладел опорной системой знаний, необходимой для продолжения образования на следующем</w:t>
      </w:r>
      <w:r>
        <w:rPr>
          <w:spacing w:val="4"/>
          <w:sz w:val="24"/>
          <w:szCs w:val="24"/>
        </w:rPr>
        <w:t xml:space="preserve"> </w:t>
      </w:r>
      <w:r w:rsidRPr="00A52624">
        <w:rPr>
          <w:sz w:val="24"/>
          <w:szCs w:val="24"/>
        </w:rPr>
        <w:t>уровне образования, на уровне осознанного произвольного овладения учебными действиями.</w:t>
      </w:r>
    </w:p>
    <w:p w:rsidR="00F06FD5" w:rsidRPr="00A52624" w:rsidRDefault="00F06FD5" w:rsidP="00A52624">
      <w:pPr>
        <w:pStyle w:val="a6"/>
        <w:spacing w:line="240" w:lineRule="auto"/>
        <w:rPr>
          <w:sz w:val="24"/>
          <w:szCs w:val="24"/>
        </w:rPr>
      </w:pPr>
      <w:r w:rsidRPr="00A52624">
        <w:rPr>
          <w:sz w:val="24"/>
          <w:szCs w:val="24"/>
        </w:rPr>
        <w:t xml:space="preserve">Такой вывод делается, если в материалах накопительной </w:t>
      </w:r>
      <w:r w:rsidRPr="00A52624">
        <w:rPr>
          <w:spacing w:val="2"/>
          <w:sz w:val="24"/>
          <w:szCs w:val="24"/>
        </w:rPr>
        <w:t>системы оценки зафиксировано достижение планируемых результатов по всем основным разделам учебной програм</w:t>
      </w:r>
      <w:r w:rsidRPr="00A52624">
        <w:rPr>
          <w:sz w:val="24"/>
          <w:szCs w:val="24"/>
        </w:rPr>
        <w:t xml:space="preserve">мы, причём не менее чем по половине разделов выставлена </w:t>
      </w:r>
      <w:r w:rsidRPr="00A52624">
        <w:rPr>
          <w:spacing w:val="2"/>
          <w:sz w:val="24"/>
          <w:szCs w:val="24"/>
        </w:rPr>
        <w:t xml:space="preserve">оценка «хорошо» или «отлично», а результаты выполнения </w:t>
      </w:r>
      <w:r w:rsidRPr="00A52624">
        <w:rPr>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06FD5" w:rsidRPr="00A52624" w:rsidRDefault="00F06FD5" w:rsidP="00A52624">
      <w:pPr>
        <w:pStyle w:val="a6"/>
        <w:spacing w:line="240" w:lineRule="auto"/>
        <w:rPr>
          <w:sz w:val="24"/>
          <w:szCs w:val="24"/>
        </w:rPr>
      </w:pPr>
      <w:r w:rsidRPr="00A52624">
        <w:rPr>
          <w:spacing w:val="2"/>
          <w:sz w:val="24"/>
          <w:szCs w:val="24"/>
        </w:rPr>
        <w:t>3)</w:t>
      </w:r>
      <w:r w:rsidRPr="00A52624">
        <w:rPr>
          <w:rFonts w:ascii="Cambria Math" w:hAnsi="Cambria Math" w:cs="Cambria Math"/>
          <w:spacing w:val="2"/>
          <w:sz w:val="24"/>
          <w:szCs w:val="24"/>
        </w:rPr>
        <w:t> </w:t>
      </w:r>
      <w:r w:rsidRPr="00A52624">
        <w:rPr>
          <w:spacing w:val="2"/>
          <w:sz w:val="24"/>
          <w:szCs w:val="24"/>
        </w:rPr>
        <w:t xml:space="preserve">Выпускник не овладел опорной системой знаний и </w:t>
      </w:r>
      <w:r w:rsidRPr="00A52624">
        <w:rPr>
          <w:sz w:val="24"/>
          <w:szCs w:val="24"/>
        </w:rPr>
        <w:t>учебными действиями, необходимыми для продолжения образования на следующем</w:t>
      </w:r>
      <w:r>
        <w:rPr>
          <w:sz w:val="24"/>
          <w:szCs w:val="24"/>
        </w:rPr>
        <w:t xml:space="preserve"> </w:t>
      </w:r>
      <w:r w:rsidRPr="00A52624">
        <w:rPr>
          <w:sz w:val="24"/>
          <w:szCs w:val="24"/>
        </w:rPr>
        <w:t>уровне образования.</w:t>
      </w:r>
    </w:p>
    <w:p w:rsidR="00F06FD5" w:rsidRPr="00A52624" w:rsidRDefault="00F06FD5" w:rsidP="00A52624">
      <w:pPr>
        <w:pStyle w:val="a6"/>
        <w:spacing w:line="240" w:lineRule="auto"/>
        <w:rPr>
          <w:sz w:val="24"/>
          <w:szCs w:val="24"/>
        </w:rPr>
      </w:pPr>
      <w:r w:rsidRPr="00A52624">
        <w:rPr>
          <w:sz w:val="24"/>
          <w:szCs w:val="24"/>
        </w:rPr>
        <w:t xml:space="preserve">Такой вывод делается, если в материалах накопительной системы оценки не зафиксировано достижение планируемых </w:t>
      </w:r>
      <w:r w:rsidRPr="00A52624">
        <w:rPr>
          <w:spacing w:val="-2"/>
          <w:sz w:val="24"/>
          <w:szCs w:val="24"/>
        </w:rPr>
        <w:t xml:space="preserve">результатов по </w:t>
      </w:r>
      <w:r w:rsidRPr="00A52624">
        <w:rPr>
          <w:b/>
          <w:spacing w:val="-2"/>
          <w:sz w:val="24"/>
          <w:szCs w:val="24"/>
        </w:rPr>
        <w:t>всем</w:t>
      </w:r>
      <w:r w:rsidRPr="00A52624">
        <w:rPr>
          <w:spacing w:val="-2"/>
          <w:sz w:val="24"/>
          <w:szCs w:val="24"/>
        </w:rPr>
        <w:t xml:space="preserve"> основным разделам учебной программы, а результаты выполнения итоговых работ свидетельствуют о пра</w:t>
      </w:r>
      <w:r w:rsidRPr="00A52624">
        <w:rPr>
          <w:sz w:val="24"/>
          <w:szCs w:val="24"/>
        </w:rPr>
        <w:t>вильном выполнении менее 50% заданий базового уровня.</w:t>
      </w:r>
    </w:p>
    <w:p w:rsidR="00F06FD5" w:rsidRPr="00A52624" w:rsidRDefault="00F06FD5" w:rsidP="00A52624">
      <w:pPr>
        <w:pStyle w:val="a6"/>
        <w:spacing w:line="240" w:lineRule="auto"/>
        <w:rPr>
          <w:spacing w:val="-2"/>
          <w:sz w:val="24"/>
          <w:szCs w:val="24"/>
        </w:rPr>
      </w:pPr>
      <w:r w:rsidRPr="00A52624">
        <w:rPr>
          <w:spacing w:val="-4"/>
          <w:sz w:val="24"/>
          <w:szCs w:val="24"/>
        </w:rPr>
        <w:t>Педагогический совет  образовательной организации</w:t>
      </w:r>
      <w:r>
        <w:rPr>
          <w:spacing w:val="-4"/>
          <w:sz w:val="24"/>
          <w:szCs w:val="24"/>
        </w:rPr>
        <w:t xml:space="preserve"> </w:t>
      </w:r>
      <w:r w:rsidRPr="00A52624">
        <w:rPr>
          <w:spacing w:val="-4"/>
          <w:sz w:val="24"/>
          <w:szCs w:val="24"/>
        </w:rPr>
        <w:t>на осно</w:t>
      </w:r>
      <w:r w:rsidRPr="00A52624">
        <w:rPr>
          <w:sz w:val="24"/>
          <w:szCs w:val="24"/>
        </w:rPr>
        <w:t>ве выводов, сделанных по каждому обучающемуся, рассма</w:t>
      </w:r>
      <w:r w:rsidRPr="00A52624">
        <w:rPr>
          <w:spacing w:val="2"/>
          <w:sz w:val="24"/>
          <w:szCs w:val="24"/>
        </w:rPr>
        <w:t xml:space="preserve">тривает вопрос об </w:t>
      </w:r>
      <w:r w:rsidRPr="00A52624">
        <w:rPr>
          <w:b/>
          <w:bCs/>
          <w:spacing w:val="2"/>
          <w:sz w:val="24"/>
          <w:szCs w:val="24"/>
        </w:rPr>
        <w:t xml:space="preserve">успешном освоении данным обучающимся основной образовательной программы начального </w:t>
      </w:r>
      <w:r w:rsidRPr="00A52624">
        <w:rPr>
          <w:b/>
          <w:bCs/>
          <w:spacing w:val="-2"/>
          <w:sz w:val="24"/>
          <w:szCs w:val="24"/>
        </w:rPr>
        <w:t>общего образования и переводе его на следующий уровень общего образования</w:t>
      </w:r>
      <w:r w:rsidRPr="00A52624">
        <w:rPr>
          <w:spacing w:val="-2"/>
          <w:sz w:val="24"/>
          <w:szCs w:val="24"/>
        </w:rPr>
        <w:t>.</w:t>
      </w:r>
    </w:p>
    <w:p w:rsidR="00F06FD5" w:rsidRPr="00A52624" w:rsidRDefault="00F06FD5" w:rsidP="00A52624">
      <w:pPr>
        <w:pStyle w:val="a6"/>
        <w:spacing w:line="240" w:lineRule="auto"/>
        <w:rPr>
          <w:sz w:val="24"/>
          <w:szCs w:val="24"/>
        </w:rPr>
      </w:pPr>
      <w:r w:rsidRPr="00A52624">
        <w:rPr>
          <w:sz w:val="24"/>
          <w:szCs w:val="24"/>
        </w:rPr>
        <w:t xml:space="preserve">В случае если полученные обучающимся итоговые оценки не позволяют сделать однозначного вывода о достижении </w:t>
      </w:r>
      <w:r w:rsidRPr="00A52624">
        <w:rPr>
          <w:spacing w:val="2"/>
          <w:sz w:val="24"/>
          <w:szCs w:val="24"/>
        </w:rPr>
        <w:t>планируемых результатов, решение о переводе на следую</w:t>
      </w:r>
      <w:r w:rsidRPr="00A52624">
        <w:rPr>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06FD5" w:rsidRPr="00A52624" w:rsidRDefault="00F06FD5" w:rsidP="00A52624">
      <w:pPr>
        <w:pStyle w:val="a6"/>
        <w:spacing w:line="240" w:lineRule="auto"/>
        <w:rPr>
          <w:sz w:val="24"/>
          <w:szCs w:val="24"/>
        </w:rPr>
      </w:pPr>
      <w:r w:rsidRPr="00A52624">
        <w:rPr>
          <w:sz w:val="24"/>
          <w:szCs w:val="24"/>
        </w:rPr>
        <w:t>Решение</w:t>
      </w:r>
      <w:r w:rsidRPr="00A52624">
        <w:rPr>
          <w:b/>
          <w:bCs/>
          <w:sz w:val="24"/>
          <w:szCs w:val="24"/>
        </w:rPr>
        <w:t xml:space="preserve"> о переводе</w:t>
      </w:r>
      <w:r w:rsidRPr="00A52624">
        <w:rPr>
          <w:sz w:val="24"/>
          <w:szCs w:val="24"/>
        </w:rPr>
        <w:t xml:space="preserve"> обучающегося на следующий уровень общего образования принимается одновременно с рассмотрением и утверждением </w:t>
      </w:r>
      <w:r w:rsidRPr="00A52624">
        <w:rPr>
          <w:b/>
          <w:bCs/>
          <w:sz w:val="24"/>
          <w:szCs w:val="24"/>
        </w:rPr>
        <w:t>характеристики обучающегося</w:t>
      </w:r>
      <w:r w:rsidRPr="00A52624">
        <w:rPr>
          <w:sz w:val="24"/>
          <w:szCs w:val="24"/>
        </w:rPr>
        <w:t>, в которой:</w:t>
      </w:r>
    </w:p>
    <w:p w:rsidR="00F06FD5" w:rsidRPr="00A52624" w:rsidRDefault="00F06FD5" w:rsidP="00A52624">
      <w:pPr>
        <w:pStyle w:val="a6"/>
        <w:spacing w:line="240" w:lineRule="auto"/>
        <w:rPr>
          <w:sz w:val="24"/>
          <w:szCs w:val="24"/>
        </w:rPr>
      </w:pPr>
      <w:r>
        <w:rPr>
          <w:sz w:val="24"/>
          <w:szCs w:val="24"/>
        </w:rPr>
        <w:t>-</w:t>
      </w:r>
      <w:r w:rsidRPr="00A52624">
        <w:rPr>
          <w:sz w:val="24"/>
          <w:szCs w:val="24"/>
        </w:rPr>
        <w:t>отмечаются образовательные достижения и положительные качества обучающегося;</w:t>
      </w:r>
    </w:p>
    <w:p w:rsidR="00F06FD5" w:rsidRPr="00A52624" w:rsidRDefault="00F06FD5" w:rsidP="009F2504">
      <w:pPr>
        <w:pStyle w:val="a6"/>
        <w:spacing w:line="240" w:lineRule="auto"/>
        <w:rPr>
          <w:sz w:val="24"/>
          <w:szCs w:val="24"/>
        </w:rPr>
      </w:pPr>
      <w:r>
        <w:rPr>
          <w:sz w:val="24"/>
          <w:szCs w:val="24"/>
        </w:rPr>
        <w:lastRenderedPageBreak/>
        <w:t>-</w:t>
      </w:r>
      <w:r w:rsidRPr="00A52624">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06FD5" w:rsidRPr="00A52624" w:rsidRDefault="00F06FD5" w:rsidP="00A52624">
      <w:pPr>
        <w:pStyle w:val="a6"/>
        <w:spacing w:line="240" w:lineRule="auto"/>
        <w:rPr>
          <w:sz w:val="24"/>
          <w:szCs w:val="24"/>
        </w:rPr>
      </w:pPr>
      <w:r w:rsidRPr="00A52624">
        <w:rPr>
          <w:b/>
          <w:bCs/>
          <w:sz w:val="24"/>
          <w:szCs w:val="24"/>
        </w:rPr>
        <w:t>Оценка результатов деятельности образовательной</w:t>
      </w:r>
      <w:r>
        <w:rPr>
          <w:b/>
          <w:bCs/>
          <w:sz w:val="24"/>
          <w:szCs w:val="24"/>
        </w:rPr>
        <w:t xml:space="preserve"> </w:t>
      </w:r>
      <w:r w:rsidRPr="00A52624">
        <w:rPr>
          <w:b/>
          <w:bCs/>
          <w:sz w:val="24"/>
          <w:szCs w:val="24"/>
        </w:rPr>
        <w:t>организации</w:t>
      </w:r>
      <w:r>
        <w:rPr>
          <w:b/>
          <w:bCs/>
          <w:sz w:val="24"/>
          <w:szCs w:val="24"/>
        </w:rPr>
        <w:t xml:space="preserve"> </w:t>
      </w:r>
      <w:r w:rsidRPr="00A52624">
        <w:rPr>
          <w:b/>
          <w:bCs/>
          <w:sz w:val="24"/>
          <w:szCs w:val="24"/>
        </w:rPr>
        <w:t>начального общего образования</w:t>
      </w:r>
      <w:r>
        <w:rPr>
          <w:b/>
          <w:bCs/>
          <w:sz w:val="24"/>
          <w:szCs w:val="24"/>
        </w:rPr>
        <w:t xml:space="preserve"> </w:t>
      </w:r>
      <w:r w:rsidRPr="00A52624">
        <w:rPr>
          <w:spacing w:val="2"/>
          <w:sz w:val="24"/>
          <w:szCs w:val="24"/>
        </w:rPr>
        <w:t xml:space="preserve">проводится на основе результатов итоговой оценки достижения планируемых результатов </w:t>
      </w:r>
      <w:r w:rsidRPr="00A52624">
        <w:rPr>
          <w:sz w:val="24"/>
          <w:szCs w:val="24"/>
        </w:rPr>
        <w:t>освоения основной образовательной программы начального общего образования с учётом:</w:t>
      </w:r>
    </w:p>
    <w:p w:rsidR="00F06FD5" w:rsidRPr="00A52624" w:rsidRDefault="00F06FD5" w:rsidP="00A52624">
      <w:pPr>
        <w:pStyle w:val="a6"/>
        <w:spacing w:line="240" w:lineRule="auto"/>
        <w:rPr>
          <w:sz w:val="24"/>
          <w:szCs w:val="24"/>
        </w:rPr>
      </w:pPr>
      <w:r>
        <w:rPr>
          <w:sz w:val="24"/>
          <w:szCs w:val="24"/>
        </w:rPr>
        <w:t>-</w:t>
      </w:r>
      <w:r w:rsidRPr="00A52624">
        <w:rPr>
          <w:sz w:val="24"/>
          <w:szCs w:val="24"/>
        </w:rPr>
        <w:t>результатов мониторинговых исследовани</w:t>
      </w:r>
      <w:r>
        <w:rPr>
          <w:sz w:val="24"/>
          <w:szCs w:val="24"/>
        </w:rPr>
        <w:t>й  регионального уровня</w:t>
      </w:r>
      <w:r w:rsidRPr="00A52624">
        <w:rPr>
          <w:sz w:val="24"/>
          <w:szCs w:val="24"/>
        </w:rPr>
        <w:t>;</w:t>
      </w:r>
    </w:p>
    <w:p w:rsidR="00F06FD5" w:rsidRPr="00A52624" w:rsidRDefault="00F06FD5" w:rsidP="00A52624">
      <w:pPr>
        <w:pStyle w:val="a6"/>
        <w:spacing w:line="240" w:lineRule="auto"/>
        <w:rPr>
          <w:sz w:val="24"/>
          <w:szCs w:val="24"/>
        </w:rPr>
      </w:pPr>
      <w:r>
        <w:rPr>
          <w:sz w:val="24"/>
          <w:szCs w:val="24"/>
        </w:rPr>
        <w:t>-</w:t>
      </w:r>
      <w:r w:rsidRPr="00A52624">
        <w:rPr>
          <w:sz w:val="24"/>
          <w:szCs w:val="24"/>
        </w:rPr>
        <w:t>условий реализации основной образовательной программы начального общего образования;</w:t>
      </w:r>
    </w:p>
    <w:p w:rsidR="00F06FD5" w:rsidRPr="00A52624" w:rsidRDefault="00F06FD5" w:rsidP="00A52624">
      <w:pPr>
        <w:pStyle w:val="a6"/>
        <w:spacing w:line="240" w:lineRule="auto"/>
        <w:rPr>
          <w:sz w:val="24"/>
          <w:szCs w:val="24"/>
        </w:rPr>
      </w:pPr>
      <w:r>
        <w:rPr>
          <w:sz w:val="24"/>
          <w:szCs w:val="24"/>
        </w:rPr>
        <w:t>-</w:t>
      </w:r>
      <w:r w:rsidRPr="00A52624">
        <w:rPr>
          <w:sz w:val="24"/>
          <w:szCs w:val="24"/>
        </w:rPr>
        <w:t>особенностей контингента обучающихся.</w:t>
      </w:r>
    </w:p>
    <w:p w:rsidR="00F06FD5" w:rsidRPr="00A52624" w:rsidRDefault="00F06FD5" w:rsidP="00A52624">
      <w:pPr>
        <w:pStyle w:val="a6"/>
        <w:spacing w:line="240" w:lineRule="auto"/>
        <w:rPr>
          <w:sz w:val="24"/>
          <w:szCs w:val="24"/>
        </w:rPr>
      </w:pPr>
      <w:r w:rsidRPr="00A52624">
        <w:rPr>
          <w:sz w:val="24"/>
          <w:szCs w:val="24"/>
        </w:rPr>
        <w:t>Предметом оценки в ходе данных процедур является также</w:t>
      </w:r>
      <w:r w:rsidRPr="00A52624">
        <w:rPr>
          <w:iCs/>
          <w:sz w:val="24"/>
          <w:szCs w:val="24"/>
        </w:rPr>
        <w:t xml:space="preserve"> текущая оценочная деятельность</w:t>
      </w:r>
      <w:r w:rsidRPr="00A52624">
        <w:rPr>
          <w:sz w:val="24"/>
          <w:szCs w:val="24"/>
        </w:rPr>
        <w:t xml:space="preserve"> образовательных организаций</w:t>
      </w:r>
      <w:r>
        <w:rPr>
          <w:sz w:val="24"/>
          <w:szCs w:val="24"/>
        </w:rPr>
        <w:t xml:space="preserve"> </w:t>
      </w:r>
      <w:r w:rsidRPr="00A52624">
        <w:rPr>
          <w:spacing w:val="2"/>
          <w:sz w:val="24"/>
          <w:szCs w:val="24"/>
        </w:rPr>
        <w:t xml:space="preserve">и педагогов, и в частности отслеживание динамики </w:t>
      </w:r>
      <w:r w:rsidRPr="00A52624">
        <w:rPr>
          <w:sz w:val="24"/>
          <w:szCs w:val="24"/>
        </w:rPr>
        <w:t>образовательных достижений выпускников начальной школы данной образовательной организации.</w:t>
      </w:r>
    </w:p>
    <w:p w:rsidR="00F06FD5" w:rsidRPr="00A52624" w:rsidRDefault="00F06FD5" w:rsidP="00A52624">
      <w:pPr>
        <w:pStyle w:val="a6"/>
        <w:spacing w:line="240" w:lineRule="auto"/>
        <w:rPr>
          <w:sz w:val="24"/>
          <w:szCs w:val="24"/>
        </w:rPr>
      </w:pPr>
      <w:r w:rsidRPr="00A52624">
        <w:rPr>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Pr>
          <w:sz w:val="24"/>
          <w:szCs w:val="24"/>
        </w:rPr>
        <w:t xml:space="preserve"> </w:t>
      </w:r>
      <w:r w:rsidRPr="00A52624">
        <w:rPr>
          <w:sz w:val="24"/>
          <w:szCs w:val="24"/>
        </w:rPr>
        <w:t xml:space="preserve">начального общего образования является </w:t>
      </w:r>
      <w:r w:rsidRPr="00A52624">
        <w:rPr>
          <w:b/>
          <w:bCs/>
          <w:iCs/>
          <w:sz w:val="24"/>
          <w:szCs w:val="24"/>
        </w:rPr>
        <w:t xml:space="preserve">регулярный мониторинг результатов выполнения </w:t>
      </w:r>
      <w:r w:rsidRPr="00A52624">
        <w:rPr>
          <w:b/>
          <w:bCs/>
          <w:iCs/>
          <w:spacing w:val="2"/>
          <w:sz w:val="24"/>
          <w:szCs w:val="24"/>
        </w:rPr>
        <w:t>итоговых работ</w:t>
      </w:r>
      <w:r w:rsidRPr="00A52624">
        <w:rPr>
          <w:sz w:val="24"/>
          <w:szCs w:val="24"/>
        </w:rPr>
        <w:t>.</w:t>
      </w:r>
    </w:p>
    <w:p w:rsidR="00F06FD5" w:rsidRPr="00A52624" w:rsidRDefault="00F06FD5" w:rsidP="00A52624">
      <w:pPr>
        <w:pStyle w:val="a6"/>
        <w:spacing w:line="240" w:lineRule="auto"/>
        <w:rPr>
          <w:sz w:val="24"/>
          <w:szCs w:val="24"/>
        </w:rPr>
      </w:pPr>
    </w:p>
    <w:p w:rsidR="00F06FD5" w:rsidRPr="00A52624" w:rsidRDefault="00F06FD5" w:rsidP="00A52624">
      <w:pPr>
        <w:pStyle w:val="a6"/>
        <w:spacing w:line="240" w:lineRule="auto"/>
        <w:rPr>
          <w:sz w:val="24"/>
          <w:szCs w:val="24"/>
        </w:rPr>
      </w:pPr>
      <w:r w:rsidRPr="00A52624">
        <w:rPr>
          <w:sz w:val="24"/>
          <w:szCs w:val="24"/>
        </w:rPr>
        <w:br w:type="page"/>
      </w:r>
    </w:p>
    <w:p w:rsidR="00F06FD5" w:rsidRPr="0041745A" w:rsidRDefault="00F06FD5" w:rsidP="006C32E9">
      <w:pPr>
        <w:pStyle w:val="1"/>
        <w:numPr>
          <w:ilvl w:val="0"/>
          <w:numId w:val="6"/>
        </w:numPr>
        <w:spacing w:before="0" w:after="0" w:line="360" w:lineRule="auto"/>
        <w:rPr>
          <w:rFonts w:ascii="Times New Roman" w:hAnsi="Times New Roman"/>
          <w:sz w:val="24"/>
          <w:szCs w:val="24"/>
        </w:rPr>
      </w:pPr>
      <w:bookmarkStart w:id="74" w:name="_Toc288394075"/>
      <w:bookmarkStart w:id="75" w:name="_Toc288410542"/>
      <w:bookmarkStart w:id="76" w:name="_Toc288410671"/>
      <w:bookmarkStart w:id="77" w:name="_Toc294246087"/>
      <w:r w:rsidRPr="0041745A">
        <w:rPr>
          <w:rFonts w:ascii="Times New Roman" w:hAnsi="Times New Roman"/>
          <w:sz w:val="24"/>
          <w:szCs w:val="24"/>
        </w:rPr>
        <w:lastRenderedPageBreak/>
        <w:t>Содержательный</w:t>
      </w:r>
      <w:r>
        <w:rPr>
          <w:rFonts w:ascii="Times New Roman" w:hAnsi="Times New Roman"/>
          <w:sz w:val="24"/>
          <w:szCs w:val="24"/>
          <w:lang w:val="ru-RU"/>
        </w:rPr>
        <w:t xml:space="preserve"> </w:t>
      </w:r>
      <w:r w:rsidRPr="0041745A">
        <w:rPr>
          <w:rFonts w:ascii="Times New Roman" w:hAnsi="Times New Roman"/>
          <w:sz w:val="24"/>
          <w:szCs w:val="24"/>
        </w:rPr>
        <w:t>раздел</w:t>
      </w:r>
      <w:bookmarkEnd w:id="74"/>
      <w:bookmarkEnd w:id="75"/>
      <w:bookmarkEnd w:id="76"/>
      <w:bookmarkEnd w:id="77"/>
    </w:p>
    <w:p w:rsidR="00F06FD5" w:rsidRPr="00863DF6" w:rsidRDefault="00F06FD5" w:rsidP="008F2C5F">
      <w:pPr>
        <w:pStyle w:val="af0"/>
        <w:numPr>
          <w:ilvl w:val="1"/>
          <w:numId w:val="12"/>
        </w:numPr>
        <w:spacing w:line="240" w:lineRule="auto"/>
        <w:jc w:val="both"/>
      </w:pPr>
      <w:bookmarkStart w:id="78" w:name="_Toc288394076"/>
      <w:bookmarkStart w:id="79" w:name="_Toc288410543"/>
      <w:bookmarkStart w:id="80" w:name="_Toc288410672"/>
      <w:bookmarkStart w:id="81" w:name="_Toc294246088"/>
      <w:r>
        <w:t xml:space="preserve"> </w:t>
      </w:r>
      <w:r w:rsidRPr="00863DF6">
        <w:t>Программа формирования у обучающихся универсальных учебных действий</w:t>
      </w:r>
      <w:bookmarkEnd w:id="78"/>
      <w:bookmarkEnd w:id="79"/>
      <w:bookmarkEnd w:id="80"/>
      <w:bookmarkEnd w:id="81"/>
    </w:p>
    <w:p w:rsidR="00F06FD5" w:rsidRPr="00B05EA1" w:rsidRDefault="00F06FD5" w:rsidP="00B05EA1">
      <w:pPr>
        <w:pStyle w:val="a6"/>
        <w:spacing w:line="240" w:lineRule="auto"/>
        <w:rPr>
          <w:sz w:val="24"/>
          <w:szCs w:val="24"/>
        </w:rPr>
      </w:pPr>
      <w:r w:rsidRPr="00B05EA1">
        <w:rPr>
          <w:sz w:val="24"/>
          <w:szCs w:val="24"/>
        </w:rPr>
        <w:t xml:space="preserve">Программа формирования универсальных учебных действий на ступени начального общего образования (далее-программа формирования УУД)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w:t>
      </w:r>
    </w:p>
    <w:p w:rsidR="00F06FD5" w:rsidRPr="00B05EA1" w:rsidRDefault="00F06FD5" w:rsidP="00B05EA1">
      <w:pPr>
        <w:pStyle w:val="a6"/>
        <w:spacing w:line="240" w:lineRule="auto"/>
        <w:rPr>
          <w:sz w:val="24"/>
          <w:szCs w:val="24"/>
        </w:rPr>
      </w:pPr>
      <w:r w:rsidRPr="00B05EA1">
        <w:rPr>
          <w:sz w:val="24"/>
          <w:szCs w:val="24"/>
        </w:rPr>
        <w:t xml:space="preserve">Важнейшая  задача системы начального образования - сформировать у младших школьников умение учиться, развить способность к саморазвитию и самосовершенствованию, т.е. обеспечить формирование данных универсальных учебных действий. Решение поставленной задачи достигается путем сознательного активного присвоения обучающимися социального опыта. При этом знания, умения и навыки рассматриваются как производные от соответствующих видов </w:t>
      </w:r>
    </w:p>
    <w:p w:rsidR="00F06FD5" w:rsidRPr="00B05EA1" w:rsidRDefault="00F06FD5" w:rsidP="00B05EA1">
      <w:pPr>
        <w:pStyle w:val="a6"/>
        <w:spacing w:line="240" w:lineRule="auto"/>
        <w:ind w:firstLine="0"/>
        <w:rPr>
          <w:sz w:val="24"/>
          <w:szCs w:val="24"/>
        </w:rPr>
      </w:pPr>
      <w:r w:rsidRPr="00B05EA1">
        <w:rPr>
          <w:sz w:val="24"/>
          <w:szCs w:val="24"/>
        </w:rPr>
        <w:t xml:space="preserve">целенаправленных действий обучающихся. </w:t>
      </w:r>
    </w:p>
    <w:p w:rsidR="00F06FD5" w:rsidRPr="00B05EA1" w:rsidRDefault="00F06FD5" w:rsidP="00B05EA1">
      <w:pPr>
        <w:pStyle w:val="a6"/>
        <w:spacing w:line="240" w:lineRule="auto"/>
        <w:rPr>
          <w:sz w:val="24"/>
          <w:szCs w:val="24"/>
        </w:rPr>
      </w:pPr>
      <w:r w:rsidRPr="00B05EA1">
        <w:rPr>
          <w:sz w:val="24"/>
          <w:szCs w:val="24"/>
        </w:rPr>
        <w:t>Актуальность представляемой программы формирования универсальных учебных действий обусловлена следующими  факторами</w:t>
      </w:r>
      <w:r>
        <w:rPr>
          <w:sz w:val="24"/>
          <w:szCs w:val="24"/>
        </w:rPr>
        <w:t xml:space="preserve"> </w:t>
      </w:r>
      <w:r w:rsidRPr="00B05EA1">
        <w:rPr>
          <w:sz w:val="24"/>
          <w:szCs w:val="24"/>
        </w:rPr>
        <w:t xml:space="preserve">развития образовательного пространства школы: </w:t>
      </w:r>
    </w:p>
    <w:p w:rsidR="00F06FD5" w:rsidRPr="00B05EA1" w:rsidRDefault="00F06FD5" w:rsidP="00B05EA1">
      <w:pPr>
        <w:pStyle w:val="a6"/>
        <w:spacing w:line="240" w:lineRule="auto"/>
        <w:rPr>
          <w:sz w:val="24"/>
          <w:szCs w:val="24"/>
        </w:rPr>
      </w:pPr>
      <w:r w:rsidRPr="00B05EA1">
        <w:rPr>
          <w:sz w:val="24"/>
          <w:szCs w:val="24"/>
        </w:rPr>
        <w:t xml:space="preserve">- необходимость ускоренного совершенствования образовательного </w:t>
      </w:r>
    </w:p>
    <w:p w:rsidR="00F06FD5" w:rsidRPr="00B05EA1" w:rsidRDefault="00F06FD5" w:rsidP="00B05EA1">
      <w:pPr>
        <w:pStyle w:val="a6"/>
        <w:spacing w:line="240" w:lineRule="auto"/>
        <w:rPr>
          <w:sz w:val="24"/>
          <w:szCs w:val="24"/>
        </w:rPr>
      </w:pPr>
      <w:r w:rsidRPr="00B05EA1">
        <w:rPr>
          <w:sz w:val="24"/>
          <w:szCs w:val="24"/>
        </w:rPr>
        <w:t xml:space="preserve">пространства в целях оптимизации общекультурного, личностного и </w:t>
      </w:r>
    </w:p>
    <w:p w:rsidR="00F06FD5" w:rsidRPr="00B05EA1" w:rsidRDefault="00F06FD5" w:rsidP="00B05EA1">
      <w:pPr>
        <w:pStyle w:val="a6"/>
        <w:spacing w:line="240" w:lineRule="auto"/>
        <w:rPr>
          <w:sz w:val="24"/>
          <w:szCs w:val="24"/>
        </w:rPr>
      </w:pPr>
      <w:r w:rsidRPr="00B05EA1">
        <w:rPr>
          <w:sz w:val="24"/>
          <w:szCs w:val="24"/>
        </w:rPr>
        <w:t xml:space="preserve">познавательного развития детей младшего школьного возраста, создания </w:t>
      </w:r>
    </w:p>
    <w:p w:rsidR="00F06FD5" w:rsidRPr="00B05EA1" w:rsidRDefault="00F06FD5" w:rsidP="00B05EA1">
      <w:pPr>
        <w:pStyle w:val="a6"/>
        <w:spacing w:line="240" w:lineRule="auto"/>
        <w:rPr>
          <w:sz w:val="24"/>
          <w:szCs w:val="24"/>
        </w:rPr>
      </w:pPr>
      <w:r w:rsidRPr="00B05EA1">
        <w:rPr>
          <w:sz w:val="24"/>
          <w:szCs w:val="24"/>
        </w:rPr>
        <w:t xml:space="preserve">условий для достижения успешности всеми обучающимися; </w:t>
      </w:r>
    </w:p>
    <w:p w:rsidR="00F06FD5" w:rsidRPr="00B05EA1" w:rsidRDefault="00F06FD5" w:rsidP="00B05EA1">
      <w:pPr>
        <w:pStyle w:val="a6"/>
        <w:spacing w:line="240" w:lineRule="auto"/>
        <w:rPr>
          <w:sz w:val="24"/>
          <w:szCs w:val="24"/>
        </w:rPr>
      </w:pPr>
      <w:r w:rsidRPr="00B05EA1">
        <w:rPr>
          <w:sz w:val="24"/>
          <w:szCs w:val="24"/>
        </w:rPr>
        <w:t xml:space="preserve">- задачи формирования общекультурной и гражданской идентичности </w:t>
      </w:r>
    </w:p>
    <w:p w:rsidR="00F06FD5" w:rsidRPr="00B05EA1" w:rsidRDefault="00F06FD5" w:rsidP="00B05EA1">
      <w:pPr>
        <w:pStyle w:val="a6"/>
        <w:spacing w:line="240" w:lineRule="auto"/>
        <w:rPr>
          <w:sz w:val="24"/>
          <w:szCs w:val="24"/>
        </w:rPr>
      </w:pPr>
      <w:r w:rsidRPr="00B05EA1">
        <w:rPr>
          <w:sz w:val="24"/>
          <w:szCs w:val="24"/>
        </w:rPr>
        <w:t xml:space="preserve">обучающихся, обеспечивающих социальную консолидацию в условиях </w:t>
      </w:r>
    </w:p>
    <w:p w:rsidR="00F06FD5" w:rsidRPr="00B05EA1" w:rsidRDefault="00F06FD5" w:rsidP="00B05EA1">
      <w:pPr>
        <w:pStyle w:val="a6"/>
        <w:spacing w:line="240" w:lineRule="auto"/>
        <w:rPr>
          <w:sz w:val="24"/>
          <w:szCs w:val="24"/>
        </w:rPr>
      </w:pPr>
      <w:r w:rsidRPr="00B05EA1">
        <w:rPr>
          <w:sz w:val="24"/>
          <w:szCs w:val="24"/>
        </w:rPr>
        <w:t xml:space="preserve">культурного, этнического и религиозного разнообразия российского </w:t>
      </w:r>
    </w:p>
    <w:p w:rsidR="00F06FD5" w:rsidRPr="00B05EA1" w:rsidRDefault="00F06FD5" w:rsidP="00B05EA1">
      <w:pPr>
        <w:pStyle w:val="a6"/>
        <w:spacing w:line="240" w:lineRule="auto"/>
        <w:rPr>
          <w:sz w:val="24"/>
          <w:szCs w:val="24"/>
        </w:rPr>
      </w:pPr>
      <w:r w:rsidRPr="00B05EA1">
        <w:rPr>
          <w:sz w:val="24"/>
          <w:szCs w:val="24"/>
        </w:rPr>
        <w:t xml:space="preserve">общества; </w:t>
      </w:r>
    </w:p>
    <w:p w:rsidR="00F06FD5" w:rsidRPr="00B05EA1" w:rsidRDefault="00F06FD5" w:rsidP="00B05EA1">
      <w:pPr>
        <w:pStyle w:val="a6"/>
        <w:spacing w:line="240" w:lineRule="auto"/>
        <w:rPr>
          <w:sz w:val="24"/>
          <w:szCs w:val="24"/>
        </w:rPr>
      </w:pPr>
      <w:r w:rsidRPr="00B05EA1">
        <w:rPr>
          <w:sz w:val="24"/>
          <w:szCs w:val="24"/>
        </w:rPr>
        <w:t xml:space="preserve">- необходимость сохранения единства образовательного пространства, </w:t>
      </w:r>
    </w:p>
    <w:p w:rsidR="00F06FD5" w:rsidRPr="00B05EA1" w:rsidRDefault="00F06FD5" w:rsidP="00B05EA1">
      <w:pPr>
        <w:pStyle w:val="a6"/>
        <w:spacing w:line="240" w:lineRule="auto"/>
        <w:rPr>
          <w:sz w:val="24"/>
          <w:szCs w:val="24"/>
        </w:rPr>
      </w:pPr>
      <w:r w:rsidRPr="00B05EA1">
        <w:rPr>
          <w:sz w:val="24"/>
          <w:szCs w:val="24"/>
        </w:rPr>
        <w:t xml:space="preserve">преемственности ступеней образовательной системы в школе; </w:t>
      </w:r>
    </w:p>
    <w:p w:rsidR="00F06FD5" w:rsidRPr="00B05EA1" w:rsidRDefault="00F06FD5" w:rsidP="00B05EA1">
      <w:pPr>
        <w:pStyle w:val="a6"/>
        <w:spacing w:line="240" w:lineRule="auto"/>
        <w:rPr>
          <w:sz w:val="24"/>
          <w:szCs w:val="24"/>
        </w:rPr>
      </w:pPr>
      <w:r w:rsidRPr="00B05EA1">
        <w:rPr>
          <w:sz w:val="24"/>
          <w:szCs w:val="24"/>
        </w:rPr>
        <w:t xml:space="preserve">- возрастание требований к коммуникационному взаимодействию и </w:t>
      </w:r>
    </w:p>
    <w:p w:rsidR="00F06FD5" w:rsidRPr="00487465" w:rsidRDefault="00F06FD5" w:rsidP="00B05EA1">
      <w:pPr>
        <w:pStyle w:val="a6"/>
        <w:spacing w:line="240" w:lineRule="auto"/>
        <w:rPr>
          <w:sz w:val="24"/>
          <w:szCs w:val="24"/>
        </w:rPr>
      </w:pPr>
      <w:r w:rsidRPr="00B05EA1">
        <w:rPr>
          <w:sz w:val="24"/>
          <w:szCs w:val="24"/>
        </w:rPr>
        <w:t xml:space="preserve">толерантности членов поликультурного общества, степени ответственности и </w:t>
      </w:r>
      <w:r w:rsidRPr="00487465">
        <w:rPr>
          <w:sz w:val="24"/>
          <w:szCs w:val="24"/>
        </w:rPr>
        <w:t>Программа формирования универсальных учебных действий для начального общего образования включает:</w:t>
      </w:r>
    </w:p>
    <w:p w:rsidR="00F06FD5" w:rsidRPr="00487465" w:rsidRDefault="00F06FD5" w:rsidP="00487465">
      <w:pPr>
        <w:pStyle w:val="a6"/>
        <w:spacing w:line="240" w:lineRule="auto"/>
        <w:rPr>
          <w:sz w:val="24"/>
          <w:szCs w:val="24"/>
        </w:rPr>
      </w:pPr>
      <w:r w:rsidRPr="00487465">
        <w:rPr>
          <w:sz w:val="24"/>
          <w:szCs w:val="24"/>
        </w:rPr>
        <w:t>-  ценностные ориентиры начального общего образования;</w:t>
      </w:r>
    </w:p>
    <w:p w:rsidR="00F06FD5" w:rsidRPr="00487465" w:rsidRDefault="00F06FD5" w:rsidP="00487465">
      <w:pPr>
        <w:pStyle w:val="a6"/>
        <w:spacing w:line="240" w:lineRule="auto"/>
        <w:rPr>
          <w:sz w:val="24"/>
          <w:szCs w:val="24"/>
        </w:rPr>
      </w:pPr>
      <w:r w:rsidRPr="00487465">
        <w:rPr>
          <w:sz w:val="24"/>
          <w:szCs w:val="24"/>
        </w:rPr>
        <w:t>- понятие, функции, состав и характеристики универсальных учебных действий в младшем школьном возрасте;</w:t>
      </w:r>
    </w:p>
    <w:p w:rsidR="00F06FD5" w:rsidRPr="00487465" w:rsidRDefault="00F06FD5" w:rsidP="00487465">
      <w:pPr>
        <w:pStyle w:val="a6"/>
        <w:spacing w:line="240" w:lineRule="auto"/>
        <w:rPr>
          <w:sz w:val="24"/>
          <w:szCs w:val="24"/>
        </w:rPr>
      </w:pPr>
      <w:r w:rsidRPr="00487465">
        <w:rPr>
          <w:sz w:val="24"/>
          <w:szCs w:val="24"/>
        </w:rPr>
        <w:t xml:space="preserve">- описание возможностей содержания различных учебных предметов для формирования универсальных учебных действий; </w:t>
      </w:r>
    </w:p>
    <w:p w:rsidR="00F06FD5" w:rsidRPr="00487465" w:rsidRDefault="00F06FD5" w:rsidP="00487465">
      <w:pPr>
        <w:pStyle w:val="a6"/>
        <w:spacing w:line="240" w:lineRule="auto"/>
        <w:rPr>
          <w:sz w:val="24"/>
          <w:szCs w:val="24"/>
        </w:rPr>
      </w:pPr>
      <w:r w:rsidRPr="00487465">
        <w:rPr>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F06FD5" w:rsidRPr="00863DF6" w:rsidRDefault="00F06FD5" w:rsidP="00863DF6">
      <w:pPr>
        <w:pStyle w:val="a6"/>
        <w:spacing w:line="240" w:lineRule="auto"/>
        <w:rPr>
          <w:sz w:val="24"/>
          <w:szCs w:val="24"/>
        </w:rPr>
      </w:pPr>
      <w:r w:rsidRPr="00487465">
        <w:rPr>
          <w:spacing w:val="-4"/>
          <w:sz w:val="24"/>
          <w:szCs w:val="24"/>
        </w:rPr>
        <w:t>- описание условий, обеспечивающих преемственность про­</w:t>
      </w:r>
      <w:r w:rsidRPr="00487465">
        <w:rPr>
          <w:spacing w:val="-4"/>
          <w:sz w:val="24"/>
          <w:szCs w:val="24"/>
        </w:rPr>
        <w:br/>
      </w:r>
      <w:r w:rsidRPr="00487465">
        <w:rPr>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95AE9" w:rsidRDefault="00F06FD5" w:rsidP="008F2C5F">
      <w:pPr>
        <w:pStyle w:val="af0"/>
        <w:numPr>
          <w:ilvl w:val="2"/>
          <w:numId w:val="12"/>
        </w:numPr>
        <w:spacing w:line="240" w:lineRule="auto"/>
      </w:pPr>
      <w:bookmarkStart w:id="82" w:name="_Toc288394077"/>
      <w:bookmarkStart w:id="83" w:name="_Toc288410544"/>
      <w:bookmarkStart w:id="84" w:name="_Toc288410673"/>
      <w:bookmarkStart w:id="85" w:name="_Toc288410738"/>
      <w:bookmarkStart w:id="86" w:name="_Toc294246089"/>
      <w:r w:rsidRPr="00863DF6">
        <w:t xml:space="preserve">Ценностные ориентиры </w:t>
      </w:r>
      <w:bookmarkEnd w:id="82"/>
      <w:bookmarkEnd w:id="83"/>
      <w:bookmarkEnd w:id="84"/>
      <w:bookmarkEnd w:id="85"/>
      <w:bookmarkEnd w:id="86"/>
      <w:r>
        <w:t xml:space="preserve">НОО </w:t>
      </w:r>
      <w:r w:rsidR="00595AE9">
        <w:t>Клепиковской ООШ</w:t>
      </w:r>
    </w:p>
    <w:p w:rsidR="00F06FD5" w:rsidRPr="00595AE9" w:rsidRDefault="00F06FD5" w:rsidP="008F2C5F">
      <w:pPr>
        <w:pStyle w:val="af0"/>
        <w:numPr>
          <w:ilvl w:val="2"/>
          <w:numId w:val="12"/>
        </w:numPr>
        <w:spacing w:line="240" w:lineRule="auto"/>
      </w:pPr>
      <w:r w:rsidRPr="00595AE9">
        <w:rPr>
          <w:spacing w:val="2"/>
        </w:rPr>
        <w:t xml:space="preserve">Ценностные ориентиры НОО </w:t>
      </w:r>
      <w:r w:rsidRPr="00595AE9">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F06FD5" w:rsidRPr="0041745A" w:rsidRDefault="00F06FD5" w:rsidP="0041745A">
      <w:pPr>
        <w:pStyle w:val="a6"/>
        <w:spacing w:line="240" w:lineRule="auto"/>
        <w:rPr>
          <w:sz w:val="24"/>
          <w:szCs w:val="24"/>
        </w:rPr>
      </w:pPr>
      <w:r w:rsidRPr="0041745A">
        <w:rPr>
          <w:b/>
          <w:bCs/>
          <w:iCs/>
          <w:spacing w:val="-2"/>
          <w:sz w:val="24"/>
          <w:szCs w:val="24"/>
        </w:rPr>
        <w:t>формирование основ гражданской идентичности лич</w:t>
      </w:r>
      <w:r w:rsidRPr="0041745A">
        <w:rPr>
          <w:b/>
          <w:bCs/>
          <w:iCs/>
          <w:sz w:val="24"/>
          <w:szCs w:val="24"/>
        </w:rPr>
        <w:t xml:space="preserve">ности </w:t>
      </w:r>
      <w:r w:rsidRPr="0041745A">
        <w:rPr>
          <w:sz w:val="24"/>
          <w:szCs w:val="24"/>
        </w:rPr>
        <w:t>на основе:</w:t>
      </w:r>
    </w:p>
    <w:p w:rsidR="00F06FD5" w:rsidRPr="0041745A" w:rsidRDefault="00F06FD5" w:rsidP="0041745A">
      <w:pPr>
        <w:pStyle w:val="a6"/>
        <w:spacing w:line="240" w:lineRule="auto"/>
        <w:rPr>
          <w:sz w:val="24"/>
          <w:szCs w:val="24"/>
        </w:rPr>
      </w:pPr>
      <w:r>
        <w:rPr>
          <w:sz w:val="24"/>
          <w:szCs w:val="24"/>
        </w:rPr>
        <w:t>-</w:t>
      </w:r>
      <w:r w:rsidRPr="0041745A">
        <w:rP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F06FD5" w:rsidRPr="0041745A" w:rsidRDefault="00F06FD5" w:rsidP="0041745A">
      <w:pPr>
        <w:pStyle w:val="a6"/>
        <w:spacing w:line="240" w:lineRule="auto"/>
        <w:rPr>
          <w:sz w:val="24"/>
          <w:szCs w:val="24"/>
        </w:rPr>
      </w:pPr>
      <w:r>
        <w:rPr>
          <w:sz w:val="24"/>
          <w:szCs w:val="24"/>
        </w:rPr>
        <w:t>-</w:t>
      </w:r>
      <w:r w:rsidRPr="0041745A">
        <w:rP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06FD5" w:rsidRPr="0041745A" w:rsidRDefault="00F06FD5" w:rsidP="0041745A">
      <w:pPr>
        <w:pStyle w:val="a6"/>
        <w:spacing w:line="240" w:lineRule="auto"/>
        <w:rPr>
          <w:b/>
          <w:bCs/>
          <w:iCs/>
          <w:sz w:val="24"/>
          <w:szCs w:val="24"/>
        </w:rPr>
      </w:pPr>
      <w:r w:rsidRPr="0041745A">
        <w:rPr>
          <w:b/>
          <w:bCs/>
          <w:iCs/>
          <w:sz w:val="24"/>
          <w:szCs w:val="24"/>
        </w:rPr>
        <w:t xml:space="preserve">формирование психологических условий развития общения, сотрудничества </w:t>
      </w:r>
      <w:r w:rsidRPr="0041745A">
        <w:rPr>
          <w:sz w:val="24"/>
          <w:szCs w:val="24"/>
        </w:rPr>
        <w:t>на основе:</w:t>
      </w:r>
    </w:p>
    <w:p w:rsidR="00F06FD5" w:rsidRPr="0041745A" w:rsidRDefault="00F06FD5" w:rsidP="0041745A">
      <w:pPr>
        <w:pStyle w:val="a6"/>
        <w:spacing w:line="240" w:lineRule="auto"/>
        <w:rPr>
          <w:sz w:val="24"/>
          <w:szCs w:val="24"/>
        </w:rPr>
      </w:pPr>
      <w:r>
        <w:rPr>
          <w:sz w:val="24"/>
          <w:szCs w:val="24"/>
        </w:rPr>
        <w:t>-</w:t>
      </w:r>
      <w:r w:rsidRPr="0041745A">
        <w:rPr>
          <w:sz w:val="24"/>
          <w:szCs w:val="24"/>
        </w:rPr>
        <w:t>доброжелательности, доверия и внимания к людям, готовности к сотрудничеству и дружбе, оказанию помощи тем, кто в ней нуждается;</w:t>
      </w:r>
    </w:p>
    <w:p w:rsidR="00F06FD5" w:rsidRPr="0041745A" w:rsidRDefault="00F06FD5" w:rsidP="0041745A">
      <w:pPr>
        <w:pStyle w:val="a6"/>
        <w:spacing w:line="240" w:lineRule="auto"/>
        <w:rPr>
          <w:sz w:val="24"/>
          <w:szCs w:val="24"/>
        </w:rPr>
      </w:pPr>
      <w:r>
        <w:rPr>
          <w:sz w:val="24"/>
          <w:szCs w:val="24"/>
        </w:rPr>
        <w:t>-</w:t>
      </w:r>
      <w:r w:rsidRPr="0041745A">
        <w:rPr>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06FD5" w:rsidRPr="0041745A" w:rsidRDefault="00F06FD5" w:rsidP="0041745A">
      <w:pPr>
        <w:pStyle w:val="a6"/>
        <w:spacing w:line="240" w:lineRule="auto"/>
        <w:rPr>
          <w:spacing w:val="-2"/>
          <w:sz w:val="24"/>
          <w:szCs w:val="24"/>
        </w:rPr>
      </w:pPr>
      <w:r w:rsidRPr="0041745A">
        <w:rPr>
          <w:b/>
          <w:bCs/>
          <w:iCs/>
          <w:spacing w:val="2"/>
          <w:sz w:val="24"/>
          <w:szCs w:val="24"/>
        </w:rPr>
        <w:lastRenderedPageBreak/>
        <w:t xml:space="preserve">развитие ценностно­смысловой сферы личности </w:t>
      </w:r>
      <w:r w:rsidRPr="0041745A">
        <w:rPr>
          <w:spacing w:val="2"/>
          <w:sz w:val="24"/>
          <w:szCs w:val="24"/>
        </w:rPr>
        <w:t xml:space="preserve">на </w:t>
      </w:r>
      <w:r w:rsidRPr="0041745A">
        <w:rPr>
          <w:spacing w:val="-2"/>
          <w:sz w:val="24"/>
          <w:szCs w:val="24"/>
        </w:rPr>
        <w:t>основе общечеловеческих принципов нравственности и гуманизма:</w:t>
      </w:r>
    </w:p>
    <w:p w:rsidR="00F06FD5" w:rsidRPr="0041745A" w:rsidRDefault="00F06FD5" w:rsidP="0041745A">
      <w:pPr>
        <w:pStyle w:val="a6"/>
        <w:spacing w:line="240" w:lineRule="auto"/>
        <w:rPr>
          <w:sz w:val="24"/>
          <w:szCs w:val="24"/>
        </w:rPr>
      </w:pPr>
      <w:r>
        <w:rPr>
          <w:sz w:val="24"/>
          <w:szCs w:val="24"/>
        </w:rPr>
        <w:t>-</w:t>
      </w:r>
      <w:r w:rsidRPr="0041745A">
        <w:rPr>
          <w:sz w:val="24"/>
          <w:szCs w:val="24"/>
        </w:rPr>
        <w:t>принятия и уважения ценностей семьи и  образовательной организации, коллектива и общества и стремления следовать им;</w:t>
      </w:r>
    </w:p>
    <w:p w:rsidR="00F06FD5" w:rsidRPr="0041745A" w:rsidRDefault="00F06FD5" w:rsidP="0041745A">
      <w:pPr>
        <w:pStyle w:val="a6"/>
        <w:spacing w:line="240" w:lineRule="auto"/>
        <w:rPr>
          <w:sz w:val="24"/>
          <w:szCs w:val="24"/>
        </w:rPr>
      </w:pPr>
      <w:r>
        <w:rPr>
          <w:sz w:val="24"/>
          <w:szCs w:val="24"/>
        </w:rPr>
        <w:t>-</w:t>
      </w:r>
      <w:r w:rsidRPr="0041745A">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06FD5" w:rsidRPr="0041745A" w:rsidRDefault="00F06FD5" w:rsidP="0041745A">
      <w:pPr>
        <w:pStyle w:val="a6"/>
        <w:spacing w:line="240" w:lineRule="auto"/>
        <w:rPr>
          <w:sz w:val="24"/>
          <w:szCs w:val="24"/>
        </w:rPr>
      </w:pPr>
      <w:r>
        <w:rPr>
          <w:sz w:val="24"/>
          <w:szCs w:val="24"/>
        </w:rPr>
        <w:t>-</w:t>
      </w:r>
      <w:r w:rsidRPr="0041745A">
        <w:rPr>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06FD5" w:rsidRPr="0041745A" w:rsidRDefault="00F06FD5" w:rsidP="0041745A">
      <w:pPr>
        <w:pStyle w:val="a6"/>
        <w:spacing w:line="240" w:lineRule="auto"/>
        <w:rPr>
          <w:sz w:val="24"/>
          <w:szCs w:val="24"/>
        </w:rPr>
      </w:pPr>
      <w:r w:rsidRPr="0041745A">
        <w:rPr>
          <w:b/>
          <w:bCs/>
          <w:iCs/>
          <w:sz w:val="24"/>
          <w:szCs w:val="24"/>
        </w:rPr>
        <w:t xml:space="preserve">развитие умения учиться </w:t>
      </w:r>
      <w:r w:rsidRPr="0041745A">
        <w:rPr>
          <w:sz w:val="24"/>
          <w:szCs w:val="24"/>
        </w:rPr>
        <w:t>как первого шага к самообразованию и самовоспитанию, а именно:</w:t>
      </w:r>
    </w:p>
    <w:p w:rsidR="00F06FD5" w:rsidRPr="0041745A" w:rsidRDefault="00F06FD5" w:rsidP="0041745A">
      <w:pPr>
        <w:pStyle w:val="a6"/>
        <w:spacing w:line="240" w:lineRule="auto"/>
        <w:rPr>
          <w:sz w:val="24"/>
          <w:szCs w:val="24"/>
        </w:rPr>
      </w:pPr>
      <w:r>
        <w:rPr>
          <w:sz w:val="24"/>
          <w:szCs w:val="24"/>
        </w:rPr>
        <w:t>-</w:t>
      </w:r>
      <w:r w:rsidRPr="0041745A">
        <w:rPr>
          <w:sz w:val="24"/>
          <w:szCs w:val="24"/>
        </w:rPr>
        <w:t>развитие широких познавательных интересов, инициативы и любознательности, мотивов познания и творчества;</w:t>
      </w:r>
    </w:p>
    <w:p w:rsidR="00F06FD5" w:rsidRPr="0041745A" w:rsidRDefault="00F06FD5" w:rsidP="0041745A">
      <w:pPr>
        <w:pStyle w:val="a6"/>
        <w:spacing w:line="240" w:lineRule="auto"/>
        <w:rPr>
          <w:spacing w:val="-2"/>
          <w:sz w:val="24"/>
          <w:szCs w:val="24"/>
        </w:rPr>
      </w:pPr>
      <w:r>
        <w:rPr>
          <w:spacing w:val="-2"/>
          <w:sz w:val="24"/>
          <w:szCs w:val="24"/>
        </w:rPr>
        <w:t>-</w:t>
      </w:r>
      <w:r w:rsidRPr="0041745A">
        <w:rPr>
          <w:spacing w:val="-2"/>
          <w:sz w:val="24"/>
          <w:szCs w:val="24"/>
        </w:rPr>
        <w:t>формирование умения учиться и способности к организации своей деятельности (планированию, контролю, оценке);</w:t>
      </w:r>
    </w:p>
    <w:p w:rsidR="00F06FD5" w:rsidRPr="0041745A" w:rsidRDefault="00F06FD5" w:rsidP="0041745A">
      <w:pPr>
        <w:pStyle w:val="a6"/>
        <w:spacing w:line="240" w:lineRule="auto"/>
        <w:rPr>
          <w:spacing w:val="-2"/>
          <w:sz w:val="24"/>
          <w:szCs w:val="24"/>
        </w:rPr>
      </w:pPr>
      <w:r w:rsidRPr="0041745A">
        <w:rPr>
          <w:b/>
          <w:bCs/>
          <w:iCs/>
          <w:spacing w:val="-2"/>
          <w:sz w:val="24"/>
          <w:szCs w:val="24"/>
        </w:rPr>
        <w:t xml:space="preserve">развитие самостоятельности, инициативы и ответственности личности </w:t>
      </w:r>
      <w:r w:rsidRPr="0041745A">
        <w:rPr>
          <w:spacing w:val="-2"/>
          <w:sz w:val="24"/>
          <w:szCs w:val="24"/>
        </w:rPr>
        <w:t>как условия её самоактуализации:</w:t>
      </w:r>
    </w:p>
    <w:p w:rsidR="00F06FD5" w:rsidRPr="0041745A" w:rsidRDefault="00F06FD5" w:rsidP="0041745A">
      <w:pPr>
        <w:pStyle w:val="a6"/>
        <w:spacing w:line="240" w:lineRule="auto"/>
        <w:rPr>
          <w:sz w:val="24"/>
          <w:szCs w:val="24"/>
        </w:rPr>
      </w:pPr>
      <w:r>
        <w:rPr>
          <w:sz w:val="24"/>
          <w:szCs w:val="24"/>
        </w:rPr>
        <w:t>-</w:t>
      </w:r>
      <w:r w:rsidRPr="0041745A">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06FD5" w:rsidRPr="0041745A" w:rsidRDefault="00F06FD5" w:rsidP="0041745A">
      <w:pPr>
        <w:pStyle w:val="a6"/>
        <w:spacing w:line="240" w:lineRule="auto"/>
        <w:rPr>
          <w:sz w:val="24"/>
          <w:szCs w:val="24"/>
        </w:rPr>
      </w:pPr>
      <w:r>
        <w:rPr>
          <w:spacing w:val="2"/>
          <w:sz w:val="24"/>
          <w:szCs w:val="24"/>
        </w:rPr>
        <w:t>-</w:t>
      </w:r>
      <w:r w:rsidRPr="0041745A">
        <w:rPr>
          <w:spacing w:val="2"/>
          <w:sz w:val="24"/>
          <w:szCs w:val="24"/>
        </w:rPr>
        <w:t xml:space="preserve">развитие готовности к самостоятельным поступкам и </w:t>
      </w:r>
      <w:r w:rsidRPr="0041745A">
        <w:rPr>
          <w:sz w:val="24"/>
          <w:szCs w:val="24"/>
        </w:rPr>
        <w:t>действиям, ответственности за их результаты;</w:t>
      </w:r>
    </w:p>
    <w:p w:rsidR="00F06FD5" w:rsidRPr="0041745A" w:rsidRDefault="00F06FD5" w:rsidP="0041745A">
      <w:pPr>
        <w:pStyle w:val="a6"/>
        <w:spacing w:line="240" w:lineRule="auto"/>
        <w:rPr>
          <w:sz w:val="24"/>
          <w:szCs w:val="24"/>
        </w:rPr>
      </w:pPr>
      <w:r w:rsidRPr="0041745A">
        <w:rPr>
          <w:sz w:val="24"/>
          <w:szCs w:val="24"/>
        </w:rPr>
        <w:t xml:space="preserve">формирование целеустремлённости и настойчивости в </w:t>
      </w:r>
      <w:r w:rsidRPr="0041745A">
        <w:rPr>
          <w:spacing w:val="-4"/>
          <w:sz w:val="24"/>
          <w:szCs w:val="24"/>
        </w:rPr>
        <w:t>достижении целей, готовности к преодолению трудностей, жиз</w:t>
      </w:r>
      <w:r w:rsidRPr="0041745A">
        <w:rPr>
          <w:sz w:val="24"/>
          <w:szCs w:val="24"/>
        </w:rPr>
        <w:t>ненного оптимизма;</w:t>
      </w:r>
    </w:p>
    <w:p w:rsidR="00F06FD5" w:rsidRPr="0041745A" w:rsidRDefault="00F06FD5" w:rsidP="0041745A">
      <w:pPr>
        <w:pStyle w:val="a6"/>
        <w:spacing w:line="240" w:lineRule="auto"/>
        <w:rPr>
          <w:sz w:val="24"/>
          <w:szCs w:val="24"/>
        </w:rPr>
      </w:pPr>
      <w:r>
        <w:rPr>
          <w:sz w:val="24"/>
          <w:szCs w:val="24"/>
        </w:rPr>
        <w:t>-</w:t>
      </w:r>
      <w:r w:rsidRPr="0041745A">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06FD5" w:rsidRPr="0041745A" w:rsidRDefault="00F06FD5" w:rsidP="00D256D5">
      <w:pPr>
        <w:pStyle w:val="a6"/>
        <w:spacing w:line="240" w:lineRule="auto"/>
        <w:rPr>
          <w:sz w:val="24"/>
          <w:szCs w:val="24"/>
        </w:rPr>
      </w:pPr>
      <w:r w:rsidRPr="0041745A">
        <w:rPr>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41745A">
        <w:rPr>
          <w:spacing w:val="2"/>
          <w:sz w:val="24"/>
          <w:szCs w:val="24"/>
        </w:rPr>
        <w:t xml:space="preserve">обеспечивает высокую эффективность решения жизненных </w:t>
      </w:r>
      <w:r w:rsidRPr="0041745A">
        <w:rPr>
          <w:sz w:val="24"/>
          <w:szCs w:val="24"/>
        </w:rPr>
        <w:t>задач и возможность саморазвития обучающихся.</w:t>
      </w:r>
    </w:p>
    <w:p w:rsidR="00F06FD5" w:rsidRPr="00577622" w:rsidRDefault="00F06FD5" w:rsidP="008F2C5F">
      <w:pPr>
        <w:pStyle w:val="af0"/>
        <w:numPr>
          <w:ilvl w:val="2"/>
          <w:numId w:val="12"/>
        </w:numPr>
        <w:spacing w:line="240" w:lineRule="auto"/>
        <w:ind w:left="0" w:firstLine="0"/>
      </w:pPr>
      <w:bookmarkStart w:id="87" w:name="_Toc288394078"/>
      <w:bookmarkStart w:id="88" w:name="_Toc288410545"/>
      <w:bookmarkStart w:id="89" w:name="_Toc288410674"/>
      <w:bookmarkStart w:id="90" w:name="_Toc288410739"/>
      <w:bookmarkStart w:id="91" w:name="_Toc294246090"/>
      <w:r w:rsidRPr="00577622">
        <w:t xml:space="preserve">Характеристика универсальных учебных действий при получении </w:t>
      </w:r>
      <w:bookmarkEnd w:id="87"/>
      <w:bookmarkEnd w:id="88"/>
      <w:bookmarkEnd w:id="89"/>
      <w:bookmarkEnd w:id="90"/>
      <w:bookmarkEnd w:id="91"/>
      <w:r>
        <w:t>НОО.</w:t>
      </w:r>
    </w:p>
    <w:p w:rsidR="00F06FD5" w:rsidRPr="00577622" w:rsidRDefault="00F06FD5" w:rsidP="00577622">
      <w:pPr>
        <w:pStyle w:val="a6"/>
        <w:spacing w:line="240" w:lineRule="auto"/>
        <w:rPr>
          <w:sz w:val="24"/>
          <w:szCs w:val="24"/>
        </w:rPr>
      </w:pPr>
      <w:r w:rsidRPr="00577622">
        <w:rPr>
          <w:sz w:val="24"/>
          <w:szCs w:val="24"/>
        </w:rPr>
        <w:t>Формирование универсальных учебных действий, обеспечивающих решение задач общекультурного, ценностно-личностного и познавательного развития обучающихся реализуется в рамках целостного образовательного процесса в ходе освоения содержания учебных предметов и дисциплин, в метапредметной деятельности, организации разнообразных форм учебного сотрудничества широкого спектра.</w:t>
      </w:r>
    </w:p>
    <w:p w:rsidR="00F06FD5" w:rsidRPr="00577622" w:rsidRDefault="00F06FD5" w:rsidP="00577622">
      <w:pPr>
        <w:pStyle w:val="a6"/>
        <w:spacing w:line="240" w:lineRule="auto"/>
        <w:rPr>
          <w:sz w:val="24"/>
          <w:szCs w:val="24"/>
        </w:rPr>
      </w:pPr>
      <w:r w:rsidRPr="00577622">
        <w:rPr>
          <w:sz w:val="24"/>
          <w:szCs w:val="24"/>
        </w:rPr>
        <w:t xml:space="preserve">Каждый учебный предмет в зависимости от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F06FD5" w:rsidRPr="00577622" w:rsidRDefault="00F06FD5" w:rsidP="00577622">
      <w:pPr>
        <w:pStyle w:val="a6"/>
        <w:spacing w:line="240" w:lineRule="auto"/>
        <w:rPr>
          <w:sz w:val="24"/>
          <w:szCs w:val="24"/>
        </w:rPr>
      </w:pPr>
      <w:r w:rsidRPr="00577622">
        <w:rPr>
          <w:sz w:val="24"/>
          <w:szCs w:val="24"/>
        </w:rPr>
        <w:t xml:space="preserve">В связи с интенсификацией процессов информатизации общества и образования при формировании УУД наряду с предметными методиками обучения предполагается широкое использование цифровых инструментов и возможностей современной информационно-образовательной среды. Одним из важных элементов формирования УУД обучающихся на уроках и во внеурочной деятельности является ориентировка младших школьников в информационных и коммуникативных технологиях (ИКТ) и формирование </w:t>
      </w:r>
    </w:p>
    <w:p w:rsidR="00F06FD5" w:rsidRPr="00577622" w:rsidRDefault="00F06FD5" w:rsidP="00577622">
      <w:pPr>
        <w:pStyle w:val="a6"/>
        <w:spacing w:line="240" w:lineRule="auto"/>
        <w:ind w:firstLine="0"/>
        <w:rPr>
          <w:sz w:val="24"/>
          <w:szCs w:val="24"/>
        </w:rPr>
      </w:pPr>
      <w:r w:rsidRPr="00577622">
        <w:rPr>
          <w:sz w:val="24"/>
          <w:szCs w:val="24"/>
        </w:rPr>
        <w:t xml:space="preserve">способности грамотно применять их. Поэтому программа УУД содержит также подпрограмму, которая определяет необходимые элементы формирования ИКТ-компетентности. Отдельно выделяется  учебная ИКТ-компетентность как способность </w:t>
      </w:r>
    </w:p>
    <w:p w:rsidR="00F06FD5" w:rsidRPr="00577622" w:rsidRDefault="00F06FD5" w:rsidP="00577622">
      <w:pPr>
        <w:pStyle w:val="a6"/>
        <w:spacing w:line="240" w:lineRule="auto"/>
        <w:ind w:firstLine="0"/>
        <w:rPr>
          <w:sz w:val="24"/>
          <w:szCs w:val="24"/>
        </w:rPr>
      </w:pPr>
      <w:r w:rsidRPr="00577622">
        <w:rPr>
          <w:sz w:val="24"/>
          <w:szCs w:val="24"/>
        </w:rPr>
        <w:t>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Формирование ИКТ-</w:t>
      </w:r>
    </w:p>
    <w:p w:rsidR="00F06FD5" w:rsidRPr="00577622" w:rsidRDefault="00F06FD5" w:rsidP="00577622">
      <w:pPr>
        <w:pStyle w:val="a6"/>
        <w:spacing w:line="240" w:lineRule="auto"/>
        <w:ind w:firstLine="0"/>
        <w:rPr>
          <w:sz w:val="24"/>
          <w:szCs w:val="24"/>
        </w:rPr>
      </w:pPr>
      <w:r w:rsidRPr="00577622">
        <w:rPr>
          <w:sz w:val="24"/>
          <w:szCs w:val="24"/>
        </w:rPr>
        <w:lastRenderedPageBreak/>
        <w:t xml:space="preserve">компетентности  обучающихся происходит в рамках системно-деятельностного подхода, в процессе изучения всех без исключения предметов учебного плана.  Формулирование содержания сформированных УУД на конец уровня образования (итог 4 класса) помогает учителям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F06FD5" w:rsidRPr="00577622" w:rsidRDefault="00F06FD5" w:rsidP="00577622">
      <w:pPr>
        <w:pStyle w:val="a6"/>
        <w:spacing w:line="240" w:lineRule="auto"/>
        <w:ind w:firstLine="0"/>
        <w:rPr>
          <w:sz w:val="24"/>
          <w:szCs w:val="24"/>
        </w:rPr>
      </w:pPr>
      <w:r w:rsidRPr="00577622">
        <w:rPr>
          <w:sz w:val="24"/>
          <w:szCs w:val="24"/>
        </w:rPr>
        <w:t>Формирова</w:t>
      </w:r>
      <w:r w:rsidR="00595AE9">
        <w:rPr>
          <w:sz w:val="24"/>
          <w:szCs w:val="24"/>
        </w:rPr>
        <w:t xml:space="preserve">ние УУД </w:t>
      </w:r>
      <w:r w:rsidRPr="00577622">
        <w:rPr>
          <w:sz w:val="24"/>
          <w:szCs w:val="24"/>
        </w:rPr>
        <w:t xml:space="preserve"> осуществляется в соответствии с </w:t>
      </w:r>
    </w:p>
    <w:p w:rsidR="00F06FD5" w:rsidRPr="00577622" w:rsidRDefault="00F06FD5" w:rsidP="00577622">
      <w:pPr>
        <w:pStyle w:val="a6"/>
        <w:spacing w:line="240" w:lineRule="auto"/>
        <w:rPr>
          <w:sz w:val="24"/>
          <w:szCs w:val="24"/>
        </w:rPr>
      </w:pPr>
      <w:r w:rsidRPr="00577622">
        <w:rPr>
          <w:sz w:val="24"/>
          <w:szCs w:val="24"/>
        </w:rPr>
        <w:t>их классификацией, привед</w:t>
      </w:r>
      <w:r w:rsidRPr="00577622">
        <w:rPr>
          <w:rFonts w:ascii="Tahoma" w:hAnsi="Tahoma" w:cs="Tahoma"/>
          <w:sz w:val="24"/>
          <w:szCs w:val="24"/>
        </w:rPr>
        <w:t>ѐ</w:t>
      </w:r>
      <w:r w:rsidRPr="00577622">
        <w:rPr>
          <w:sz w:val="24"/>
          <w:szCs w:val="24"/>
        </w:rPr>
        <w:t>нной в тексте ФГОС НОО:</w:t>
      </w:r>
    </w:p>
    <w:p w:rsidR="00F06FD5" w:rsidRPr="00577622" w:rsidRDefault="00F06FD5" w:rsidP="00577622">
      <w:pPr>
        <w:pStyle w:val="a6"/>
        <w:spacing w:line="240" w:lineRule="auto"/>
        <w:ind w:firstLine="0"/>
        <w:rPr>
          <w:sz w:val="24"/>
          <w:szCs w:val="24"/>
        </w:rPr>
      </w:pPr>
      <w:r w:rsidRPr="00577622">
        <w:rPr>
          <w:sz w:val="24"/>
          <w:szCs w:val="24"/>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F06FD5" w:rsidRPr="00577622" w:rsidRDefault="00F06FD5" w:rsidP="00577622">
      <w:pPr>
        <w:pStyle w:val="a6"/>
        <w:spacing w:line="240" w:lineRule="auto"/>
        <w:ind w:firstLine="0"/>
        <w:rPr>
          <w:sz w:val="24"/>
          <w:szCs w:val="24"/>
        </w:rPr>
      </w:pPr>
      <w:r w:rsidRPr="00577622">
        <w:rPr>
          <w:sz w:val="24"/>
          <w:szCs w:val="24"/>
        </w:rPr>
        <w:t xml:space="preserve">-личностное, профессиональное, жизненное самоопределение; </w:t>
      </w:r>
    </w:p>
    <w:p w:rsidR="00F06FD5" w:rsidRPr="00577622" w:rsidRDefault="00F06FD5" w:rsidP="00577622">
      <w:pPr>
        <w:pStyle w:val="a6"/>
        <w:spacing w:line="240" w:lineRule="auto"/>
        <w:ind w:firstLine="0"/>
        <w:rPr>
          <w:sz w:val="24"/>
          <w:szCs w:val="24"/>
        </w:rPr>
      </w:pPr>
      <w:r w:rsidRPr="00577622">
        <w:rPr>
          <w:sz w:val="24"/>
          <w:szCs w:val="24"/>
        </w:rPr>
        <w:t xml:space="preserve">-смыслообразование,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и уметь на него отвечать; </w:t>
      </w:r>
    </w:p>
    <w:p w:rsidR="00F06FD5" w:rsidRPr="00577622" w:rsidRDefault="00F06FD5" w:rsidP="00577622">
      <w:pPr>
        <w:pStyle w:val="a6"/>
        <w:spacing w:line="240" w:lineRule="auto"/>
        <w:ind w:firstLine="0"/>
        <w:rPr>
          <w:sz w:val="24"/>
          <w:szCs w:val="24"/>
        </w:rPr>
      </w:pPr>
      <w:r w:rsidRPr="00577622">
        <w:rPr>
          <w:sz w:val="24"/>
          <w:szCs w:val="24"/>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06FD5" w:rsidRPr="00577622" w:rsidRDefault="00F06FD5" w:rsidP="00577622">
      <w:pPr>
        <w:pStyle w:val="a6"/>
        <w:spacing w:line="240" w:lineRule="auto"/>
        <w:ind w:firstLine="0"/>
        <w:rPr>
          <w:sz w:val="24"/>
          <w:szCs w:val="24"/>
        </w:rPr>
      </w:pPr>
      <w:r w:rsidRPr="00577622">
        <w:rPr>
          <w:sz w:val="24"/>
          <w:szCs w:val="24"/>
        </w:rPr>
        <w:t xml:space="preserve">Регулятивные универсальные учебные действия обеспечивают обучающимся организацию своей учебной деятельности. К ним относятся: </w:t>
      </w:r>
    </w:p>
    <w:p w:rsidR="00F06FD5" w:rsidRPr="00577622" w:rsidRDefault="00F06FD5" w:rsidP="00577622">
      <w:pPr>
        <w:pStyle w:val="a6"/>
        <w:spacing w:line="240" w:lineRule="auto"/>
        <w:ind w:firstLine="0"/>
        <w:rPr>
          <w:sz w:val="24"/>
          <w:szCs w:val="24"/>
        </w:rPr>
      </w:pPr>
      <w:r w:rsidRPr="00577622">
        <w:rPr>
          <w:sz w:val="24"/>
          <w:szCs w:val="24"/>
        </w:rPr>
        <w:t xml:space="preserve">-целеполагание как постановка учебной задачи на основе соотнесения того, что уже известно и усвоено обучающимися, и того, что еще неизвестно; </w:t>
      </w:r>
    </w:p>
    <w:p w:rsidR="00F06FD5" w:rsidRPr="00577622" w:rsidRDefault="00F06FD5" w:rsidP="00577622">
      <w:pPr>
        <w:pStyle w:val="a6"/>
        <w:spacing w:line="240" w:lineRule="auto"/>
        <w:ind w:firstLine="0"/>
        <w:rPr>
          <w:sz w:val="24"/>
          <w:szCs w:val="24"/>
        </w:rPr>
      </w:pPr>
      <w:r w:rsidRPr="00577622">
        <w:rPr>
          <w:sz w:val="24"/>
          <w:szCs w:val="24"/>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F06FD5" w:rsidRPr="00577622" w:rsidRDefault="00F06FD5" w:rsidP="00577622">
      <w:pPr>
        <w:pStyle w:val="a6"/>
        <w:spacing w:line="240" w:lineRule="auto"/>
        <w:ind w:firstLine="0"/>
        <w:rPr>
          <w:sz w:val="24"/>
          <w:szCs w:val="24"/>
        </w:rPr>
      </w:pPr>
      <w:r w:rsidRPr="00577622">
        <w:rPr>
          <w:sz w:val="24"/>
          <w:szCs w:val="24"/>
        </w:rPr>
        <w:t xml:space="preserve">-прогнозирование  - предвосхищение результата и уровня усвоения </w:t>
      </w:r>
    </w:p>
    <w:p w:rsidR="00F06FD5" w:rsidRPr="00577622" w:rsidRDefault="00F06FD5" w:rsidP="00577622">
      <w:pPr>
        <w:pStyle w:val="a6"/>
        <w:spacing w:line="240" w:lineRule="auto"/>
        <w:ind w:firstLine="0"/>
        <w:rPr>
          <w:sz w:val="24"/>
          <w:szCs w:val="24"/>
        </w:rPr>
      </w:pPr>
      <w:r w:rsidRPr="00577622">
        <w:rPr>
          <w:sz w:val="24"/>
          <w:szCs w:val="24"/>
        </w:rPr>
        <w:t xml:space="preserve">-знаний, его временных характеристик; </w:t>
      </w:r>
    </w:p>
    <w:p w:rsidR="00F06FD5" w:rsidRPr="00577622" w:rsidRDefault="00F06FD5" w:rsidP="00577622">
      <w:pPr>
        <w:pStyle w:val="a6"/>
        <w:spacing w:line="240" w:lineRule="auto"/>
        <w:ind w:firstLine="0"/>
        <w:rPr>
          <w:sz w:val="24"/>
          <w:szCs w:val="24"/>
        </w:rPr>
      </w:pPr>
      <w:r w:rsidRPr="00577622">
        <w:rPr>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F06FD5" w:rsidRPr="00577622" w:rsidRDefault="00F06FD5" w:rsidP="00577622">
      <w:pPr>
        <w:pStyle w:val="a6"/>
        <w:spacing w:line="240" w:lineRule="auto"/>
        <w:ind w:firstLine="0"/>
        <w:rPr>
          <w:sz w:val="24"/>
          <w:szCs w:val="24"/>
        </w:rPr>
      </w:pPr>
      <w:r w:rsidRPr="00577622">
        <w:rPr>
          <w:sz w:val="24"/>
          <w:szCs w:val="24"/>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w:t>
      </w:r>
    </w:p>
    <w:p w:rsidR="00F06FD5" w:rsidRPr="00577622" w:rsidRDefault="00F06FD5" w:rsidP="00577622">
      <w:pPr>
        <w:pStyle w:val="a6"/>
        <w:spacing w:line="240" w:lineRule="auto"/>
        <w:ind w:firstLine="0"/>
        <w:rPr>
          <w:sz w:val="24"/>
          <w:szCs w:val="24"/>
        </w:rPr>
      </w:pPr>
      <w:r w:rsidRPr="00577622">
        <w:rPr>
          <w:sz w:val="24"/>
          <w:szCs w:val="24"/>
        </w:rPr>
        <w:t xml:space="preserve">-внесение изменений в результат своей деятельности, исходя из оценки этого результата самим обучающимся, учителем, товарищами; </w:t>
      </w:r>
    </w:p>
    <w:p w:rsidR="00F06FD5" w:rsidRPr="00577622" w:rsidRDefault="00F06FD5" w:rsidP="00577622">
      <w:pPr>
        <w:pStyle w:val="a6"/>
        <w:spacing w:line="240" w:lineRule="auto"/>
        <w:ind w:firstLine="0"/>
        <w:rPr>
          <w:sz w:val="24"/>
          <w:szCs w:val="24"/>
        </w:rPr>
      </w:pPr>
      <w:r w:rsidRPr="00577622">
        <w:rPr>
          <w:sz w:val="24"/>
          <w:szCs w:val="24"/>
        </w:rPr>
        <w:t xml:space="preserve">-оценка - выделение и осознание обучающимся того, что уже усвоено и что еще нужно усвоить, осознание качества и уровня усвоения; </w:t>
      </w:r>
    </w:p>
    <w:p w:rsidR="00F06FD5" w:rsidRPr="00577622" w:rsidRDefault="00F06FD5" w:rsidP="00577622">
      <w:pPr>
        <w:pStyle w:val="a6"/>
        <w:spacing w:line="240" w:lineRule="auto"/>
        <w:ind w:firstLine="0"/>
        <w:rPr>
          <w:sz w:val="24"/>
          <w:szCs w:val="24"/>
        </w:rPr>
      </w:pPr>
      <w:r w:rsidRPr="00577622">
        <w:rPr>
          <w:sz w:val="24"/>
          <w:szCs w:val="24"/>
        </w:rPr>
        <w:t xml:space="preserve">-оценка результатов работы; </w:t>
      </w:r>
    </w:p>
    <w:p w:rsidR="00F06FD5" w:rsidRPr="00577622" w:rsidRDefault="00F06FD5" w:rsidP="00577622">
      <w:pPr>
        <w:pStyle w:val="a6"/>
        <w:spacing w:line="240" w:lineRule="auto"/>
        <w:ind w:firstLine="0"/>
        <w:rPr>
          <w:sz w:val="24"/>
          <w:szCs w:val="24"/>
        </w:rPr>
      </w:pPr>
      <w:r w:rsidRPr="00577622">
        <w:rPr>
          <w:sz w:val="24"/>
          <w:szCs w:val="24"/>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F06FD5" w:rsidRPr="00577622" w:rsidRDefault="00F06FD5" w:rsidP="00577622">
      <w:pPr>
        <w:pStyle w:val="a6"/>
        <w:spacing w:line="240" w:lineRule="auto"/>
        <w:ind w:firstLine="0"/>
        <w:rPr>
          <w:sz w:val="24"/>
          <w:szCs w:val="24"/>
        </w:rPr>
      </w:pPr>
      <w:r w:rsidRPr="00577622">
        <w:rPr>
          <w:sz w:val="24"/>
          <w:szCs w:val="24"/>
        </w:rPr>
        <w:t xml:space="preserve">Познавательные универсальные учебные действия включают общеучебные, логические учебные действия, а также постановку и решение проблемы. </w:t>
      </w:r>
    </w:p>
    <w:p w:rsidR="00F06FD5" w:rsidRPr="00577622" w:rsidRDefault="00F06FD5" w:rsidP="00577622">
      <w:pPr>
        <w:pStyle w:val="a6"/>
        <w:spacing w:line="240" w:lineRule="auto"/>
        <w:rPr>
          <w:sz w:val="24"/>
          <w:szCs w:val="24"/>
        </w:rPr>
      </w:pPr>
      <w:r w:rsidRPr="00577622">
        <w:rPr>
          <w:sz w:val="24"/>
          <w:szCs w:val="24"/>
        </w:rPr>
        <w:t xml:space="preserve">Общеучебные универсальные действия: </w:t>
      </w:r>
    </w:p>
    <w:p w:rsidR="00F06FD5" w:rsidRPr="00577622" w:rsidRDefault="00F06FD5" w:rsidP="00577622">
      <w:pPr>
        <w:pStyle w:val="a6"/>
        <w:spacing w:line="240" w:lineRule="auto"/>
        <w:ind w:firstLine="0"/>
        <w:rPr>
          <w:sz w:val="24"/>
          <w:szCs w:val="24"/>
        </w:rPr>
      </w:pPr>
      <w:r w:rsidRPr="00577622">
        <w:rPr>
          <w:sz w:val="24"/>
          <w:szCs w:val="24"/>
        </w:rPr>
        <w:t xml:space="preserve">-самостоятельное выделение и формулирование познавательной цели; </w:t>
      </w:r>
    </w:p>
    <w:p w:rsidR="00F06FD5" w:rsidRPr="00577622" w:rsidRDefault="00F06FD5" w:rsidP="00577622">
      <w:pPr>
        <w:pStyle w:val="a6"/>
        <w:spacing w:line="240" w:lineRule="auto"/>
        <w:ind w:firstLine="0"/>
        <w:rPr>
          <w:sz w:val="24"/>
          <w:szCs w:val="24"/>
        </w:rPr>
      </w:pPr>
      <w:r w:rsidRPr="00577622">
        <w:rPr>
          <w:sz w:val="24"/>
          <w:szCs w:val="24"/>
        </w:rPr>
        <w:t xml:space="preserve">-поиск и выделение необходимой информации; </w:t>
      </w:r>
    </w:p>
    <w:p w:rsidR="00F06FD5" w:rsidRPr="00577622" w:rsidRDefault="00F06FD5" w:rsidP="00577622">
      <w:pPr>
        <w:pStyle w:val="a6"/>
        <w:spacing w:line="240" w:lineRule="auto"/>
        <w:ind w:firstLine="0"/>
        <w:rPr>
          <w:sz w:val="24"/>
          <w:szCs w:val="24"/>
        </w:rPr>
      </w:pPr>
      <w:r w:rsidRPr="00577622">
        <w:rPr>
          <w:sz w:val="24"/>
          <w:szCs w:val="24"/>
        </w:rPr>
        <w:t xml:space="preserve">-применение методов информационного поиска, в том числе с помощью </w:t>
      </w:r>
    </w:p>
    <w:p w:rsidR="00F06FD5" w:rsidRPr="00577622" w:rsidRDefault="00F06FD5" w:rsidP="00577622">
      <w:pPr>
        <w:pStyle w:val="a6"/>
        <w:spacing w:line="240" w:lineRule="auto"/>
        <w:ind w:firstLine="0"/>
        <w:rPr>
          <w:sz w:val="24"/>
          <w:szCs w:val="24"/>
        </w:rPr>
      </w:pPr>
      <w:r w:rsidRPr="00577622">
        <w:rPr>
          <w:sz w:val="24"/>
          <w:szCs w:val="24"/>
        </w:rPr>
        <w:t xml:space="preserve">-компьютерных средств; </w:t>
      </w:r>
    </w:p>
    <w:p w:rsidR="00F06FD5" w:rsidRPr="00577622" w:rsidRDefault="00F06FD5" w:rsidP="00577622">
      <w:pPr>
        <w:pStyle w:val="a6"/>
        <w:spacing w:line="240" w:lineRule="auto"/>
        <w:ind w:firstLine="0"/>
        <w:rPr>
          <w:sz w:val="24"/>
          <w:szCs w:val="24"/>
        </w:rPr>
      </w:pPr>
      <w:r w:rsidRPr="00577622">
        <w:rPr>
          <w:sz w:val="24"/>
          <w:szCs w:val="24"/>
        </w:rPr>
        <w:t xml:space="preserve">-структурирование знаний; </w:t>
      </w:r>
    </w:p>
    <w:p w:rsidR="00F06FD5" w:rsidRPr="00577622" w:rsidRDefault="00F06FD5" w:rsidP="00577622">
      <w:pPr>
        <w:pStyle w:val="a6"/>
        <w:spacing w:line="240" w:lineRule="auto"/>
        <w:ind w:firstLine="0"/>
        <w:rPr>
          <w:sz w:val="24"/>
          <w:szCs w:val="24"/>
        </w:rPr>
      </w:pPr>
      <w:r w:rsidRPr="00577622">
        <w:rPr>
          <w:sz w:val="24"/>
          <w:szCs w:val="24"/>
        </w:rPr>
        <w:t xml:space="preserve">-осознанное и произвольное построение речевого высказывания в устной и письменной форме; </w:t>
      </w:r>
    </w:p>
    <w:p w:rsidR="00F06FD5" w:rsidRPr="00577622" w:rsidRDefault="00F06FD5" w:rsidP="00577622">
      <w:pPr>
        <w:pStyle w:val="a6"/>
        <w:spacing w:line="240" w:lineRule="auto"/>
        <w:ind w:firstLine="0"/>
        <w:rPr>
          <w:sz w:val="24"/>
          <w:szCs w:val="24"/>
        </w:rPr>
      </w:pPr>
      <w:r w:rsidRPr="00577622">
        <w:rPr>
          <w:sz w:val="24"/>
          <w:szCs w:val="24"/>
        </w:rPr>
        <w:t xml:space="preserve">-выбор наиболее эффективных способов решения задач в зависимости  от конкретных условий; </w:t>
      </w:r>
    </w:p>
    <w:p w:rsidR="00F06FD5" w:rsidRPr="00577622" w:rsidRDefault="00F06FD5" w:rsidP="00577622">
      <w:pPr>
        <w:pStyle w:val="a6"/>
        <w:spacing w:line="240" w:lineRule="auto"/>
        <w:ind w:firstLine="0"/>
        <w:rPr>
          <w:sz w:val="24"/>
          <w:szCs w:val="24"/>
        </w:rPr>
      </w:pPr>
      <w:r w:rsidRPr="00577622">
        <w:rPr>
          <w:sz w:val="24"/>
          <w:szCs w:val="24"/>
        </w:rPr>
        <w:t xml:space="preserve">-рефлексия способов и условий действия, контроль и оценка процесса и результатов деятельности; </w:t>
      </w:r>
    </w:p>
    <w:p w:rsidR="00F06FD5" w:rsidRPr="00577622" w:rsidRDefault="00F06FD5" w:rsidP="00577622">
      <w:pPr>
        <w:pStyle w:val="a6"/>
        <w:spacing w:line="240" w:lineRule="auto"/>
        <w:ind w:firstLine="0"/>
        <w:rPr>
          <w:sz w:val="24"/>
          <w:szCs w:val="24"/>
        </w:rPr>
      </w:pPr>
      <w:r w:rsidRPr="00577622">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p>
    <w:p w:rsidR="00F06FD5" w:rsidRPr="00577622" w:rsidRDefault="00F06FD5" w:rsidP="00577622">
      <w:pPr>
        <w:pStyle w:val="a6"/>
        <w:spacing w:line="240" w:lineRule="auto"/>
        <w:ind w:firstLine="0"/>
        <w:rPr>
          <w:sz w:val="24"/>
          <w:szCs w:val="24"/>
        </w:rPr>
      </w:pPr>
      <w:r w:rsidRPr="00577622">
        <w:rPr>
          <w:sz w:val="24"/>
          <w:szCs w:val="24"/>
        </w:rPr>
        <w:lastRenderedPageBreak/>
        <w:t>делового стилей;</w:t>
      </w:r>
    </w:p>
    <w:p w:rsidR="00F06FD5" w:rsidRPr="00577622" w:rsidRDefault="00F06FD5" w:rsidP="00577622">
      <w:pPr>
        <w:pStyle w:val="a6"/>
        <w:spacing w:line="240" w:lineRule="auto"/>
        <w:ind w:firstLine="0"/>
        <w:rPr>
          <w:sz w:val="24"/>
          <w:szCs w:val="24"/>
        </w:rPr>
      </w:pPr>
      <w:r w:rsidRPr="00577622">
        <w:rPr>
          <w:sz w:val="24"/>
          <w:szCs w:val="24"/>
        </w:rPr>
        <w:t xml:space="preserve">- понимание и адекватная оценка языка средств массовой информации; </w:t>
      </w:r>
    </w:p>
    <w:p w:rsidR="00F06FD5" w:rsidRPr="00577622" w:rsidRDefault="00F06FD5" w:rsidP="00577622">
      <w:pPr>
        <w:pStyle w:val="a6"/>
        <w:spacing w:line="240" w:lineRule="auto"/>
        <w:ind w:firstLine="0"/>
        <w:rPr>
          <w:sz w:val="24"/>
          <w:szCs w:val="24"/>
        </w:rPr>
      </w:pPr>
      <w:r w:rsidRPr="00577622">
        <w:rPr>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F06FD5" w:rsidRPr="00577622" w:rsidRDefault="00F06FD5" w:rsidP="00577622">
      <w:pPr>
        <w:pStyle w:val="a6"/>
        <w:spacing w:line="240" w:lineRule="auto"/>
        <w:ind w:firstLine="0"/>
        <w:rPr>
          <w:sz w:val="24"/>
          <w:szCs w:val="24"/>
        </w:rPr>
      </w:pPr>
      <w:r w:rsidRPr="00577622">
        <w:rPr>
          <w:sz w:val="24"/>
          <w:szCs w:val="24"/>
        </w:rPr>
        <w:t>Особую группу общеучебных универсальных действий составляют знаково-</w:t>
      </w:r>
    </w:p>
    <w:p w:rsidR="00F06FD5" w:rsidRPr="00577622" w:rsidRDefault="00F06FD5" w:rsidP="00577622">
      <w:pPr>
        <w:pStyle w:val="a6"/>
        <w:spacing w:line="240" w:lineRule="auto"/>
        <w:rPr>
          <w:sz w:val="24"/>
          <w:szCs w:val="24"/>
        </w:rPr>
      </w:pPr>
      <w:r w:rsidRPr="00577622">
        <w:rPr>
          <w:sz w:val="24"/>
          <w:szCs w:val="24"/>
        </w:rPr>
        <w:t xml:space="preserve">символические действия: </w:t>
      </w:r>
    </w:p>
    <w:p w:rsidR="00F06FD5" w:rsidRPr="00577622" w:rsidRDefault="00F06FD5" w:rsidP="00577622">
      <w:pPr>
        <w:pStyle w:val="a6"/>
        <w:spacing w:line="240" w:lineRule="auto"/>
        <w:ind w:firstLine="0"/>
        <w:rPr>
          <w:sz w:val="24"/>
          <w:szCs w:val="24"/>
        </w:rPr>
      </w:pPr>
      <w:r w:rsidRPr="00577622">
        <w:rPr>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F06FD5" w:rsidRPr="00577622" w:rsidRDefault="00F06FD5" w:rsidP="00577622">
      <w:pPr>
        <w:pStyle w:val="a6"/>
        <w:spacing w:line="240" w:lineRule="auto"/>
        <w:ind w:firstLine="0"/>
        <w:rPr>
          <w:sz w:val="24"/>
          <w:szCs w:val="24"/>
        </w:rPr>
      </w:pPr>
      <w:r w:rsidRPr="00577622">
        <w:rPr>
          <w:sz w:val="24"/>
          <w:szCs w:val="24"/>
        </w:rPr>
        <w:t xml:space="preserve">-преобразование модели с целью выявления общих законов, определяющих данную предметную область. </w:t>
      </w:r>
    </w:p>
    <w:p w:rsidR="00F06FD5" w:rsidRPr="00577622" w:rsidRDefault="00F06FD5" w:rsidP="00577622">
      <w:pPr>
        <w:pStyle w:val="a6"/>
        <w:spacing w:line="240" w:lineRule="auto"/>
        <w:rPr>
          <w:sz w:val="24"/>
          <w:szCs w:val="24"/>
        </w:rPr>
      </w:pPr>
      <w:r w:rsidRPr="00577622">
        <w:rPr>
          <w:sz w:val="24"/>
          <w:szCs w:val="24"/>
        </w:rPr>
        <w:t xml:space="preserve">Логические универсальные действия: </w:t>
      </w:r>
    </w:p>
    <w:p w:rsidR="00F06FD5" w:rsidRPr="00577622" w:rsidRDefault="00F06FD5" w:rsidP="00577622">
      <w:pPr>
        <w:pStyle w:val="a6"/>
        <w:spacing w:line="240" w:lineRule="auto"/>
        <w:ind w:firstLine="0"/>
        <w:rPr>
          <w:sz w:val="24"/>
          <w:szCs w:val="24"/>
        </w:rPr>
      </w:pPr>
      <w:r w:rsidRPr="00577622">
        <w:rPr>
          <w:sz w:val="24"/>
          <w:szCs w:val="24"/>
        </w:rPr>
        <w:t xml:space="preserve">-анализ объектов с целью выделения признаков (существенных, несущественных); </w:t>
      </w:r>
    </w:p>
    <w:p w:rsidR="00F06FD5" w:rsidRPr="00577622" w:rsidRDefault="00F06FD5" w:rsidP="00577622">
      <w:pPr>
        <w:pStyle w:val="a6"/>
        <w:spacing w:line="240" w:lineRule="auto"/>
        <w:ind w:firstLine="0"/>
        <w:rPr>
          <w:sz w:val="24"/>
          <w:szCs w:val="24"/>
        </w:rPr>
      </w:pPr>
      <w:r w:rsidRPr="00577622">
        <w:rPr>
          <w:sz w:val="24"/>
          <w:szCs w:val="24"/>
        </w:rPr>
        <w:t xml:space="preserve">-синтез - составление целого из частей, в том числе са-мостоятельное </w:t>
      </w:r>
    </w:p>
    <w:p w:rsidR="00F06FD5" w:rsidRPr="00577622" w:rsidRDefault="00F06FD5" w:rsidP="00577622">
      <w:pPr>
        <w:pStyle w:val="a6"/>
        <w:spacing w:line="240" w:lineRule="auto"/>
        <w:ind w:firstLine="0"/>
        <w:rPr>
          <w:sz w:val="24"/>
          <w:szCs w:val="24"/>
        </w:rPr>
      </w:pPr>
      <w:r w:rsidRPr="00577622">
        <w:rPr>
          <w:sz w:val="24"/>
          <w:szCs w:val="24"/>
        </w:rPr>
        <w:t xml:space="preserve">-достраивание с восполнением недостающих компонентов; </w:t>
      </w:r>
    </w:p>
    <w:p w:rsidR="00F06FD5" w:rsidRPr="00577622" w:rsidRDefault="00F06FD5" w:rsidP="00577622">
      <w:pPr>
        <w:pStyle w:val="a6"/>
        <w:spacing w:line="240" w:lineRule="auto"/>
        <w:ind w:firstLine="0"/>
        <w:rPr>
          <w:sz w:val="24"/>
          <w:szCs w:val="24"/>
        </w:rPr>
      </w:pPr>
      <w:r w:rsidRPr="00577622">
        <w:rPr>
          <w:sz w:val="24"/>
          <w:szCs w:val="24"/>
        </w:rPr>
        <w:t xml:space="preserve">-выбор оснований и критериев для сравнения, сериации, классификации объектов; </w:t>
      </w:r>
    </w:p>
    <w:p w:rsidR="00F06FD5" w:rsidRPr="00577622" w:rsidRDefault="00F06FD5" w:rsidP="00577622">
      <w:pPr>
        <w:pStyle w:val="a6"/>
        <w:spacing w:line="240" w:lineRule="auto"/>
        <w:ind w:firstLine="0"/>
        <w:rPr>
          <w:sz w:val="24"/>
          <w:szCs w:val="24"/>
        </w:rPr>
      </w:pPr>
      <w:r w:rsidRPr="00577622">
        <w:rPr>
          <w:sz w:val="24"/>
          <w:szCs w:val="24"/>
        </w:rPr>
        <w:t xml:space="preserve">-подведение под понятие, выведение следствий; установление причинно-следственных связей, представление цепочек объектов и явлений; </w:t>
      </w:r>
    </w:p>
    <w:p w:rsidR="00F06FD5" w:rsidRPr="00577622" w:rsidRDefault="00F06FD5" w:rsidP="00577622">
      <w:pPr>
        <w:pStyle w:val="a6"/>
        <w:spacing w:line="240" w:lineRule="auto"/>
        <w:ind w:firstLine="0"/>
        <w:rPr>
          <w:sz w:val="24"/>
          <w:szCs w:val="24"/>
        </w:rPr>
      </w:pPr>
      <w:r w:rsidRPr="00577622">
        <w:rPr>
          <w:sz w:val="24"/>
          <w:szCs w:val="24"/>
        </w:rPr>
        <w:t xml:space="preserve">-построение логической цепочки рассуждений, анализ истинности утверждений; доказательство; </w:t>
      </w:r>
    </w:p>
    <w:p w:rsidR="00F06FD5" w:rsidRPr="00577622" w:rsidRDefault="00F06FD5" w:rsidP="00577622">
      <w:pPr>
        <w:pStyle w:val="a6"/>
        <w:spacing w:line="240" w:lineRule="auto"/>
        <w:ind w:firstLine="0"/>
        <w:rPr>
          <w:sz w:val="24"/>
          <w:szCs w:val="24"/>
        </w:rPr>
      </w:pPr>
      <w:r w:rsidRPr="00577622">
        <w:rPr>
          <w:sz w:val="24"/>
          <w:szCs w:val="24"/>
        </w:rPr>
        <w:t xml:space="preserve">-выдвижение гипотез и их обоснование. </w:t>
      </w:r>
    </w:p>
    <w:p w:rsidR="00F06FD5" w:rsidRPr="00577622" w:rsidRDefault="00F06FD5" w:rsidP="00577622">
      <w:pPr>
        <w:pStyle w:val="a6"/>
        <w:spacing w:line="240" w:lineRule="auto"/>
        <w:ind w:firstLine="0"/>
        <w:rPr>
          <w:sz w:val="24"/>
          <w:szCs w:val="24"/>
        </w:rPr>
      </w:pPr>
      <w:r w:rsidRPr="00577622">
        <w:rPr>
          <w:sz w:val="24"/>
          <w:szCs w:val="24"/>
        </w:rPr>
        <w:t xml:space="preserve">Постановка и решение проблемы: </w:t>
      </w:r>
    </w:p>
    <w:p w:rsidR="00F06FD5" w:rsidRPr="00577622" w:rsidRDefault="00F06FD5" w:rsidP="00577622">
      <w:pPr>
        <w:pStyle w:val="a6"/>
        <w:spacing w:line="240" w:lineRule="auto"/>
        <w:ind w:firstLine="0"/>
        <w:rPr>
          <w:sz w:val="24"/>
          <w:szCs w:val="24"/>
        </w:rPr>
      </w:pPr>
      <w:r w:rsidRPr="00577622">
        <w:rPr>
          <w:sz w:val="24"/>
          <w:szCs w:val="24"/>
        </w:rPr>
        <w:t xml:space="preserve">-формулирование проблемы; </w:t>
      </w:r>
    </w:p>
    <w:p w:rsidR="00F06FD5" w:rsidRPr="00577622" w:rsidRDefault="00F06FD5" w:rsidP="00577622">
      <w:pPr>
        <w:pStyle w:val="a6"/>
        <w:spacing w:line="240" w:lineRule="auto"/>
        <w:ind w:firstLine="0"/>
        <w:rPr>
          <w:sz w:val="24"/>
          <w:szCs w:val="24"/>
        </w:rPr>
      </w:pPr>
      <w:r w:rsidRPr="00577622">
        <w:rPr>
          <w:sz w:val="24"/>
          <w:szCs w:val="24"/>
        </w:rPr>
        <w:t xml:space="preserve">-самостоятельное создание способов решения проблем творческого и поискового характера. </w:t>
      </w:r>
    </w:p>
    <w:p w:rsidR="00F06FD5" w:rsidRPr="00577622" w:rsidRDefault="00F06FD5" w:rsidP="00577622">
      <w:pPr>
        <w:pStyle w:val="a6"/>
        <w:spacing w:line="240" w:lineRule="auto"/>
        <w:ind w:firstLine="0"/>
        <w:rPr>
          <w:sz w:val="24"/>
          <w:szCs w:val="24"/>
        </w:rPr>
      </w:pPr>
      <w:r w:rsidRPr="00577622">
        <w:rPr>
          <w:sz w:val="24"/>
          <w:szCs w:val="24"/>
        </w:rPr>
        <w:t>Коммуникативные универсальные учебные действия обеспечивают</w:t>
      </w:r>
    </w:p>
    <w:p w:rsidR="00F06FD5" w:rsidRPr="00577622" w:rsidRDefault="00F06FD5" w:rsidP="00577622">
      <w:pPr>
        <w:pStyle w:val="a6"/>
        <w:spacing w:line="240" w:lineRule="auto"/>
        <w:ind w:firstLine="0"/>
        <w:rPr>
          <w:sz w:val="24"/>
          <w:szCs w:val="24"/>
        </w:rPr>
      </w:pPr>
      <w:r w:rsidRPr="00577622">
        <w:rPr>
          <w:sz w:val="24"/>
          <w:szCs w:val="24"/>
        </w:rPr>
        <w:t>социальную компетентность и учет позиции других людей, партнеров по общению или деятельности; умение слушать и вступать в диалог;</w:t>
      </w:r>
    </w:p>
    <w:p w:rsidR="00F06FD5" w:rsidRPr="00577622" w:rsidRDefault="00F06FD5" w:rsidP="00577622">
      <w:pPr>
        <w:pStyle w:val="a6"/>
        <w:spacing w:line="240" w:lineRule="auto"/>
        <w:ind w:firstLine="0"/>
        <w:rPr>
          <w:sz w:val="24"/>
          <w:szCs w:val="24"/>
        </w:rPr>
      </w:pPr>
      <w:r w:rsidRPr="00577622">
        <w:rPr>
          <w:sz w:val="24"/>
          <w:szCs w:val="24"/>
        </w:rPr>
        <w:t xml:space="preserve">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универсальным учебным действиям относятся: </w:t>
      </w:r>
    </w:p>
    <w:p w:rsidR="00F06FD5" w:rsidRPr="00577622" w:rsidRDefault="00F06FD5" w:rsidP="00577622">
      <w:pPr>
        <w:pStyle w:val="a6"/>
        <w:spacing w:line="240" w:lineRule="auto"/>
        <w:ind w:firstLine="0"/>
        <w:rPr>
          <w:sz w:val="24"/>
          <w:szCs w:val="24"/>
        </w:rPr>
      </w:pPr>
      <w:r w:rsidRPr="00577622">
        <w:rPr>
          <w:sz w:val="24"/>
          <w:szCs w:val="24"/>
        </w:rPr>
        <w:t xml:space="preserve">-планирование учебного сотрудничества с учителем и сверстниками  -определение цели, функций участников, способов взаимодействия; </w:t>
      </w:r>
    </w:p>
    <w:p w:rsidR="00F06FD5" w:rsidRPr="00577622" w:rsidRDefault="00F06FD5" w:rsidP="00577622">
      <w:pPr>
        <w:pStyle w:val="a6"/>
        <w:spacing w:line="240" w:lineRule="auto"/>
        <w:ind w:firstLine="0"/>
        <w:rPr>
          <w:sz w:val="24"/>
          <w:szCs w:val="24"/>
        </w:rPr>
      </w:pPr>
      <w:r w:rsidRPr="00577622">
        <w:rPr>
          <w:sz w:val="24"/>
          <w:szCs w:val="24"/>
        </w:rPr>
        <w:t xml:space="preserve">-постановка вопросов - инициативное сотрудничество в поиске и сборе информации; </w:t>
      </w:r>
    </w:p>
    <w:p w:rsidR="00F06FD5" w:rsidRPr="00577622" w:rsidRDefault="00F06FD5" w:rsidP="00577622">
      <w:pPr>
        <w:pStyle w:val="a6"/>
        <w:spacing w:line="240" w:lineRule="auto"/>
        <w:ind w:firstLine="0"/>
        <w:rPr>
          <w:sz w:val="24"/>
          <w:szCs w:val="24"/>
        </w:rPr>
      </w:pPr>
      <w:r w:rsidRPr="00577622">
        <w:rPr>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F06FD5" w:rsidRPr="00577622" w:rsidRDefault="00F06FD5" w:rsidP="00577622">
      <w:pPr>
        <w:pStyle w:val="a6"/>
        <w:spacing w:line="240" w:lineRule="auto"/>
        <w:ind w:firstLine="0"/>
        <w:rPr>
          <w:sz w:val="24"/>
          <w:szCs w:val="24"/>
        </w:rPr>
      </w:pPr>
      <w:r w:rsidRPr="00577622">
        <w:rPr>
          <w:sz w:val="24"/>
          <w:szCs w:val="24"/>
        </w:rPr>
        <w:t xml:space="preserve">-управление поведением партнера — контроль, коррекция, оценка его действий; </w:t>
      </w:r>
    </w:p>
    <w:p w:rsidR="00F06FD5" w:rsidRPr="00577622" w:rsidRDefault="00F06FD5" w:rsidP="00577622">
      <w:pPr>
        <w:pStyle w:val="a6"/>
        <w:spacing w:line="240" w:lineRule="auto"/>
        <w:ind w:firstLine="0"/>
        <w:rPr>
          <w:sz w:val="24"/>
          <w:szCs w:val="24"/>
        </w:rPr>
      </w:pPr>
      <w:r w:rsidRPr="00577622">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06FD5" w:rsidRPr="001237EC" w:rsidRDefault="00F06FD5" w:rsidP="008F2C5F">
      <w:pPr>
        <w:pStyle w:val="af0"/>
        <w:numPr>
          <w:ilvl w:val="2"/>
          <w:numId w:val="12"/>
        </w:numPr>
        <w:ind w:left="0" w:firstLine="0"/>
      </w:pPr>
      <w:bookmarkStart w:id="92" w:name="_Toc288394079"/>
      <w:bookmarkStart w:id="93" w:name="_Toc288410546"/>
      <w:bookmarkStart w:id="94" w:name="_Toc288410675"/>
      <w:bookmarkStart w:id="95" w:name="_Toc288410740"/>
      <w:bookmarkStart w:id="96" w:name="_Toc294246091"/>
      <w:r w:rsidRPr="001237EC">
        <w:t>Связь универсальных учебных действий</w:t>
      </w:r>
      <w:r>
        <w:t xml:space="preserve"> </w:t>
      </w:r>
      <w:r w:rsidRPr="001237EC">
        <w:t>с содержанием учебных предметов</w:t>
      </w:r>
      <w:bookmarkEnd w:id="92"/>
      <w:bookmarkEnd w:id="93"/>
      <w:bookmarkEnd w:id="94"/>
      <w:bookmarkEnd w:id="95"/>
      <w:bookmarkEnd w:id="96"/>
    </w:p>
    <w:p w:rsidR="00F06FD5" w:rsidRPr="001237EC" w:rsidRDefault="00F06FD5" w:rsidP="001237EC">
      <w:pPr>
        <w:pStyle w:val="a6"/>
        <w:spacing w:line="240" w:lineRule="auto"/>
        <w:rPr>
          <w:sz w:val="24"/>
          <w:szCs w:val="24"/>
        </w:rPr>
      </w:pPr>
      <w:r w:rsidRPr="001237EC">
        <w:rPr>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06FD5" w:rsidRPr="001237EC" w:rsidRDefault="00F06FD5" w:rsidP="001237EC">
      <w:pPr>
        <w:pStyle w:val="a6"/>
        <w:spacing w:line="240" w:lineRule="auto"/>
        <w:rPr>
          <w:spacing w:val="-2"/>
          <w:sz w:val="24"/>
          <w:szCs w:val="24"/>
        </w:rPr>
      </w:pPr>
      <w:r w:rsidRPr="001237EC">
        <w:rPr>
          <w:spacing w:val="-2"/>
          <w:sz w:val="24"/>
          <w:szCs w:val="24"/>
        </w:rPr>
        <w:t xml:space="preserve">На уровне начального общего образования </w:t>
      </w:r>
      <w:r w:rsidRPr="001237EC">
        <w:rPr>
          <w:sz w:val="24"/>
          <w:szCs w:val="24"/>
        </w:rPr>
        <w:t xml:space="preserve">при организации образовательной деятельности </w:t>
      </w:r>
      <w:r w:rsidRPr="001237EC">
        <w:rPr>
          <w:spacing w:val="-2"/>
          <w:sz w:val="24"/>
          <w:szCs w:val="24"/>
        </w:rPr>
        <w:t xml:space="preserve">особое </w:t>
      </w:r>
      <w:r w:rsidRPr="001237EC">
        <w:rPr>
          <w:sz w:val="24"/>
          <w:szCs w:val="24"/>
        </w:rPr>
        <w:t xml:space="preserve">значение </w:t>
      </w:r>
      <w:r w:rsidRPr="001237EC">
        <w:rPr>
          <w:spacing w:val="-2"/>
          <w:sz w:val="24"/>
          <w:szCs w:val="24"/>
        </w:rPr>
        <w:t xml:space="preserve">имеет </w:t>
      </w:r>
      <w:r w:rsidRPr="001237EC">
        <w:rPr>
          <w:sz w:val="24"/>
          <w:szCs w:val="24"/>
        </w:rPr>
        <w:t xml:space="preserve">обеспечение </w:t>
      </w:r>
      <w:r w:rsidRPr="001237EC">
        <w:rPr>
          <w:spacing w:val="-2"/>
          <w:sz w:val="24"/>
          <w:szCs w:val="24"/>
        </w:rPr>
        <w:t>сбалансированного развития у обучающихся логического, на</w:t>
      </w:r>
      <w:r w:rsidRPr="001237EC">
        <w:rPr>
          <w:sz w:val="24"/>
          <w:szCs w:val="24"/>
        </w:rPr>
        <w:t>глядно­образного и знаково­символического мышления, исключающее риск развития формализма мышления, форми</w:t>
      </w:r>
      <w:r w:rsidRPr="001237EC">
        <w:rPr>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06FD5" w:rsidRPr="001237EC" w:rsidRDefault="00F06FD5" w:rsidP="001237EC">
      <w:pPr>
        <w:pStyle w:val="a6"/>
        <w:spacing w:line="240" w:lineRule="auto"/>
        <w:rPr>
          <w:sz w:val="24"/>
          <w:szCs w:val="24"/>
        </w:rPr>
      </w:pPr>
      <w:r w:rsidRPr="001237EC">
        <w:rPr>
          <w:sz w:val="24"/>
          <w:szCs w:val="24"/>
        </w:rPr>
        <w:lastRenderedPageBreak/>
        <w:t xml:space="preserve">Каждый учебный предмет в зависимости от предметного </w:t>
      </w:r>
      <w:r w:rsidRPr="001237EC">
        <w:rPr>
          <w:spacing w:val="-2"/>
          <w:sz w:val="24"/>
          <w:szCs w:val="24"/>
        </w:rPr>
        <w:t>содержания и релевантных способов организации учебной де</w:t>
      </w:r>
      <w:r w:rsidRPr="001237EC">
        <w:rPr>
          <w:sz w:val="24"/>
          <w:szCs w:val="24"/>
        </w:rPr>
        <w:t>ятельности обучающихся раскрывает определённые возможности для формирования универсальных учебных действий.</w:t>
      </w:r>
    </w:p>
    <w:p w:rsidR="00F06FD5" w:rsidRPr="001237EC" w:rsidRDefault="00F06FD5" w:rsidP="001237EC">
      <w:pPr>
        <w:pStyle w:val="a6"/>
        <w:spacing w:line="240" w:lineRule="auto"/>
        <w:rPr>
          <w:b/>
          <w:bCs/>
          <w:sz w:val="24"/>
          <w:szCs w:val="24"/>
        </w:rPr>
      </w:pPr>
      <w:r w:rsidRPr="001237EC">
        <w:rPr>
          <w:b/>
          <w:bCs/>
          <w:sz w:val="24"/>
          <w:szCs w:val="24"/>
        </w:rPr>
        <w:t xml:space="preserve">«Русский язык», </w:t>
      </w:r>
      <w:r>
        <w:rPr>
          <w:sz w:val="24"/>
          <w:szCs w:val="24"/>
        </w:rPr>
        <w:t>обеспечивае</w:t>
      </w:r>
      <w:r w:rsidRPr="001237EC">
        <w:rPr>
          <w:sz w:val="24"/>
          <w:szCs w:val="24"/>
        </w:rPr>
        <w:t>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w:t>
      </w:r>
      <w:r>
        <w:rPr>
          <w:sz w:val="24"/>
          <w:szCs w:val="24"/>
        </w:rPr>
        <w:t>ва). Изучение русского</w:t>
      </w:r>
      <w:r w:rsidRPr="001237EC">
        <w:rPr>
          <w:sz w:val="24"/>
          <w:szCs w:val="24"/>
        </w:rPr>
        <w:t xml:space="preserve">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06FD5" w:rsidRPr="001237EC" w:rsidRDefault="00F06FD5" w:rsidP="001237EC">
      <w:pPr>
        <w:pStyle w:val="a6"/>
        <w:spacing w:line="240" w:lineRule="auto"/>
        <w:rPr>
          <w:sz w:val="24"/>
          <w:szCs w:val="24"/>
        </w:rPr>
      </w:pPr>
      <w:r w:rsidRPr="001237EC">
        <w:rPr>
          <w:b/>
          <w:bCs/>
          <w:sz w:val="24"/>
          <w:szCs w:val="24"/>
        </w:rPr>
        <w:t>«Литературное чтение»</w:t>
      </w:r>
      <w:r>
        <w:rPr>
          <w:b/>
          <w:bCs/>
          <w:sz w:val="24"/>
          <w:szCs w:val="24"/>
        </w:rPr>
        <w:t>.</w:t>
      </w:r>
      <w:r w:rsidRPr="001237EC">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06FD5" w:rsidRPr="001237EC" w:rsidRDefault="00F06FD5" w:rsidP="001237EC">
      <w:pPr>
        <w:pStyle w:val="a6"/>
        <w:spacing w:line="240" w:lineRule="auto"/>
        <w:rPr>
          <w:sz w:val="24"/>
          <w:szCs w:val="24"/>
        </w:rPr>
      </w:pPr>
      <w:r w:rsidRPr="001237EC">
        <w:rPr>
          <w:sz w:val="24"/>
          <w:szCs w:val="24"/>
        </w:rPr>
        <w:t>Учебные предметы «Литературное чтение» обеспечивают формирование следующих универсальных учебных действий:</w:t>
      </w:r>
    </w:p>
    <w:p w:rsidR="00F06FD5" w:rsidRPr="001237EC" w:rsidRDefault="00F06FD5" w:rsidP="001237EC">
      <w:pPr>
        <w:pStyle w:val="a6"/>
        <w:spacing w:line="240" w:lineRule="auto"/>
        <w:rPr>
          <w:sz w:val="24"/>
          <w:szCs w:val="24"/>
        </w:rPr>
      </w:pPr>
      <w:r>
        <w:rPr>
          <w:sz w:val="24"/>
          <w:szCs w:val="24"/>
        </w:rPr>
        <w:t>-</w:t>
      </w:r>
      <w:r w:rsidRPr="001237EC">
        <w:rPr>
          <w:sz w:val="24"/>
          <w:szCs w:val="24"/>
        </w:rPr>
        <w:t>смыслообразования через прослеживание судьбы героя и ориентацию обучающегося в системе личностных смыслов;</w:t>
      </w:r>
    </w:p>
    <w:p w:rsidR="00F06FD5" w:rsidRPr="001237EC" w:rsidRDefault="00F06FD5" w:rsidP="001237EC">
      <w:pPr>
        <w:pStyle w:val="a6"/>
        <w:spacing w:line="240" w:lineRule="auto"/>
        <w:rPr>
          <w:sz w:val="24"/>
          <w:szCs w:val="24"/>
        </w:rPr>
      </w:pPr>
      <w:r>
        <w:rPr>
          <w:sz w:val="24"/>
          <w:szCs w:val="24"/>
        </w:rPr>
        <w:t>-</w:t>
      </w:r>
      <w:r w:rsidRPr="001237EC">
        <w:rP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06FD5" w:rsidRPr="001237EC" w:rsidRDefault="00F06FD5" w:rsidP="001237EC">
      <w:pPr>
        <w:pStyle w:val="a6"/>
        <w:spacing w:line="240" w:lineRule="auto"/>
        <w:rPr>
          <w:sz w:val="24"/>
          <w:szCs w:val="24"/>
        </w:rPr>
      </w:pPr>
      <w:r w:rsidRPr="001237EC">
        <w:rPr>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06FD5" w:rsidRPr="001237EC" w:rsidRDefault="00F06FD5" w:rsidP="001237EC">
      <w:pPr>
        <w:pStyle w:val="a6"/>
        <w:spacing w:line="240" w:lineRule="auto"/>
        <w:rPr>
          <w:sz w:val="24"/>
          <w:szCs w:val="24"/>
        </w:rPr>
      </w:pPr>
      <w:r>
        <w:rPr>
          <w:spacing w:val="-2"/>
          <w:sz w:val="24"/>
          <w:szCs w:val="24"/>
        </w:rPr>
        <w:t>-</w:t>
      </w:r>
      <w:r w:rsidRPr="001237EC">
        <w:rPr>
          <w:spacing w:val="-2"/>
          <w:sz w:val="24"/>
          <w:szCs w:val="24"/>
        </w:rPr>
        <w:t>эстетических ценностей и на их основе эстетических кри</w:t>
      </w:r>
      <w:r w:rsidRPr="001237EC">
        <w:rPr>
          <w:sz w:val="24"/>
          <w:szCs w:val="24"/>
        </w:rPr>
        <w:t>териев;</w:t>
      </w:r>
    </w:p>
    <w:p w:rsidR="00F06FD5" w:rsidRPr="001237EC" w:rsidRDefault="00F06FD5" w:rsidP="001237EC">
      <w:pPr>
        <w:pStyle w:val="a6"/>
        <w:spacing w:line="240" w:lineRule="auto"/>
        <w:rPr>
          <w:sz w:val="24"/>
          <w:szCs w:val="24"/>
        </w:rPr>
      </w:pPr>
      <w:r>
        <w:rPr>
          <w:sz w:val="24"/>
          <w:szCs w:val="24"/>
        </w:rPr>
        <w:t>-</w:t>
      </w:r>
      <w:r w:rsidRPr="001237EC">
        <w:rPr>
          <w:sz w:val="24"/>
          <w:szCs w:val="24"/>
        </w:rPr>
        <w:t>нравственно­этического оценивания черезвыявлением</w:t>
      </w:r>
      <w:r>
        <w:rPr>
          <w:sz w:val="24"/>
          <w:szCs w:val="24"/>
        </w:rPr>
        <w:t xml:space="preserve"> м</w:t>
      </w:r>
      <w:r w:rsidRPr="001237EC">
        <w:rPr>
          <w:sz w:val="24"/>
          <w:szCs w:val="24"/>
        </w:rPr>
        <w:t xml:space="preserve">орального содержания и нравственного значения действий </w:t>
      </w:r>
      <w:r w:rsidRPr="001237EC">
        <w:rPr>
          <w:spacing w:val="-2"/>
          <w:sz w:val="24"/>
          <w:szCs w:val="24"/>
        </w:rPr>
        <w:t>пер</w:t>
      </w:r>
      <w:r w:rsidRPr="001237EC">
        <w:rPr>
          <w:sz w:val="24"/>
          <w:szCs w:val="24"/>
        </w:rPr>
        <w:t>сонажей;</w:t>
      </w:r>
    </w:p>
    <w:p w:rsidR="00F06FD5" w:rsidRPr="001237EC" w:rsidRDefault="00F06FD5" w:rsidP="001237EC">
      <w:pPr>
        <w:pStyle w:val="a6"/>
        <w:spacing w:line="240" w:lineRule="auto"/>
        <w:rPr>
          <w:sz w:val="24"/>
          <w:szCs w:val="24"/>
        </w:rPr>
      </w:pPr>
      <w:r>
        <w:rPr>
          <w:sz w:val="24"/>
          <w:szCs w:val="24"/>
        </w:rPr>
        <w:t>-</w:t>
      </w:r>
      <w:r w:rsidRPr="001237EC">
        <w:rPr>
          <w:sz w:val="24"/>
          <w:szCs w:val="24"/>
        </w:rPr>
        <w:t>эмоционально­личностнойдецентрации на основе отождествления себя с героями произведения, соотнесения и сопоставления их позиций, взглядов и мнений;</w:t>
      </w:r>
    </w:p>
    <w:p w:rsidR="00F06FD5" w:rsidRPr="001237EC" w:rsidRDefault="00F06FD5" w:rsidP="001237EC">
      <w:pPr>
        <w:pStyle w:val="a6"/>
        <w:spacing w:line="240" w:lineRule="auto"/>
        <w:rPr>
          <w:sz w:val="24"/>
          <w:szCs w:val="24"/>
        </w:rPr>
      </w:pPr>
      <w:r>
        <w:rPr>
          <w:sz w:val="24"/>
          <w:szCs w:val="24"/>
        </w:rPr>
        <w:t>-</w:t>
      </w:r>
      <w:r w:rsidRPr="001237EC">
        <w:rPr>
          <w:sz w:val="24"/>
          <w:szCs w:val="24"/>
        </w:rPr>
        <w:t>умения понимать контекстную речь на основе воссоздания картины событий и поступков персонажей;</w:t>
      </w:r>
    </w:p>
    <w:p w:rsidR="00F06FD5" w:rsidRPr="001237EC" w:rsidRDefault="00F06FD5" w:rsidP="001237EC">
      <w:pPr>
        <w:pStyle w:val="a6"/>
        <w:spacing w:line="240" w:lineRule="auto"/>
        <w:rPr>
          <w:sz w:val="24"/>
          <w:szCs w:val="24"/>
        </w:rPr>
      </w:pPr>
      <w:r>
        <w:rPr>
          <w:sz w:val="24"/>
          <w:szCs w:val="24"/>
        </w:rPr>
        <w:t>-</w:t>
      </w:r>
      <w:r w:rsidRPr="001237EC">
        <w:rPr>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06FD5" w:rsidRPr="001237EC" w:rsidRDefault="00F06FD5" w:rsidP="001237EC">
      <w:pPr>
        <w:pStyle w:val="a6"/>
        <w:spacing w:line="240" w:lineRule="auto"/>
        <w:rPr>
          <w:sz w:val="24"/>
          <w:szCs w:val="24"/>
        </w:rPr>
      </w:pPr>
      <w:r>
        <w:rPr>
          <w:sz w:val="24"/>
          <w:szCs w:val="24"/>
        </w:rPr>
        <w:t>-</w:t>
      </w:r>
      <w:r w:rsidRPr="001237EC">
        <w:rPr>
          <w:sz w:val="24"/>
          <w:szCs w:val="24"/>
        </w:rPr>
        <w:t>умения устанавливать логическую причинно­следственную последовательность событий и действий героев произведения;</w:t>
      </w:r>
    </w:p>
    <w:p w:rsidR="00F06FD5" w:rsidRPr="001237EC" w:rsidRDefault="00F06FD5" w:rsidP="001237EC">
      <w:pPr>
        <w:pStyle w:val="a6"/>
        <w:spacing w:line="240" w:lineRule="auto"/>
        <w:rPr>
          <w:sz w:val="24"/>
          <w:szCs w:val="24"/>
        </w:rPr>
      </w:pPr>
      <w:r>
        <w:rPr>
          <w:sz w:val="24"/>
          <w:szCs w:val="24"/>
        </w:rPr>
        <w:t>-</w:t>
      </w:r>
      <w:r w:rsidRPr="001237EC">
        <w:rPr>
          <w:sz w:val="24"/>
          <w:szCs w:val="24"/>
        </w:rPr>
        <w:t>умения строить план с выделением существенной и дополнительной информации.</w:t>
      </w:r>
    </w:p>
    <w:p w:rsidR="00F06FD5" w:rsidRPr="001237EC" w:rsidRDefault="00595AE9" w:rsidP="001237EC">
      <w:pPr>
        <w:pStyle w:val="a6"/>
        <w:spacing w:line="240" w:lineRule="auto"/>
        <w:rPr>
          <w:sz w:val="24"/>
          <w:szCs w:val="24"/>
        </w:rPr>
      </w:pPr>
      <w:r>
        <w:rPr>
          <w:b/>
          <w:bCs/>
          <w:sz w:val="24"/>
          <w:szCs w:val="24"/>
        </w:rPr>
        <w:t xml:space="preserve">«Английский </w:t>
      </w:r>
      <w:r w:rsidR="00F06FD5" w:rsidRPr="001237EC">
        <w:rPr>
          <w:b/>
          <w:bCs/>
          <w:sz w:val="24"/>
          <w:szCs w:val="24"/>
        </w:rPr>
        <w:t xml:space="preserve"> язык» </w:t>
      </w:r>
      <w:r w:rsidR="00F06FD5" w:rsidRPr="001237EC">
        <w:rPr>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06FD5" w:rsidRPr="001237EC" w:rsidRDefault="00F06FD5" w:rsidP="001237EC">
      <w:pPr>
        <w:pStyle w:val="a6"/>
        <w:spacing w:line="240" w:lineRule="auto"/>
        <w:rPr>
          <w:sz w:val="24"/>
          <w:szCs w:val="24"/>
        </w:rPr>
      </w:pPr>
      <w:r>
        <w:rPr>
          <w:spacing w:val="-2"/>
          <w:sz w:val="24"/>
          <w:szCs w:val="24"/>
        </w:rPr>
        <w:t>-</w:t>
      </w:r>
      <w:r w:rsidRPr="001237EC">
        <w:rPr>
          <w:spacing w:val="-2"/>
          <w:sz w:val="24"/>
          <w:szCs w:val="24"/>
        </w:rPr>
        <w:t xml:space="preserve">общему речевому развитию обучающегося на основе </w:t>
      </w:r>
      <w:r w:rsidRPr="001237EC">
        <w:rPr>
          <w:sz w:val="24"/>
          <w:szCs w:val="24"/>
        </w:rPr>
        <w:t>формирования обобщённых лингвистических структур грамматики и синтаксиса;</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развитию произвольности и осознанности монологической и диалогической речи;</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развитию письменной речи;</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F06FD5" w:rsidRPr="001237EC" w:rsidRDefault="00F06FD5" w:rsidP="001237EC">
      <w:pPr>
        <w:pStyle w:val="a6"/>
        <w:spacing w:line="240" w:lineRule="auto"/>
        <w:rPr>
          <w:sz w:val="24"/>
          <w:szCs w:val="24"/>
        </w:rPr>
      </w:pPr>
      <w:r w:rsidRPr="001237EC">
        <w:rPr>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w:t>
      </w:r>
      <w:r w:rsidRPr="001237EC">
        <w:rPr>
          <w:sz w:val="24"/>
          <w:szCs w:val="24"/>
        </w:rPr>
        <w:lastRenderedPageBreak/>
        <w:t>уважения и толерантности к другим странам и народам, компетентности в межкультурном диалоге.</w:t>
      </w:r>
    </w:p>
    <w:p w:rsidR="00F06FD5" w:rsidRPr="001237EC" w:rsidRDefault="00F06FD5" w:rsidP="001237EC">
      <w:pPr>
        <w:pStyle w:val="a6"/>
        <w:spacing w:line="240" w:lineRule="auto"/>
        <w:rPr>
          <w:sz w:val="24"/>
          <w:szCs w:val="24"/>
        </w:rPr>
      </w:pPr>
      <w:r w:rsidRPr="001237EC">
        <w:rPr>
          <w:spacing w:val="-4"/>
          <w:sz w:val="24"/>
          <w:szCs w:val="24"/>
        </w:rPr>
        <w:t>Изучение иностранного языка способствует развитию обще</w:t>
      </w:r>
      <w:r w:rsidRPr="001237EC">
        <w:rPr>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06FD5" w:rsidRPr="001237EC" w:rsidRDefault="00F06FD5" w:rsidP="001237EC">
      <w:pPr>
        <w:pStyle w:val="a6"/>
        <w:spacing w:line="240" w:lineRule="auto"/>
        <w:rPr>
          <w:sz w:val="24"/>
          <w:szCs w:val="24"/>
        </w:rPr>
      </w:pPr>
      <w:r w:rsidRPr="001237EC">
        <w:rPr>
          <w:b/>
          <w:bCs/>
          <w:sz w:val="24"/>
          <w:szCs w:val="24"/>
        </w:rPr>
        <w:t>«Математика и информатика».</w:t>
      </w:r>
      <w:r w:rsidRPr="001237EC">
        <w:rPr>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F06FD5" w:rsidRPr="001237EC" w:rsidRDefault="00F06FD5" w:rsidP="001237EC">
      <w:pPr>
        <w:pStyle w:val="a6"/>
        <w:spacing w:line="240" w:lineRule="auto"/>
        <w:rPr>
          <w:sz w:val="24"/>
          <w:szCs w:val="24"/>
        </w:rPr>
      </w:pPr>
      <w:r w:rsidRPr="001237EC">
        <w:rPr>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F06FD5" w:rsidRPr="001237EC" w:rsidRDefault="00F06FD5" w:rsidP="001237EC">
      <w:pPr>
        <w:pStyle w:val="a6"/>
        <w:spacing w:line="240" w:lineRule="auto"/>
        <w:rPr>
          <w:sz w:val="24"/>
          <w:szCs w:val="24"/>
        </w:rPr>
      </w:pPr>
      <w:r w:rsidRPr="001237EC">
        <w:rPr>
          <w:spacing w:val="-2"/>
          <w:sz w:val="24"/>
          <w:szCs w:val="24"/>
        </w:rPr>
        <w:t>Формирование моделирования как универсального учебно</w:t>
      </w:r>
      <w:r w:rsidRPr="001237EC">
        <w:rPr>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06FD5" w:rsidRPr="001237EC" w:rsidRDefault="00F06FD5" w:rsidP="001237EC">
      <w:pPr>
        <w:pStyle w:val="a6"/>
        <w:spacing w:line="240" w:lineRule="auto"/>
        <w:rPr>
          <w:sz w:val="24"/>
          <w:szCs w:val="24"/>
        </w:rPr>
      </w:pPr>
      <w:r w:rsidRPr="001237EC">
        <w:rPr>
          <w:b/>
          <w:bCs/>
          <w:sz w:val="24"/>
          <w:szCs w:val="24"/>
        </w:rPr>
        <w:t>«Окружающий мир».</w:t>
      </w:r>
      <w:r w:rsidRPr="001237EC">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06FD5" w:rsidRPr="001237EC" w:rsidRDefault="00F06FD5" w:rsidP="001237EC">
      <w:pPr>
        <w:pStyle w:val="a6"/>
        <w:spacing w:line="240" w:lineRule="auto"/>
        <w:rPr>
          <w:sz w:val="24"/>
          <w:szCs w:val="24"/>
        </w:rPr>
      </w:pPr>
      <w:r w:rsidRPr="001237EC">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06FD5" w:rsidRPr="001237EC" w:rsidRDefault="00F06FD5" w:rsidP="001237EC">
      <w:pPr>
        <w:pStyle w:val="a6"/>
        <w:spacing w:line="240" w:lineRule="auto"/>
        <w:rPr>
          <w:sz w:val="24"/>
          <w:szCs w:val="24"/>
        </w:rPr>
      </w:pPr>
      <w:r>
        <w:rPr>
          <w:spacing w:val="-2"/>
          <w:sz w:val="24"/>
          <w:szCs w:val="24"/>
        </w:rPr>
        <w:t>-</w:t>
      </w:r>
      <w:r w:rsidRPr="001237EC">
        <w:rPr>
          <w:spacing w:val="-2"/>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1237EC">
        <w:rPr>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F06FD5" w:rsidRPr="001237EC" w:rsidRDefault="00F06FD5" w:rsidP="001237EC">
      <w:pPr>
        <w:pStyle w:val="a6"/>
        <w:spacing w:line="240" w:lineRule="auto"/>
        <w:rPr>
          <w:sz w:val="24"/>
          <w:szCs w:val="24"/>
        </w:rPr>
      </w:pPr>
      <w:r w:rsidRPr="001237EC">
        <w:rPr>
          <w:sz w:val="24"/>
          <w:szCs w:val="24"/>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06FD5" w:rsidRPr="001237EC" w:rsidRDefault="00F06FD5" w:rsidP="001237EC">
      <w:pPr>
        <w:pStyle w:val="a6"/>
        <w:spacing w:line="240" w:lineRule="auto"/>
        <w:rPr>
          <w:sz w:val="24"/>
          <w:szCs w:val="24"/>
        </w:rPr>
      </w:pPr>
      <w:r w:rsidRPr="001237EC">
        <w:rPr>
          <w:sz w:val="24"/>
          <w:szCs w:val="24"/>
        </w:rPr>
        <w:t>Изучение данного предмета способствует формированию общепознавательных универсальных учебных действий:</w:t>
      </w:r>
    </w:p>
    <w:p w:rsidR="00F06FD5" w:rsidRPr="001237EC" w:rsidRDefault="00F06FD5" w:rsidP="001237EC">
      <w:pPr>
        <w:pStyle w:val="a6"/>
        <w:spacing w:line="240" w:lineRule="auto"/>
        <w:rPr>
          <w:sz w:val="24"/>
          <w:szCs w:val="24"/>
        </w:rPr>
      </w:pPr>
      <w:r>
        <w:rPr>
          <w:sz w:val="24"/>
          <w:szCs w:val="24"/>
        </w:rPr>
        <w:t>-</w:t>
      </w:r>
      <w:r w:rsidRPr="001237EC">
        <w:rPr>
          <w:sz w:val="24"/>
          <w:szCs w:val="24"/>
        </w:rPr>
        <w:t>овладению начальными формами исследовательской деятельности, включая умение поиска и работы с информацией;</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06FD5" w:rsidRPr="001237EC" w:rsidRDefault="00F06FD5" w:rsidP="001237EC">
      <w:pPr>
        <w:pStyle w:val="a6"/>
        <w:spacing w:line="240" w:lineRule="auto"/>
        <w:rPr>
          <w:sz w:val="24"/>
          <w:szCs w:val="24"/>
        </w:rPr>
      </w:pPr>
      <w:r w:rsidRPr="001237EC">
        <w:rPr>
          <w:b/>
          <w:bCs/>
          <w:sz w:val="24"/>
          <w:szCs w:val="24"/>
        </w:rPr>
        <w:lastRenderedPageBreak/>
        <w:t>«Изобразительное искусство».</w:t>
      </w:r>
      <w:r w:rsidRPr="001237EC">
        <w:rPr>
          <w:sz w:val="24"/>
          <w:szCs w:val="24"/>
        </w:rPr>
        <w:t xml:space="preserve"> Развивающий потенциал этого предмета связан с формированием личностных, познавательных, регулятивных действий.</w:t>
      </w:r>
    </w:p>
    <w:p w:rsidR="00F06FD5" w:rsidRPr="001237EC" w:rsidRDefault="00F06FD5" w:rsidP="001237EC">
      <w:pPr>
        <w:pStyle w:val="a6"/>
        <w:spacing w:line="240" w:lineRule="auto"/>
        <w:rPr>
          <w:sz w:val="24"/>
          <w:szCs w:val="24"/>
        </w:rPr>
      </w:pPr>
      <w:r w:rsidRPr="001237EC">
        <w:rPr>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sidRPr="001237EC">
        <w:rPr>
          <w:spacing w:val="-2"/>
          <w:sz w:val="24"/>
          <w:szCs w:val="24"/>
        </w:rPr>
        <w:t xml:space="preserve">логических операций сравнения, установления тождества и </w:t>
      </w:r>
      <w:r w:rsidRPr="001237EC">
        <w:rPr>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F06FD5" w:rsidRPr="001237EC" w:rsidRDefault="00F06FD5" w:rsidP="001237EC">
      <w:pPr>
        <w:pStyle w:val="a6"/>
        <w:spacing w:line="240" w:lineRule="auto"/>
        <w:rPr>
          <w:sz w:val="24"/>
          <w:szCs w:val="24"/>
        </w:rPr>
      </w:pPr>
      <w:r w:rsidRPr="001237EC">
        <w:rPr>
          <w:b/>
          <w:bCs/>
          <w:spacing w:val="-2"/>
          <w:sz w:val="24"/>
          <w:szCs w:val="24"/>
        </w:rPr>
        <w:t>«Музыка».</w:t>
      </w:r>
      <w:r w:rsidRPr="001237EC">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w:t>
      </w:r>
      <w:r>
        <w:rPr>
          <w:sz w:val="24"/>
          <w:szCs w:val="24"/>
        </w:rPr>
        <w:t>.</w:t>
      </w:r>
    </w:p>
    <w:p w:rsidR="00F06FD5" w:rsidRPr="001237EC" w:rsidRDefault="00F06FD5" w:rsidP="001237EC">
      <w:pPr>
        <w:pStyle w:val="a6"/>
        <w:spacing w:line="240" w:lineRule="auto"/>
        <w:rPr>
          <w:sz w:val="24"/>
          <w:szCs w:val="24"/>
        </w:rPr>
      </w:pPr>
      <w:r w:rsidRPr="001237EC">
        <w:rPr>
          <w:b/>
          <w:sz w:val="24"/>
          <w:szCs w:val="24"/>
        </w:rPr>
        <w:t>Личностные результаты</w:t>
      </w:r>
      <w:r>
        <w:rPr>
          <w:b/>
          <w:sz w:val="24"/>
          <w:szCs w:val="24"/>
        </w:rPr>
        <w:t xml:space="preserve"> </w:t>
      </w:r>
      <w:r>
        <w:rPr>
          <w:sz w:val="24"/>
          <w:szCs w:val="24"/>
        </w:rPr>
        <w:t>освоения программы  отражают</w:t>
      </w:r>
      <w:r w:rsidRPr="001237EC">
        <w:rPr>
          <w:sz w:val="24"/>
          <w:szCs w:val="24"/>
        </w:rPr>
        <w:t>:</w:t>
      </w:r>
    </w:p>
    <w:p w:rsidR="00F06FD5" w:rsidRPr="001237EC" w:rsidRDefault="00F06FD5" w:rsidP="001237EC">
      <w:pPr>
        <w:pStyle w:val="a6"/>
        <w:spacing w:line="240" w:lineRule="auto"/>
        <w:rPr>
          <w:sz w:val="24"/>
          <w:szCs w:val="24"/>
        </w:rPr>
      </w:pPr>
      <w:r w:rsidRPr="001237EC">
        <w:rPr>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06FD5" w:rsidRPr="001237EC" w:rsidRDefault="00F06FD5" w:rsidP="001237EC">
      <w:pPr>
        <w:pStyle w:val="a6"/>
        <w:spacing w:line="240" w:lineRule="auto"/>
        <w:rPr>
          <w:sz w:val="24"/>
          <w:szCs w:val="24"/>
        </w:rPr>
      </w:pPr>
      <w:r w:rsidRPr="001237EC">
        <w:rPr>
          <w:sz w:val="24"/>
          <w:szCs w:val="24"/>
        </w:rPr>
        <w:t>- формирование целостного, социально ориентированного взгляда на мир в его органичном единстве и разнообразии культур;</w:t>
      </w:r>
    </w:p>
    <w:p w:rsidR="00F06FD5" w:rsidRPr="001237EC" w:rsidRDefault="00F06FD5" w:rsidP="001237EC">
      <w:pPr>
        <w:pStyle w:val="a6"/>
        <w:spacing w:line="240" w:lineRule="auto"/>
        <w:rPr>
          <w:sz w:val="24"/>
          <w:szCs w:val="24"/>
        </w:rPr>
      </w:pPr>
      <w:r w:rsidRPr="001237EC">
        <w:rPr>
          <w:sz w:val="24"/>
          <w:szCs w:val="24"/>
        </w:rPr>
        <w:t>- формирование уважительного отношения к культуре других народов;</w:t>
      </w:r>
    </w:p>
    <w:p w:rsidR="00F06FD5" w:rsidRPr="001237EC" w:rsidRDefault="00F06FD5" w:rsidP="001237EC">
      <w:pPr>
        <w:pStyle w:val="a6"/>
        <w:spacing w:line="240" w:lineRule="auto"/>
        <w:rPr>
          <w:sz w:val="24"/>
          <w:szCs w:val="24"/>
        </w:rPr>
      </w:pPr>
      <w:r w:rsidRPr="001237EC">
        <w:rPr>
          <w:sz w:val="24"/>
          <w:szCs w:val="24"/>
        </w:rPr>
        <w:t>- формирование эстетических потребностей, ценностей и чувств;</w:t>
      </w:r>
    </w:p>
    <w:p w:rsidR="00F06FD5" w:rsidRPr="001237EC" w:rsidRDefault="00F06FD5" w:rsidP="001237EC">
      <w:pPr>
        <w:pStyle w:val="a6"/>
        <w:spacing w:line="240" w:lineRule="auto"/>
        <w:rPr>
          <w:sz w:val="24"/>
          <w:szCs w:val="24"/>
        </w:rPr>
      </w:pPr>
      <w:r w:rsidRPr="001237EC">
        <w:rPr>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F06FD5" w:rsidRPr="001237EC" w:rsidRDefault="00F06FD5" w:rsidP="001237EC">
      <w:pPr>
        <w:pStyle w:val="a6"/>
        <w:spacing w:line="240" w:lineRule="auto"/>
        <w:rPr>
          <w:sz w:val="24"/>
          <w:szCs w:val="24"/>
        </w:rPr>
      </w:pPr>
      <w:r w:rsidRPr="001237EC">
        <w:rPr>
          <w:sz w:val="24"/>
          <w:szCs w:val="24"/>
        </w:rPr>
        <w:t>- развитие навыков сотрудничества со взрослыми и сверстниками в разных социальных ситуациях;</w:t>
      </w:r>
    </w:p>
    <w:p w:rsidR="00F06FD5" w:rsidRPr="001237EC" w:rsidRDefault="00F06FD5" w:rsidP="001237EC">
      <w:pPr>
        <w:pStyle w:val="a6"/>
        <w:spacing w:line="240" w:lineRule="auto"/>
        <w:rPr>
          <w:sz w:val="24"/>
          <w:szCs w:val="24"/>
        </w:rPr>
      </w:pPr>
      <w:r w:rsidRPr="001237EC">
        <w:rPr>
          <w:sz w:val="24"/>
          <w:szCs w:val="24"/>
        </w:rPr>
        <w:t xml:space="preserve">- формирование установки на наличие мотивации к бережному отношению к культурным и духовным ценностям. </w:t>
      </w:r>
    </w:p>
    <w:p w:rsidR="00F06FD5" w:rsidRPr="001237EC" w:rsidRDefault="00F06FD5" w:rsidP="001237EC">
      <w:pPr>
        <w:pStyle w:val="a6"/>
        <w:spacing w:line="240" w:lineRule="auto"/>
        <w:rPr>
          <w:sz w:val="24"/>
          <w:szCs w:val="24"/>
        </w:rPr>
      </w:pPr>
      <w:r w:rsidRPr="001237EC">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06FD5" w:rsidRPr="001237EC" w:rsidRDefault="00F06FD5" w:rsidP="001237EC">
      <w:pPr>
        <w:pStyle w:val="a6"/>
        <w:spacing w:line="240" w:lineRule="auto"/>
        <w:rPr>
          <w:rFonts w:ascii="Calibri" w:hAnsi="Calibri"/>
          <w:sz w:val="24"/>
          <w:szCs w:val="24"/>
        </w:rPr>
      </w:pPr>
      <w:r w:rsidRPr="001237EC">
        <w:rPr>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w:t>
      </w:r>
      <w:r>
        <w:rPr>
          <w:sz w:val="24"/>
          <w:szCs w:val="24"/>
        </w:rPr>
        <w:t>сству</w:t>
      </w:r>
      <w:r w:rsidRPr="001237EC">
        <w:rPr>
          <w:sz w:val="24"/>
          <w:szCs w:val="24"/>
        </w:rPr>
        <w:t>; формировать позитивную самооценку, самоуважение, основанные на реализованном творческом потенциале, развитии художественного вкуса</w:t>
      </w:r>
      <w:r>
        <w:rPr>
          <w:sz w:val="24"/>
          <w:szCs w:val="24"/>
        </w:rPr>
        <w:t>.</w:t>
      </w:r>
    </w:p>
    <w:p w:rsidR="00F06FD5" w:rsidRPr="001237EC" w:rsidRDefault="00F06FD5" w:rsidP="001237EC">
      <w:pPr>
        <w:pStyle w:val="a6"/>
        <w:spacing w:line="240" w:lineRule="auto"/>
        <w:rPr>
          <w:rFonts w:cs="Tahoma"/>
          <w:kern w:val="3"/>
          <w:sz w:val="24"/>
          <w:szCs w:val="24"/>
          <w:lang w:eastAsia="zh-CN" w:bidi="hi-IN"/>
        </w:rPr>
      </w:pPr>
      <w:r w:rsidRPr="001237EC">
        <w:rPr>
          <w:rFonts w:cs="Tahoma"/>
          <w:b/>
          <w:kern w:val="3"/>
          <w:sz w:val="24"/>
          <w:szCs w:val="24"/>
          <w:lang w:eastAsia="zh-CN" w:bidi="hi-IN"/>
        </w:rPr>
        <w:t>Метапредметные результаты</w:t>
      </w:r>
      <w:r>
        <w:rPr>
          <w:rFonts w:cs="Tahoma"/>
          <w:b/>
          <w:kern w:val="3"/>
          <w:sz w:val="24"/>
          <w:szCs w:val="24"/>
          <w:lang w:eastAsia="zh-CN" w:bidi="hi-IN"/>
        </w:rPr>
        <w:t xml:space="preserve"> </w:t>
      </w:r>
      <w:r w:rsidRPr="001237EC">
        <w:rPr>
          <w:rFonts w:cs="Tahoma"/>
          <w:kern w:val="3"/>
          <w:sz w:val="24"/>
          <w:szCs w:val="24"/>
          <w:lang w:eastAsia="zh-CN" w:bidi="hi-IN"/>
        </w:rPr>
        <w:t>освоения программы должны отражать:</w:t>
      </w:r>
    </w:p>
    <w:p w:rsidR="00F06FD5" w:rsidRPr="001237EC" w:rsidRDefault="00F06FD5" w:rsidP="001237EC">
      <w:pPr>
        <w:pStyle w:val="a6"/>
        <w:spacing w:line="240" w:lineRule="auto"/>
        <w:rPr>
          <w:sz w:val="24"/>
          <w:szCs w:val="24"/>
        </w:rPr>
      </w:pPr>
      <w:r w:rsidRPr="001237EC">
        <w:rPr>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06FD5" w:rsidRPr="001237EC" w:rsidRDefault="00F06FD5" w:rsidP="001237EC">
      <w:pPr>
        <w:pStyle w:val="a6"/>
        <w:spacing w:line="240" w:lineRule="auto"/>
        <w:rPr>
          <w:sz w:val="24"/>
          <w:szCs w:val="24"/>
        </w:rPr>
      </w:pPr>
      <w:r w:rsidRPr="001237EC">
        <w:rPr>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F06FD5" w:rsidRPr="001237EC" w:rsidRDefault="00F06FD5" w:rsidP="001237EC">
      <w:pPr>
        <w:pStyle w:val="a6"/>
        <w:spacing w:line="240" w:lineRule="auto"/>
        <w:rPr>
          <w:sz w:val="24"/>
          <w:szCs w:val="24"/>
        </w:rPr>
      </w:pPr>
      <w:r w:rsidRPr="001237EC">
        <w:rPr>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06FD5" w:rsidRPr="001237EC" w:rsidRDefault="00F06FD5" w:rsidP="001237EC">
      <w:pPr>
        <w:pStyle w:val="a6"/>
        <w:spacing w:line="240" w:lineRule="auto"/>
        <w:rPr>
          <w:sz w:val="24"/>
          <w:szCs w:val="24"/>
        </w:rPr>
      </w:pPr>
      <w:r w:rsidRPr="001237EC">
        <w:rPr>
          <w:sz w:val="24"/>
          <w:szCs w:val="24"/>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F06FD5" w:rsidRPr="001237EC" w:rsidRDefault="00F06FD5" w:rsidP="001237EC">
      <w:pPr>
        <w:pStyle w:val="a6"/>
        <w:spacing w:line="240" w:lineRule="auto"/>
        <w:rPr>
          <w:sz w:val="24"/>
          <w:szCs w:val="24"/>
        </w:rPr>
      </w:pPr>
      <w:r w:rsidRPr="001237EC">
        <w:rPr>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06FD5" w:rsidRPr="001237EC" w:rsidRDefault="00F06FD5" w:rsidP="001237EC">
      <w:pPr>
        <w:pStyle w:val="a6"/>
        <w:spacing w:line="240" w:lineRule="auto"/>
        <w:rPr>
          <w:sz w:val="24"/>
          <w:szCs w:val="24"/>
        </w:rPr>
      </w:pPr>
      <w:r w:rsidRPr="001237EC">
        <w:rPr>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06FD5" w:rsidRPr="001237EC" w:rsidRDefault="00F06FD5" w:rsidP="001237EC">
      <w:pPr>
        <w:pStyle w:val="a6"/>
        <w:spacing w:line="240" w:lineRule="auto"/>
        <w:rPr>
          <w:sz w:val="24"/>
          <w:szCs w:val="24"/>
        </w:rPr>
      </w:pPr>
      <w:r w:rsidRPr="001237EC">
        <w:rPr>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06FD5" w:rsidRPr="001237EC" w:rsidRDefault="00F06FD5" w:rsidP="001237EC">
      <w:pPr>
        <w:pStyle w:val="a6"/>
        <w:spacing w:line="240" w:lineRule="auto"/>
        <w:rPr>
          <w:sz w:val="24"/>
          <w:szCs w:val="24"/>
        </w:rPr>
      </w:pPr>
      <w:r w:rsidRPr="001237EC">
        <w:rPr>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F06FD5" w:rsidRPr="001237EC" w:rsidRDefault="00F06FD5" w:rsidP="001237EC">
      <w:pPr>
        <w:pStyle w:val="a6"/>
        <w:spacing w:line="240" w:lineRule="auto"/>
        <w:rPr>
          <w:sz w:val="24"/>
          <w:szCs w:val="24"/>
        </w:rPr>
      </w:pPr>
      <w:r w:rsidRPr="001237EC">
        <w:rPr>
          <w:sz w:val="24"/>
          <w:szCs w:val="24"/>
        </w:rPr>
        <w:t>- овладение базовыми предметными и межпредметными понятиями в процессе освоения учебного предмета «Музыка»;</w:t>
      </w:r>
    </w:p>
    <w:p w:rsidR="00F06FD5" w:rsidRPr="001237EC" w:rsidRDefault="00F06FD5" w:rsidP="001237EC">
      <w:pPr>
        <w:pStyle w:val="a6"/>
        <w:spacing w:line="240" w:lineRule="auto"/>
        <w:rPr>
          <w:sz w:val="24"/>
          <w:szCs w:val="24"/>
        </w:rPr>
      </w:pPr>
      <w:r w:rsidRPr="001237EC">
        <w:rPr>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06FD5" w:rsidRPr="001237EC" w:rsidRDefault="00F06FD5" w:rsidP="001237EC">
      <w:pPr>
        <w:pStyle w:val="a6"/>
        <w:spacing w:line="240" w:lineRule="auto"/>
        <w:rPr>
          <w:sz w:val="24"/>
          <w:szCs w:val="24"/>
        </w:rPr>
      </w:pPr>
      <w:r w:rsidRPr="001237EC">
        <w:rPr>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06FD5" w:rsidRPr="001237EC" w:rsidRDefault="00F06FD5" w:rsidP="001237EC">
      <w:pPr>
        <w:pStyle w:val="a6"/>
        <w:spacing w:line="240" w:lineRule="auto"/>
        <w:rPr>
          <w:sz w:val="24"/>
          <w:szCs w:val="24"/>
        </w:rPr>
      </w:pPr>
      <w:r w:rsidRPr="001237EC">
        <w:rPr>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06FD5" w:rsidRPr="001237EC" w:rsidRDefault="00F06FD5" w:rsidP="001237EC">
      <w:pPr>
        <w:pStyle w:val="a6"/>
        <w:spacing w:line="240" w:lineRule="auto"/>
        <w:rPr>
          <w:sz w:val="24"/>
          <w:szCs w:val="24"/>
        </w:rPr>
      </w:pPr>
      <w:r w:rsidRPr="001237EC">
        <w:rPr>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06FD5" w:rsidRPr="001237EC" w:rsidRDefault="00F06FD5" w:rsidP="001237EC">
      <w:pPr>
        <w:pStyle w:val="a6"/>
        <w:spacing w:line="240" w:lineRule="auto"/>
        <w:rPr>
          <w:i/>
          <w:sz w:val="24"/>
          <w:szCs w:val="24"/>
        </w:rPr>
      </w:pPr>
      <w:r w:rsidRPr="001237EC">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06FD5" w:rsidRPr="001237EC" w:rsidRDefault="00F06FD5" w:rsidP="001237EC">
      <w:pPr>
        <w:pStyle w:val="a6"/>
        <w:spacing w:line="240" w:lineRule="auto"/>
        <w:rPr>
          <w:spacing w:val="-2"/>
          <w:sz w:val="24"/>
          <w:szCs w:val="24"/>
        </w:rPr>
      </w:pPr>
      <w:r w:rsidRPr="001237EC">
        <w:rPr>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06FD5" w:rsidRPr="001237EC" w:rsidRDefault="00F06FD5" w:rsidP="001237EC">
      <w:pPr>
        <w:pStyle w:val="a6"/>
        <w:spacing w:line="240" w:lineRule="auto"/>
        <w:rPr>
          <w:sz w:val="24"/>
          <w:szCs w:val="24"/>
        </w:rPr>
      </w:pPr>
      <w:r w:rsidRPr="001237EC">
        <w:rPr>
          <w:b/>
          <w:bCs/>
          <w:sz w:val="24"/>
          <w:szCs w:val="24"/>
        </w:rPr>
        <w:t>«Технология».</w:t>
      </w:r>
      <w:r w:rsidRPr="001237EC">
        <w:rPr>
          <w:sz w:val="24"/>
          <w:szCs w:val="24"/>
        </w:rPr>
        <w:t>Специфика этого предмета и его значимость для формирования универсальных учебных действий обусловлены:</w:t>
      </w:r>
    </w:p>
    <w:p w:rsidR="00F06FD5" w:rsidRPr="001237EC" w:rsidRDefault="00F06FD5" w:rsidP="001237EC">
      <w:pPr>
        <w:pStyle w:val="a6"/>
        <w:spacing w:line="240" w:lineRule="auto"/>
        <w:rPr>
          <w:sz w:val="24"/>
          <w:szCs w:val="24"/>
        </w:rPr>
      </w:pPr>
      <w:r>
        <w:rPr>
          <w:sz w:val="24"/>
          <w:szCs w:val="24"/>
        </w:rPr>
        <w:t>-</w:t>
      </w:r>
      <w:r w:rsidRPr="001237EC">
        <w:rPr>
          <w:sz w:val="24"/>
          <w:szCs w:val="24"/>
        </w:rPr>
        <w:t>ключевой ролью предметно­</w:t>
      </w:r>
      <w:r>
        <w:rPr>
          <w:sz w:val="24"/>
          <w:szCs w:val="24"/>
        </w:rPr>
        <w:t xml:space="preserve"> </w:t>
      </w:r>
      <w:r w:rsidRPr="001237EC">
        <w:rPr>
          <w:sz w:val="24"/>
          <w:szCs w:val="24"/>
        </w:rPr>
        <w:t>преобразовательной деятельности как основы формирования системы универсальных учебных действий;</w:t>
      </w:r>
    </w:p>
    <w:p w:rsidR="00F06FD5" w:rsidRPr="001237EC" w:rsidRDefault="00F06FD5" w:rsidP="001237EC">
      <w:pPr>
        <w:pStyle w:val="a6"/>
        <w:spacing w:line="240" w:lineRule="auto"/>
        <w:rPr>
          <w:sz w:val="24"/>
          <w:szCs w:val="24"/>
        </w:rPr>
      </w:pPr>
      <w:r>
        <w:rPr>
          <w:sz w:val="24"/>
          <w:szCs w:val="24"/>
        </w:rPr>
        <w:t>-</w:t>
      </w:r>
      <w:r w:rsidRPr="001237EC">
        <w:rPr>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w:t>
      </w:r>
      <w:r>
        <w:rPr>
          <w:sz w:val="24"/>
          <w:szCs w:val="24"/>
        </w:rPr>
        <w:t xml:space="preserve"> </w:t>
      </w:r>
      <w:r w:rsidRPr="001237EC">
        <w:rPr>
          <w:sz w:val="24"/>
          <w:szCs w:val="24"/>
        </w:rPr>
        <w:t>обучающиеся учатся использовать схемы, карты и модели,</w:t>
      </w:r>
      <w:r>
        <w:rPr>
          <w:sz w:val="24"/>
          <w:szCs w:val="24"/>
        </w:rPr>
        <w:t xml:space="preserve"> </w:t>
      </w:r>
      <w:r w:rsidRPr="001237EC">
        <w:rPr>
          <w:spacing w:val="-2"/>
          <w:sz w:val="24"/>
          <w:szCs w:val="24"/>
        </w:rPr>
        <w:t>задающие полную ориентировочную основу выполнения пред</w:t>
      </w:r>
      <w:r w:rsidRPr="001237EC">
        <w:rPr>
          <w:sz w:val="24"/>
          <w:szCs w:val="24"/>
        </w:rPr>
        <w:t>ложенных заданий и позволяющие выделять необходимую систему ориентиров);</w:t>
      </w:r>
    </w:p>
    <w:p w:rsidR="00F06FD5" w:rsidRPr="001237EC" w:rsidRDefault="00F06FD5" w:rsidP="001237EC">
      <w:pPr>
        <w:pStyle w:val="a6"/>
        <w:spacing w:line="240" w:lineRule="auto"/>
        <w:rPr>
          <w:sz w:val="24"/>
          <w:szCs w:val="24"/>
        </w:rPr>
      </w:pPr>
      <w:r>
        <w:rPr>
          <w:sz w:val="24"/>
          <w:szCs w:val="24"/>
        </w:rPr>
        <w:t>-</w:t>
      </w:r>
      <w:r w:rsidRPr="001237EC">
        <w:rPr>
          <w:sz w:val="24"/>
          <w:szCs w:val="24"/>
        </w:rPr>
        <w:t>специальной организацией процесса планомерно­</w:t>
      </w:r>
      <w:r>
        <w:rPr>
          <w:sz w:val="24"/>
          <w:szCs w:val="24"/>
        </w:rPr>
        <w:t xml:space="preserve"> </w:t>
      </w:r>
      <w:r w:rsidRPr="001237EC">
        <w:rPr>
          <w:sz w:val="24"/>
          <w:szCs w:val="24"/>
        </w:rPr>
        <w:t>поэтапной отработки предметно­</w:t>
      </w:r>
      <w:r>
        <w:rPr>
          <w:sz w:val="24"/>
          <w:szCs w:val="24"/>
        </w:rPr>
        <w:t xml:space="preserve"> </w:t>
      </w:r>
      <w:r w:rsidRPr="001237EC">
        <w:rPr>
          <w:sz w:val="24"/>
          <w:szCs w:val="24"/>
        </w:rPr>
        <w:t xml:space="preserve">преобразовательной деятельности обучающихся в генезисе и развитии психологических </w:t>
      </w:r>
      <w:r w:rsidRPr="001237EC">
        <w:rPr>
          <w:sz w:val="24"/>
          <w:szCs w:val="24"/>
        </w:rPr>
        <w:lastRenderedPageBreak/>
        <w:t>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06FD5" w:rsidRPr="001237EC" w:rsidRDefault="00F06FD5" w:rsidP="001237EC">
      <w:pPr>
        <w:pStyle w:val="a6"/>
        <w:spacing w:line="240" w:lineRule="auto"/>
        <w:rPr>
          <w:sz w:val="24"/>
          <w:szCs w:val="24"/>
        </w:rPr>
      </w:pPr>
      <w:r>
        <w:rPr>
          <w:sz w:val="24"/>
          <w:szCs w:val="24"/>
        </w:rPr>
        <w:t>-</w:t>
      </w:r>
      <w:r w:rsidRPr="001237EC">
        <w:rPr>
          <w:sz w:val="24"/>
          <w:szCs w:val="24"/>
        </w:rPr>
        <w:t>широким использованием форм группового сотрудничества и проектных форм работы для реализации учебных целей курса;</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формированием первоначальных элементов ИКТ­компетентности обучающихся.</w:t>
      </w:r>
    </w:p>
    <w:p w:rsidR="00F06FD5" w:rsidRPr="001237EC" w:rsidRDefault="00F06FD5" w:rsidP="001237EC">
      <w:pPr>
        <w:pStyle w:val="a6"/>
        <w:spacing w:line="240" w:lineRule="auto"/>
        <w:rPr>
          <w:sz w:val="24"/>
          <w:szCs w:val="24"/>
        </w:rPr>
      </w:pPr>
      <w:r w:rsidRPr="001237EC">
        <w:rPr>
          <w:sz w:val="24"/>
          <w:szCs w:val="24"/>
        </w:rPr>
        <w:t>Изучение технологии обеспечивает реализацию следующих целей:</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формирование картины мира материальной и духовной культуры как продукта творческой предметно­</w:t>
      </w:r>
      <w:r>
        <w:rPr>
          <w:sz w:val="24"/>
          <w:szCs w:val="24"/>
        </w:rPr>
        <w:t xml:space="preserve"> </w:t>
      </w:r>
      <w:r w:rsidRPr="001237EC">
        <w:rPr>
          <w:sz w:val="24"/>
          <w:szCs w:val="24"/>
        </w:rPr>
        <w:t>преобразующей деятельности человека;</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развитие знаково­</w:t>
      </w:r>
      <w:r>
        <w:rPr>
          <w:sz w:val="24"/>
          <w:szCs w:val="24"/>
        </w:rPr>
        <w:t xml:space="preserve"> </w:t>
      </w:r>
      <w:r w:rsidRPr="001237EC">
        <w:rPr>
          <w:sz w:val="24"/>
          <w:szCs w:val="24"/>
        </w:rPr>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F06FD5" w:rsidRPr="001237EC" w:rsidRDefault="00F06FD5" w:rsidP="001237EC">
      <w:pPr>
        <w:pStyle w:val="a6"/>
        <w:spacing w:line="240" w:lineRule="auto"/>
        <w:rPr>
          <w:sz w:val="24"/>
          <w:szCs w:val="24"/>
        </w:rPr>
      </w:pPr>
      <w:r>
        <w:rPr>
          <w:spacing w:val="-2"/>
          <w:sz w:val="24"/>
          <w:szCs w:val="24"/>
        </w:rPr>
        <w:t>-</w:t>
      </w:r>
      <w:r w:rsidRPr="001237EC">
        <w:rPr>
          <w:spacing w:val="-2"/>
          <w:sz w:val="24"/>
          <w:szCs w:val="24"/>
        </w:rPr>
        <w:t xml:space="preserve">развитие регулятивных действий, включая целеполагание; </w:t>
      </w:r>
      <w:r w:rsidRPr="001237EC">
        <w:rPr>
          <w:sz w:val="24"/>
          <w:szCs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06FD5" w:rsidRPr="001237EC" w:rsidRDefault="00F06FD5" w:rsidP="001237EC">
      <w:pPr>
        <w:pStyle w:val="a6"/>
        <w:spacing w:line="240" w:lineRule="auto"/>
        <w:rPr>
          <w:sz w:val="24"/>
          <w:szCs w:val="24"/>
        </w:rPr>
      </w:pPr>
      <w:r>
        <w:rPr>
          <w:sz w:val="24"/>
          <w:szCs w:val="24"/>
        </w:rPr>
        <w:t>-</w:t>
      </w:r>
      <w:r w:rsidRPr="001237EC">
        <w:rPr>
          <w:sz w:val="24"/>
          <w:szCs w:val="24"/>
        </w:rPr>
        <w:t>формирование внутреннего плана на основе поэтапной отработки предметно­преобразующих действий;</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развитие планирующей и регулирующей функций речи;</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развитие коммуникативной компетентности обучающихся на основе организации совместно­продуктивной деятельности;</w:t>
      </w:r>
    </w:p>
    <w:p w:rsidR="00F06FD5" w:rsidRPr="001237EC" w:rsidRDefault="00F06FD5" w:rsidP="001237EC">
      <w:pPr>
        <w:pStyle w:val="a6"/>
        <w:spacing w:line="240" w:lineRule="auto"/>
        <w:rPr>
          <w:sz w:val="24"/>
          <w:szCs w:val="24"/>
        </w:rPr>
      </w:pPr>
      <w:r>
        <w:rPr>
          <w:sz w:val="24"/>
          <w:szCs w:val="24"/>
        </w:rPr>
        <w:t>-</w:t>
      </w:r>
      <w:r w:rsidRPr="001237EC">
        <w:rPr>
          <w:sz w:val="24"/>
          <w:szCs w:val="24"/>
        </w:rPr>
        <w:t>развитие эстетических представлений и критериев на основе изобразительной и художественной конструктивной деятельности;</w:t>
      </w:r>
    </w:p>
    <w:p w:rsidR="00F06FD5" w:rsidRPr="001237EC" w:rsidRDefault="00F06FD5" w:rsidP="00595AE9">
      <w:pPr>
        <w:pStyle w:val="a6"/>
        <w:spacing w:line="240" w:lineRule="auto"/>
        <w:jc w:val="left"/>
        <w:rPr>
          <w:sz w:val="24"/>
          <w:szCs w:val="24"/>
        </w:rPr>
      </w:pPr>
      <w:r w:rsidRPr="001237EC">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предметно­преобразующейсимволико­моделирующей деятельности;</w:t>
      </w:r>
    </w:p>
    <w:p w:rsidR="00F06FD5" w:rsidRPr="001237EC" w:rsidRDefault="00F06FD5" w:rsidP="001237EC">
      <w:pPr>
        <w:pStyle w:val="a6"/>
        <w:spacing w:line="240" w:lineRule="auto"/>
        <w:rPr>
          <w:sz w:val="24"/>
          <w:szCs w:val="24"/>
        </w:rPr>
      </w:pPr>
      <w:r>
        <w:rPr>
          <w:sz w:val="24"/>
          <w:szCs w:val="24"/>
        </w:rPr>
        <w:t>-</w:t>
      </w:r>
      <w:r w:rsidRPr="001237EC">
        <w:rPr>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F06FD5" w:rsidRPr="001237EC" w:rsidRDefault="00F06FD5" w:rsidP="001237EC">
      <w:pPr>
        <w:pStyle w:val="a6"/>
        <w:spacing w:line="240" w:lineRule="auto"/>
        <w:rPr>
          <w:b/>
          <w:bCs/>
          <w:sz w:val="24"/>
          <w:szCs w:val="24"/>
        </w:rPr>
      </w:pPr>
      <w:r>
        <w:rPr>
          <w:spacing w:val="-2"/>
          <w:sz w:val="24"/>
          <w:szCs w:val="24"/>
        </w:rPr>
        <w:t>-</w:t>
      </w:r>
      <w:r w:rsidRPr="001237EC">
        <w:rPr>
          <w:spacing w:val="-2"/>
          <w:sz w:val="24"/>
          <w:szCs w:val="24"/>
        </w:rPr>
        <w:t>формирование ИКТ­компетентности обучающихся, вклю</w:t>
      </w:r>
      <w:r w:rsidRPr="001237EC">
        <w:rPr>
          <w:sz w:val="24"/>
          <w:szCs w:val="24"/>
        </w:rPr>
        <w:t>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F06FD5" w:rsidRPr="001237EC" w:rsidRDefault="00F06FD5" w:rsidP="00A2225C">
      <w:pPr>
        <w:pStyle w:val="a6"/>
        <w:spacing w:line="240" w:lineRule="auto"/>
        <w:rPr>
          <w:sz w:val="24"/>
          <w:szCs w:val="24"/>
        </w:rPr>
      </w:pPr>
      <w:r w:rsidRPr="001237EC">
        <w:rPr>
          <w:b/>
          <w:bCs/>
          <w:sz w:val="24"/>
          <w:szCs w:val="24"/>
        </w:rPr>
        <w:t>«Физическая культура».</w:t>
      </w:r>
      <w:r w:rsidRPr="001237EC">
        <w:rPr>
          <w:sz w:val="24"/>
          <w:szCs w:val="24"/>
        </w:rPr>
        <w:t xml:space="preserve"> Этот предмет обеспечивает формирование личностных универсальных действий:</w:t>
      </w:r>
    </w:p>
    <w:p w:rsidR="00F06FD5" w:rsidRPr="001237EC" w:rsidRDefault="00F06FD5" w:rsidP="00A2225C">
      <w:pPr>
        <w:pStyle w:val="a6"/>
        <w:spacing w:line="240" w:lineRule="auto"/>
        <w:rPr>
          <w:sz w:val="24"/>
          <w:szCs w:val="24"/>
        </w:rPr>
      </w:pPr>
      <w:r w:rsidRPr="001237EC">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F06FD5" w:rsidRPr="001237EC" w:rsidRDefault="00F06FD5" w:rsidP="00A2225C">
      <w:pPr>
        <w:pStyle w:val="a6"/>
        <w:spacing w:line="240" w:lineRule="auto"/>
        <w:rPr>
          <w:sz w:val="24"/>
          <w:szCs w:val="24"/>
        </w:rPr>
      </w:pPr>
      <w:r w:rsidRPr="001237EC">
        <w:rPr>
          <w:sz w:val="24"/>
          <w:szCs w:val="24"/>
        </w:rPr>
        <w:t>освоение моральных норм помощи тем, кто в ней нуждается, готовности принять на себя ответственность;</w:t>
      </w:r>
    </w:p>
    <w:p w:rsidR="00F06FD5" w:rsidRPr="001237EC" w:rsidRDefault="00F06FD5" w:rsidP="00A2225C">
      <w:pPr>
        <w:pStyle w:val="a6"/>
        <w:spacing w:line="240" w:lineRule="auto"/>
        <w:rPr>
          <w:sz w:val="24"/>
          <w:szCs w:val="24"/>
        </w:rPr>
      </w:pPr>
      <w:r w:rsidRPr="001237EC">
        <w:rPr>
          <w:sz w:val="24"/>
          <w:szCs w:val="24"/>
        </w:rPr>
        <w:t>развитие мотивации достижения и готовности к преодолению труд</w:t>
      </w:r>
      <w:r>
        <w:rPr>
          <w:sz w:val="24"/>
          <w:szCs w:val="24"/>
        </w:rPr>
        <w:t xml:space="preserve">ностей на основе конструктивных стратегий </w:t>
      </w:r>
      <w:r w:rsidRPr="001237EC">
        <w:rPr>
          <w:sz w:val="24"/>
          <w:szCs w:val="24"/>
        </w:rPr>
        <w:t>совладания и умения мобилизовать свои личностные и физические ресурсы, стрессоустойчивости;</w:t>
      </w:r>
    </w:p>
    <w:p w:rsidR="00F06FD5" w:rsidRPr="001237EC" w:rsidRDefault="00F06FD5" w:rsidP="00A2225C">
      <w:pPr>
        <w:pStyle w:val="a6"/>
        <w:spacing w:line="240" w:lineRule="auto"/>
        <w:rPr>
          <w:sz w:val="24"/>
          <w:szCs w:val="24"/>
        </w:rPr>
      </w:pPr>
      <w:r w:rsidRPr="001237EC">
        <w:rPr>
          <w:sz w:val="24"/>
          <w:szCs w:val="24"/>
        </w:rPr>
        <w:t>освоение правил здорового и безопасного образа жизни.</w:t>
      </w:r>
    </w:p>
    <w:p w:rsidR="00F06FD5" w:rsidRPr="001237EC" w:rsidRDefault="00F06FD5" w:rsidP="00A2225C">
      <w:pPr>
        <w:pStyle w:val="a6"/>
        <w:spacing w:line="240" w:lineRule="auto"/>
        <w:rPr>
          <w:sz w:val="24"/>
          <w:szCs w:val="24"/>
        </w:rPr>
      </w:pPr>
      <w:r w:rsidRPr="001237EC">
        <w:rPr>
          <w:sz w:val="24"/>
          <w:szCs w:val="24"/>
        </w:rPr>
        <w:t>«Физическая культура» как учебный предмет способствует:</w:t>
      </w:r>
    </w:p>
    <w:p w:rsidR="00F06FD5" w:rsidRPr="001237EC" w:rsidRDefault="00F06FD5" w:rsidP="00A2225C">
      <w:pPr>
        <w:pStyle w:val="a6"/>
        <w:spacing w:line="240" w:lineRule="auto"/>
        <w:rPr>
          <w:sz w:val="24"/>
          <w:szCs w:val="24"/>
        </w:rPr>
      </w:pPr>
      <w:r w:rsidRPr="001237EC">
        <w:rPr>
          <w:sz w:val="24"/>
          <w:szCs w:val="24"/>
        </w:rPr>
        <w:t>в области регулятивных действий развитию умений планировать, регулировать, контролировать и оценивать свои действия;</w:t>
      </w:r>
    </w:p>
    <w:p w:rsidR="00F06FD5" w:rsidRDefault="00F06FD5" w:rsidP="00A2225C">
      <w:pPr>
        <w:pStyle w:val="a6"/>
        <w:spacing w:line="240" w:lineRule="auto"/>
        <w:rPr>
          <w:sz w:val="24"/>
          <w:szCs w:val="24"/>
        </w:rPr>
      </w:pPr>
      <w:r w:rsidRPr="001237EC">
        <w:rPr>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06FD5" w:rsidRPr="00E324A3" w:rsidRDefault="00F06FD5" w:rsidP="00A2225C">
      <w:pPr>
        <w:pStyle w:val="a6"/>
        <w:spacing w:line="240" w:lineRule="auto"/>
        <w:rPr>
          <w:sz w:val="24"/>
          <w:szCs w:val="24"/>
        </w:rPr>
      </w:pPr>
      <w:r w:rsidRPr="00052589">
        <w:rPr>
          <w:b/>
          <w:sz w:val="24"/>
          <w:szCs w:val="24"/>
        </w:rPr>
        <w:lastRenderedPageBreak/>
        <w:t xml:space="preserve"> «Основы здорового образа жизни»</w:t>
      </w:r>
      <w:r>
        <w:rPr>
          <w:b/>
          <w:sz w:val="24"/>
          <w:szCs w:val="24"/>
        </w:rPr>
        <w:t xml:space="preserve"> </w:t>
      </w:r>
      <w:r>
        <w:rPr>
          <w:sz w:val="24"/>
          <w:szCs w:val="24"/>
        </w:rPr>
        <w:t>Этот предмет обеспечивает формирование у ребёнка нравственного отношения к своему здоровью, формирование основ безопасной жизнедеятельности; развитие интереса к профессиональной и бытовой деятельности членов семьи, формирующий понимание их социальной значимости, вызывающий потребность в сообщении о своих родственниках и добрых традициях своей семьи; формирование экологической безопасности.</w:t>
      </w:r>
    </w:p>
    <w:p w:rsidR="00F06FD5" w:rsidRDefault="00F06FD5" w:rsidP="002270C0">
      <w:pPr>
        <w:pStyle w:val="a6"/>
        <w:spacing w:line="240" w:lineRule="auto"/>
        <w:rPr>
          <w:sz w:val="24"/>
          <w:szCs w:val="24"/>
        </w:rPr>
      </w:pPr>
      <w:r w:rsidRPr="00D256D5">
        <w:rPr>
          <w:sz w:val="24"/>
          <w:szCs w:val="24"/>
        </w:rPr>
        <w:t>«Основы здорового образа жизни»</w:t>
      </w:r>
      <w:r>
        <w:rPr>
          <w:b/>
          <w:sz w:val="24"/>
          <w:szCs w:val="24"/>
        </w:rPr>
        <w:t xml:space="preserve"> </w:t>
      </w:r>
      <w:r w:rsidRPr="001237EC">
        <w:rPr>
          <w:sz w:val="24"/>
          <w:szCs w:val="24"/>
        </w:rPr>
        <w:t>к</w:t>
      </w:r>
      <w:r>
        <w:rPr>
          <w:sz w:val="24"/>
          <w:szCs w:val="24"/>
        </w:rPr>
        <w:t>ак учебный предмет способствует эффективности решения оздоровительных задач здоровьеформирующего воспитания.</w:t>
      </w:r>
    </w:p>
    <w:p w:rsidR="00F06FD5" w:rsidRPr="001237EC" w:rsidRDefault="00F06FD5" w:rsidP="001237EC">
      <w:pPr>
        <w:pStyle w:val="a6"/>
        <w:spacing w:line="240" w:lineRule="auto"/>
        <w:rPr>
          <w:sz w:val="24"/>
          <w:szCs w:val="24"/>
        </w:rPr>
      </w:pPr>
    </w:p>
    <w:p w:rsidR="00F06FD5" w:rsidRPr="0007617B" w:rsidRDefault="00F06FD5" w:rsidP="001237EC">
      <w:pPr>
        <w:pStyle w:val="a6"/>
        <w:spacing w:line="240" w:lineRule="auto"/>
        <w:rPr>
          <w:b/>
          <w:sz w:val="24"/>
          <w:szCs w:val="24"/>
        </w:rPr>
      </w:pPr>
      <w:bookmarkStart w:id="97" w:name="_Toc294246092"/>
      <w:bookmarkStart w:id="98" w:name="_Toc288394080"/>
      <w:bookmarkStart w:id="99" w:name="_Toc288410547"/>
      <w:bookmarkStart w:id="100" w:name="_Toc288410676"/>
      <w:bookmarkStart w:id="101" w:name="_Toc288410741"/>
      <w:r w:rsidRPr="0007617B">
        <w:rPr>
          <w:b/>
          <w:sz w:val="24"/>
          <w:szCs w:val="24"/>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97"/>
    </w:p>
    <w:p w:rsidR="00F06FD5" w:rsidRPr="001237EC" w:rsidRDefault="00F06FD5" w:rsidP="001237EC">
      <w:pPr>
        <w:pStyle w:val="a6"/>
        <w:spacing w:line="240" w:lineRule="auto"/>
        <w:rPr>
          <w:sz w:val="24"/>
          <w:szCs w:val="24"/>
          <w:shd w:val="clear" w:color="auto" w:fill="FFFFFF"/>
        </w:rPr>
      </w:pPr>
      <w:r w:rsidRPr="001237EC">
        <w:rPr>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F06FD5" w:rsidRPr="001237EC" w:rsidRDefault="00F06FD5" w:rsidP="001237EC">
      <w:pPr>
        <w:pStyle w:val="a6"/>
        <w:spacing w:line="240" w:lineRule="auto"/>
        <w:rPr>
          <w:sz w:val="24"/>
          <w:szCs w:val="24"/>
          <w:shd w:val="clear" w:color="auto" w:fill="FFFFFF"/>
        </w:rPr>
      </w:pPr>
      <w:r w:rsidRPr="001237EC">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06FD5" w:rsidRPr="001237EC" w:rsidRDefault="00F06FD5" w:rsidP="001237EC">
      <w:pPr>
        <w:pStyle w:val="a6"/>
        <w:spacing w:line="240" w:lineRule="auto"/>
        <w:rPr>
          <w:sz w:val="24"/>
          <w:szCs w:val="24"/>
          <w:shd w:val="clear" w:color="auto" w:fill="FFFFFF"/>
        </w:rPr>
      </w:pPr>
      <w:r w:rsidRPr="001237EC">
        <w:rPr>
          <w:sz w:val="24"/>
          <w:szCs w:val="24"/>
          <w:shd w:val="clear" w:color="auto" w:fill="FFFFFF"/>
        </w:rPr>
        <w:t>В ходе освоения учебно-исследовательской и проектной деятельности учащийся начальной школы</w:t>
      </w:r>
      <w:r w:rsidRPr="001237EC">
        <w:rPr>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06FD5" w:rsidRPr="001237EC" w:rsidRDefault="00F06FD5" w:rsidP="001237EC">
      <w:pPr>
        <w:pStyle w:val="a6"/>
        <w:spacing w:line="240" w:lineRule="auto"/>
        <w:rPr>
          <w:sz w:val="24"/>
          <w:szCs w:val="24"/>
        </w:rPr>
      </w:pPr>
      <w:r w:rsidRPr="001237EC">
        <w:rPr>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06FD5" w:rsidRPr="001237EC" w:rsidRDefault="00F06FD5" w:rsidP="001237EC">
      <w:pPr>
        <w:pStyle w:val="a6"/>
        <w:spacing w:line="240" w:lineRule="auto"/>
        <w:rPr>
          <w:sz w:val="24"/>
          <w:szCs w:val="24"/>
        </w:rPr>
      </w:pPr>
      <w:r w:rsidRPr="001237EC">
        <w:rPr>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06FD5" w:rsidRPr="001237EC" w:rsidRDefault="00F06FD5" w:rsidP="001237EC">
      <w:pPr>
        <w:pStyle w:val="a6"/>
        <w:spacing w:line="240" w:lineRule="auto"/>
        <w:rPr>
          <w:sz w:val="24"/>
          <w:szCs w:val="24"/>
        </w:rPr>
      </w:pPr>
      <w:r w:rsidRPr="001237EC">
        <w:rPr>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06FD5" w:rsidRPr="001237EC" w:rsidRDefault="00F06FD5" w:rsidP="001237EC">
      <w:pPr>
        <w:pStyle w:val="a6"/>
        <w:spacing w:line="240" w:lineRule="auto"/>
        <w:rPr>
          <w:sz w:val="24"/>
          <w:szCs w:val="24"/>
          <w:shd w:val="clear" w:color="auto" w:fill="FFFFFF"/>
        </w:rPr>
      </w:pPr>
      <w:r w:rsidRPr="001237EC">
        <w:rPr>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06FD5" w:rsidRPr="001237EC" w:rsidRDefault="00F06FD5" w:rsidP="00957D76">
      <w:pPr>
        <w:pStyle w:val="a6"/>
        <w:spacing w:line="240" w:lineRule="auto"/>
        <w:rPr>
          <w:sz w:val="24"/>
          <w:szCs w:val="24"/>
        </w:rPr>
      </w:pPr>
      <w:r w:rsidRPr="001237EC">
        <w:rPr>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w:t>
      </w:r>
      <w:r w:rsidRPr="001237EC">
        <w:rPr>
          <w:sz w:val="24"/>
          <w:szCs w:val="24"/>
        </w:rPr>
        <w:lastRenderedPageBreak/>
        <w:t>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Pr>
          <w:sz w:val="24"/>
          <w:szCs w:val="24"/>
        </w:rPr>
        <w:t xml:space="preserve"> </w:t>
      </w:r>
      <w:r w:rsidRPr="001237EC">
        <w:rPr>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06FD5" w:rsidRPr="0007617B" w:rsidRDefault="00F06FD5" w:rsidP="001237EC">
      <w:pPr>
        <w:pStyle w:val="a6"/>
        <w:spacing w:line="240" w:lineRule="auto"/>
        <w:rPr>
          <w:b/>
          <w:sz w:val="24"/>
          <w:szCs w:val="24"/>
        </w:rPr>
      </w:pPr>
      <w:bookmarkStart w:id="102" w:name="_Toc294246093"/>
      <w:bookmarkEnd w:id="98"/>
      <w:bookmarkEnd w:id="99"/>
      <w:bookmarkEnd w:id="100"/>
      <w:bookmarkEnd w:id="101"/>
      <w:r>
        <w:rPr>
          <w:b/>
          <w:sz w:val="24"/>
          <w:szCs w:val="24"/>
        </w:rPr>
        <w:t>2.1.5</w:t>
      </w:r>
      <w:r w:rsidRPr="0007617B">
        <w:rPr>
          <w:b/>
          <w:sz w:val="24"/>
          <w:szCs w:val="24"/>
        </w:rPr>
        <w:t>.Условия, обеспечивающие развитие универсальных учебных действий у обучающихся</w:t>
      </w:r>
      <w:bookmarkEnd w:id="102"/>
    </w:p>
    <w:p w:rsidR="00F06FD5" w:rsidRPr="001237EC" w:rsidRDefault="00F06FD5" w:rsidP="001237EC">
      <w:pPr>
        <w:pStyle w:val="a6"/>
        <w:spacing w:line="240" w:lineRule="auto"/>
        <w:rPr>
          <w:sz w:val="24"/>
          <w:szCs w:val="24"/>
        </w:rPr>
      </w:pPr>
      <w:r>
        <w:rPr>
          <w:sz w:val="24"/>
          <w:szCs w:val="24"/>
        </w:rPr>
        <w:t>С</w:t>
      </w:r>
      <w:r w:rsidRPr="001237EC">
        <w:rPr>
          <w:sz w:val="24"/>
          <w:szCs w:val="24"/>
        </w:rPr>
        <w:t>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06FD5" w:rsidRPr="001237EC" w:rsidRDefault="00F06FD5" w:rsidP="001237EC">
      <w:pPr>
        <w:pStyle w:val="a6"/>
        <w:spacing w:line="240" w:lineRule="auto"/>
        <w:rPr>
          <w:sz w:val="24"/>
          <w:szCs w:val="24"/>
        </w:rPr>
      </w:pPr>
      <w:r>
        <w:rPr>
          <w:sz w:val="24"/>
          <w:szCs w:val="24"/>
        </w:rPr>
        <w:t>-</w:t>
      </w:r>
      <w:r w:rsidRPr="001237EC">
        <w:rPr>
          <w:sz w:val="24"/>
          <w:szCs w:val="24"/>
        </w:rPr>
        <w:t>использовании</w:t>
      </w:r>
      <w:r>
        <w:rPr>
          <w:sz w:val="24"/>
          <w:szCs w:val="24"/>
        </w:rPr>
        <w:t xml:space="preserve"> </w:t>
      </w:r>
      <w:r w:rsidRPr="001237EC">
        <w:rPr>
          <w:sz w:val="24"/>
          <w:szCs w:val="24"/>
        </w:rPr>
        <w:t>учебников</w:t>
      </w:r>
      <w:r>
        <w:rPr>
          <w:sz w:val="24"/>
          <w:szCs w:val="24"/>
        </w:rPr>
        <w:t xml:space="preserve"> </w:t>
      </w:r>
      <w:r w:rsidRPr="001237EC">
        <w:rPr>
          <w:sz w:val="24"/>
          <w:szCs w:val="24"/>
        </w:rPr>
        <w:t>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06FD5" w:rsidRPr="001237EC" w:rsidRDefault="00F06FD5" w:rsidP="001237EC">
      <w:pPr>
        <w:pStyle w:val="a6"/>
        <w:spacing w:line="240" w:lineRule="auto"/>
        <w:rPr>
          <w:sz w:val="24"/>
          <w:szCs w:val="24"/>
        </w:rPr>
      </w:pPr>
      <w:r>
        <w:rPr>
          <w:sz w:val="24"/>
          <w:szCs w:val="24"/>
        </w:rPr>
        <w:t>-</w:t>
      </w:r>
      <w:r w:rsidRPr="001237EC">
        <w:rPr>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урок долж</w:t>
      </w:r>
      <w:r>
        <w:rPr>
          <w:sz w:val="24"/>
          <w:szCs w:val="24"/>
        </w:rPr>
        <w:t>ен отражать её основные этапы-</w:t>
      </w:r>
      <w:r w:rsidRPr="001237EC">
        <w:rPr>
          <w:sz w:val="24"/>
          <w:szCs w:val="24"/>
        </w:rPr>
        <w:t>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06FD5" w:rsidRPr="001237EC" w:rsidRDefault="00F06FD5" w:rsidP="001237EC">
      <w:pPr>
        <w:pStyle w:val="a6"/>
        <w:spacing w:line="240" w:lineRule="auto"/>
        <w:rPr>
          <w:sz w:val="24"/>
          <w:szCs w:val="24"/>
        </w:rPr>
      </w:pPr>
      <w:r>
        <w:rPr>
          <w:sz w:val="24"/>
          <w:szCs w:val="24"/>
        </w:rPr>
        <w:t>-</w:t>
      </w:r>
      <w:r w:rsidRPr="001237EC">
        <w:rPr>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F06FD5" w:rsidRPr="001237EC" w:rsidRDefault="00F06FD5" w:rsidP="001237EC">
      <w:pPr>
        <w:pStyle w:val="a6"/>
        <w:spacing w:line="240" w:lineRule="auto"/>
        <w:rPr>
          <w:sz w:val="24"/>
          <w:szCs w:val="24"/>
        </w:rPr>
      </w:pPr>
      <w:r>
        <w:rPr>
          <w:sz w:val="24"/>
          <w:szCs w:val="24"/>
        </w:rPr>
        <w:t>-</w:t>
      </w:r>
      <w:r w:rsidRPr="001237EC">
        <w:rPr>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06FD5" w:rsidRPr="001237EC" w:rsidRDefault="00F06FD5" w:rsidP="001237EC">
      <w:pPr>
        <w:pStyle w:val="a6"/>
        <w:spacing w:line="240" w:lineRule="auto"/>
        <w:rPr>
          <w:sz w:val="24"/>
          <w:szCs w:val="24"/>
        </w:rPr>
      </w:pPr>
      <w:r>
        <w:rPr>
          <w:sz w:val="24"/>
          <w:szCs w:val="24"/>
        </w:rPr>
        <w:t>-</w:t>
      </w:r>
      <w:r w:rsidRPr="001237EC">
        <w:rPr>
          <w:sz w:val="24"/>
          <w:szCs w:val="24"/>
        </w:rPr>
        <w:t>эффективного использования средств ИКТ.</w:t>
      </w:r>
    </w:p>
    <w:p w:rsidR="00F06FD5" w:rsidRPr="00C652A6" w:rsidRDefault="00F06FD5" w:rsidP="001237EC">
      <w:pPr>
        <w:pStyle w:val="a6"/>
        <w:spacing w:line="240" w:lineRule="auto"/>
        <w:rPr>
          <w:b/>
          <w:sz w:val="24"/>
          <w:szCs w:val="24"/>
        </w:rPr>
      </w:pPr>
      <w:bookmarkStart w:id="103" w:name="_Toc294246094"/>
      <w:r>
        <w:rPr>
          <w:b/>
          <w:spacing w:val="-4"/>
          <w:sz w:val="24"/>
          <w:szCs w:val="24"/>
        </w:rPr>
        <w:t>2.1.6.</w:t>
      </w:r>
      <w:r w:rsidRPr="00C652A6">
        <w:rPr>
          <w:b/>
          <w:spacing w:val="-4"/>
          <w:sz w:val="24"/>
          <w:szCs w:val="24"/>
        </w:rPr>
        <w:t>Условия, обеспечивающие преемственность про</w:t>
      </w:r>
      <w:r w:rsidRPr="00C652A6">
        <w:rPr>
          <w:b/>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3"/>
    </w:p>
    <w:p w:rsidR="00F06FD5" w:rsidRPr="001237EC" w:rsidRDefault="00F06FD5" w:rsidP="00957D76">
      <w:pPr>
        <w:pStyle w:val="a6"/>
        <w:spacing w:line="240" w:lineRule="auto"/>
        <w:rPr>
          <w:sz w:val="24"/>
          <w:szCs w:val="24"/>
        </w:rPr>
      </w:pPr>
      <w:r w:rsidRPr="001237EC">
        <w:rPr>
          <w:sz w:val="24"/>
          <w:szCs w:val="24"/>
        </w:rPr>
        <w:t xml:space="preserve">Проблема реализации преемственности </w:t>
      </w:r>
      <w:r>
        <w:rPr>
          <w:sz w:val="24"/>
          <w:szCs w:val="24"/>
        </w:rPr>
        <w:t>н</w:t>
      </w:r>
      <w:r w:rsidRPr="001237EC">
        <w:rPr>
          <w:sz w:val="24"/>
          <w:szCs w:val="24"/>
        </w:rPr>
        <w:t>аиболее остро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06FD5" w:rsidRPr="001237EC" w:rsidRDefault="00F06FD5" w:rsidP="001237EC">
      <w:pPr>
        <w:pStyle w:val="a6"/>
        <w:spacing w:line="240" w:lineRule="auto"/>
        <w:rPr>
          <w:i/>
          <w:iCs/>
          <w:sz w:val="24"/>
          <w:szCs w:val="24"/>
        </w:rPr>
      </w:pPr>
      <w:r>
        <w:rPr>
          <w:sz w:val="24"/>
          <w:szCs w:val="24"/>
        </w:rPr>
        <w:t>Г</w:t>
      </w:r>
      <w:r w:rsidRPr="001237EC">
        <w:rPr>
          <w:b/>
          <w:bCs/>
          <w:i/>
          <w:iCs/>
          <w:sz w:val="24"/>
          <w:szCs w:val="24"/>
        </w:rPr>
        <w:t xml:space="preserve">отовности детей к обучению в школе </w:t>
      </w:r>
      <w:r w:rsidRPr="001237EC">
        <w:rPr>
          <w:sz w:val="24"/>
          <w:szCs w:val="24"/>
        </w:rPr>
        <w:t xml:space="preserve">к начальному общему образованию </w:t>
      </w:r>
      <w:r>
        <w:rPr>
          <w:sz w:val="24"/>
          <w:szCs w:val="24"/>
        </w:rPr>
        <w:t>рассматривает</w:t>
      </w:r>
      <w:r w:rsidRPr="001237EC">
        <w:rPr>
          <w:sz w:val="24"/>
          <w:szCs w:val="24"/>
        </w:rPr>
        <w:t>ся как комплексное образование, включающее в себя физическую и психологическую готовность.</w:t>
      </w:r>
    </w:p>
    <w:p w:rsidR="00F06FD5" w:rsidRPr="00E81100" w:rsidRDefault="00F06FD5" w:rsidP="00E81100">
      <w:pPr>
        <w:pStyle w:val="a8"/>
        <w:spacing w:line="240" w:lineRule="auto"/>
        <w:jc w:val="left"/>
        <w:rPr>
          <w:i/>
          <w:iCs/>
          <w:sz w:val="24"/>
          <w:szCs w:val="24"/>
        </w:rPr>
      </w:pPr>
      <w:r w:rsidRPr="00E81100">
        <w:rPr>
          <w:i/>
          <w:iCs/>
          <w:spacing w:val="-4"/>
          <w:sz w:val="24"/>
          <w:szCs w:val="24"/>
        </w:rPr>
        <w:t xml:space="preserve">Физическая готовность </w:t>
      </w:r>
      <w:r w:rsidRPr="00E81100">
        <w:rPr>
          <w:spacing w:val="-4"/>
          <w:sz w:val="24"/>
          <w:szCs w:val="24"/>
        </w:rPr>
        <w:t>определяется состоянием здоровья,</w:t>
      </w:r>
      <w:r w:rsidRPr="00E81100">
        <w:rPr>
          <w:spacing w:val="-4"/>
          <w:sz w:val="24"/>
          <w:szCs w:val="24"/>
        </w:rPr>
        <w:br/>
      </w:r>
      <w:r w:rsidRPr="00E81100">
        <w:rPr>
          <w:sz w:val="24"/>
          <w:szCs w:val="24"/>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F06FD5" w:rsidRPr="00E81100" w:rsidRDefault="00F06FD5" w:rsidP="00E81100">
      <w:pPr>
        <w:pStyle w:val="a8"/>
        <w:spacing w:line="240" w:lineRule="auto"/>
        <w:rPr>
          <w:sz w:val="24"/>
          <w:szCs w:val="24"/>
        </w:rPr>
      </w:pPr>
      <w:r w:rsidRPr="00E81100">
        <w:rPr>
          <w:i/>
          <w:iCs/>
          <w:sz w:val="24"/>
          <w:szCs w:val="24"/>
        </w:rPr>
        <w:t xml:space="preserve">Психологическая готовность </w:t>
      </w:r>
      <w:r w:rsidRPr="00E81100">
        <w:rPr>
          <w:sz w:val="24"/>
          <w:szCs w:val="24"/>
        </w:rPr>
        <w:t xml:space="preserve">к школе - сложная системная характеристика </w:t>
      </w:r>
      <w:r>
        <w:rPr>
          <w:sz w:val="24"/>
          <w:szCs w:val="24"/>
        </w:rPr>
        <w:t>психического развития ребёнка 6-</w:t>
      </w:r>
      <w:r w:rsidRPr="00E81100">
        <w:rPr>
          <w:sz w:val="24"/>
          <w:szCs w:val="24"/>
        </w:rPr>
        <w:t>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06FD5" w:rsidRPr="001237EC" w:rsidRDefault="00F06FD5" w:rsidP="001237EC">
      <w:pPr>
        <w:pStyle w:val="a6"/>
        <w:spacing w:line="240" w:lineRule="auto"/>
        <w:rPr>
          <w:sz w:val="24"/>
          <w:szCs w:val="24"/>
        </w:rPr>
      </w:pPr>
      <w:r w:rsidRPr="001237EC">
        <w:rPr>
          <w:sz w:val="24"/>
          <w:szCs w:val="24"/>
        </w:rPr>
        <w:t xml:space="preserve">Психологическая готовность к школе имеет следующую </w:t>
      </w:r>
      <w:r w:rsidRPr="001237EC">
        <w:rPr>
          <w:spacing w:val="-2"/>
          <w:sz w:val="24"/>
          <w:szCs w:val="24"/>
        </w:rPr>
        <w:t>структуру: личностная готовность, умственная зрелость и про</w:t>
      </w:r>
      <w:r w:rsidRPr="001237EC">
        <w:rPr>
          <w:sz w:val="24"/>
          <w:szCs w:val="24"/>
        </w:rPr>
        <w:t>извольность регуляции поведения и деятельности.</w:t>
      </w:r>
    </w:p>
    <w:p w:rsidR="00F06FD5" w:rsidRPr="001237EC" w:rsidRDefault="00F06FD5" w:rsidP="001237EC">
      <w:pPr>
        <w:pStyle w:val="a6"/>
        <w:spacing w:line="240" w:lineRule="auto"/>
        <w:rPr>
          <w:sz w:val="24"/>
          <w:szCs w:val="24"/>
        </w:rPr>
      </w:pPr>
      <w:r w:rsidRPr="001237EC">
        <w:rPr>
          <w:sz w:val="24"/>
          <w:szCs w:val="24"/>
        </w:rPr>
        <w:t>Личностная готовность включает мотивационную готов</w:t>
      </w:r>
      <w:r w:rsidRPr="001237EC">
        <w:rPr>
          <w:spacing w:val="-4"/>
          <w:sz w:val="24"/>
          <w:szCs w:val="24"/>
        </w:rPr>
        <w:t>ность, коммуникативную готовность, сформированность</w:t>
      </w:r>
      <w:r>
        <w:rPr>
          <w:spacing w:val="-4"/>
          <w:sz w:val="24"/>
          <w:szCs w:val="24"/>
        </w:rPr>
        <w:t xml:space="preserve"> </w:t>
      </w:r>
      <w:r w:rsidRPr="001237EC">
        <w:rPr>
          <w:sz w:val="24"/>
          <w:szCs w:val="24"/>
        </w:rPr>
        <w:t>самооценки, эмоциональную зрелость. Мотиваци</w:t>
      </w:r>
      <w:r w:rsidRPr="001237EC">
        <w:rPr>
          <w:spacing w:val="-2"/>
          <w:sz w:val="24"/>
          <w:szCs w:val="24"/>
        </w:rPr>
        <w:t xml:space="preserve">онная готовность предполагает сформированность социальных </w:t>
      </w:r>
      <w:r w:rsidRPr="001237EC">
        <w:rPr>
          <w:sz w:val="24"/>
          <w:szCs w:val="24"/>
        </w:rPr>
        <w:t xml:space="preserve">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w:t>
      </w:r>
      <w:r w:rsidRPr="001237EC">
        <w:rPr>
          <w:sz w:val="24"/>
          <w:szCs w:val="24"/>
        </w:rPr>
        <w:lastRenderedPageBreak/>
        <w:t>дошкольного возраста желание детей поступить в школу, с другой — развитие любознательности и умственной активности.</w:t>
      </w:r>
    </w:p>
    <w:p w:rsidR="00F06FD5" w:rsidRPr="001237EC" w:rsidRDefault="00F06FD5" w:rsidP="001237EC">
      <w:pPr>
        <w:pStyle w:val="a6"/>
        <w:spacing w:line="240" w:lineRule="auto"/>
        <w:rPr>
          <w:sz w:val="24"/>
          <w:szCs w:val="24"/>
        </w:rPr>
      </w:pPr>
      <w:r w:rsidRPr="001237EC">
        <w:rPr>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w:t>
      </w:r>
      <w:r>
        <w:rPr>
          <w:sz w:val="24"/>
          <w:szCs w:val="24"/>
        </w:rPr>
        <w:t xml:space="preserve"> </w:t>
      </w:r>
      <w:r w:rsidRPr="001237EC">
        <w:rPr>
          <w:sz w:val="24"/>
          <w:szCs w:val="24"/>
        </w:rPr>
        <w:t>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06FD5" w:rsidRPr="001237EC" w:rsidRDefault="00F06FD5" w:rsidP="001237EC">
      <w:pPr>
        <w:pStyle w:val="a6"/>
        <w:spacing w:line="240" w:lineRule="auto"/>
        <w:rPr>
          <w:spacing w:val="-2"/>
          <w:sz w:val="24"/>
          <w:szCs w:val="24"/>
        </w:rPr>
      </w:pPr>
      <w:r w:rsidRPr="001237EC">
        <w:rPr>
          <w:spacing w:val="-2"/>
          <w:sz w:val="24"/>
          <w:szCs w:val="24"/>
        </w:rPr>
        <w:t xml:space="preserve">Умственную зрелость составляет интеллектуальная, речевая </w:t>
      </w:r>
      <w:r w:rsidRPr="001237EC">
        <w:rPr>
          <w:sz w:val="24"/>
          <w:szCs w:val="24"/>
        </w:rPr>
        <w:t>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1237EC">
        <w:rPr>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1237EC">
        <w:rPr>
          <w:sz w:val="24"/>
          <w:szCs w:val="24"/>
        </w:rPr>
        <w:t>представлений и умений. Речевая готовность предполагает сформированность фонематической, лексической, граммати</w:t>
      </w:r>
      <w:r w:rsidRPr="001237EC">
        <w:rPr>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1237EC">
        <w:rPr>
          <w:sz w:val="24"/>
          <w:szCs w:val="24"/>
        </w:rPr>
        <w:t>её единицы. Восприятие характеризуется всё большей осоз</w:t>
      </w:r>
      <w:r w:rsidRPr="001237EC">
        <w:rPr>
          <w:spacing w:val="-2"/>
          <w:sz w:val="24"/>
          <w:szCs w:val="24"/>
        </w:rPr>
        <w:t>нанностью, опирается на использование системы обществен</w:t>
      </w:r>
      <w:r w:rsidRPr="001237EC">
        <w:rPr>
          <w:sz w:val="24"/>
          <w:szCs w:val="24"/>
        </w:rPr>
        <w:t xml:space="preserve">ных сенсорных эталонов и соответствующих перцептивных </w:t>
      </w:r>
      <w:r w:rsidRPr="001237EC">
        <w:rPr>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06FD5" w:rsidRPr="001237EC" w:rsidRDefault="00F06FD5" w:rsidP="001237EC">
      <w:pPr>
        <w:pStyle w:val="a6"/>
        <w:spacing w:line="240" w:lineRule="auto"/>
        <w:rPr>
          <w:sz w:val="24"/>
          <w:szCs w:val="24"/>
        </w:rPr>
      </w:pPr>
      <w:r w:rsidRPr="001237EC">
        <w:rPr>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F06FD5" w:rsidRPr="001237EC" w:rsidRDefault="00F06FD5" w:rsidP="001237EC">
      <w:pPr>
        <w:pStyle w:val="a6"/>
        <w:spacing w:line="240" w:lineRule="auto"/>
        <w:rPr>
          <w:sz w:val="24"/>
          <w:szCs w:val="24"/>
        </w:rPr>
      </w:pPr>
      <w:r w:rsidRPr="001237EC">
        <w:rPr>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1237EC">
        <w:rPr>
          <w:rFonts w:ascii="Cambria Math" w:hAnsi="Cambria Math" w:cs="Cambria Math"/>
          <w:sz w:val="24"/>
          <w:szCs w:val="24"/>
        </w:rPr>
        <w:t> </w:t>
      </w:r>
      <w:r w:rsidRPr="001237EC">
        <w:rPr>
          <w:sz w:val="24"/>
          <w:szCs w:val="24"/>
        </w:rPr>
        <w:t>пр.</w:t>
      </w:r>
    </w:p>
    <w:p w:rsidR="00F06FD5" w:rsidRPr="001237EC" w:rsidRDefault="00F06FD5" w:rsidP="001237EC">
      <w:pPr>
        <w:pStyle w:val="a6"/>
        <w:spacing w:line="240" w:lineRule="auto"/>
        <w:rPr>
          <w:sz w:val="24"/>
          <w:szCs w:val="24"/>
        </w:rPr>
      </w:pPr>
      <w:r w:rsidRPr="001237EC">
        <w:rPr>
          <w:sz w:val="24"/>
          <w:szCs w:val="24"/>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F06FD5" w:rsidRPr="001237EC" w:rsidRDefault="00F06FD5" w:rsidP="001237EC">
      <w:pPr>
        <w:pStyle w:val="a6"/>
        <w:spacing w:line="240" w:lineRule="auto"/>
        <w:rPr>
          <w:sz w:val="24"/>
          <w:szCs w:val="24"/>
        </w:rPr>
      </w:pPr>
      <w:r>
        <w:rPr>
          <w:sz w:val="24"/>
          <w:szCs w:val="24"/>
        </w:rPr>
        <w:t>-</w:t>
      </w:r>
      <w:r w:rsidRPr="001237EC">
        <w:rPr>
          <w:sz w:val="24"/>
          <w:szCs w:val="24"/>
        </w:rPr>
        <w:t>необходимостью адаптации обучающихся к новой организации процесса и содержания обучения (предметная система, разные преподаватели и</w:t>
      </w:r>
      <w:r w:rsidRPr="001237EC">
        <w:rPr>
          <w:rFonts w:ascii="Cambria Math" w:hAnsi="Cambria Math" w:cs="Cambria Math"/>
          <w:sz w:val="24"/>
          <w:szCs w:val="24"/>
        </w:rPr>
        <w:t> </w:t>
      </w:r>
      <w:r w:rsidRPr="001237EC">
        <w:rPr>
          <w:sz w:val="24"/>
          <w:szCs w:val="24"/>
        </w:rPr>
        <w:t>т.</w:t>
      </w:r>
      <w:r w:rsidRPr="001237EC">
        <w:rPr>
          <w:rFonts w:ascii="Cambria Math" w:hAnsi="Cambria Math" w:cs="Cambria Math"/>
          <w:sz w:val="24"/>
          <w:szCs w:val="24"/>
        </w:rPr>
        <w:t> </w:t>
      </w:r>
      <w:r w:rsidRPr="001237EC">
        <w:rPr>
          <w:sz w:val="24"/>
          <w:szCs w:val="24"/>
        </w:rPr>
        <w:t>д.);</w:t>
      </w:r>
    </w:p>
    <w:p w:rsidR="00F06FD5" w:rsidRPr="001237EC" w:rsidRDefault="00F06FD5" w:rsidP="001237EC">
      <w:pPr>
        <w:pStyle w:val="a6"/>
        <w:spacing w:line="240" w:lineRule="auto"/>
        <w:rPr>
          <w:sz w:val="24"/>
          <w:szCs w:val="24"/>
        </w:rPr>
      </w:pPr>
      <w:r>
        <w:rPr>
          <w:sz w:val="24"/>
          <w:szCs w:val="24"/>
        </w:rPr>
        <w:t>-</w:t>
      </w:r>
      <w:r w:rsidRPr="001237EC">
        <w:rPr>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F06FD5" w:rsidRPr="001237EC" w:rsidRDefault="00F06FD5" w:rsidP="001237EC">
      <w:pPr>
        <w:pStyle w:val="a6"/>
        <w:spacing w:line="240" w:lineRule="auto"/>
        <w:rPr>
          <w:sz w:val="24"/>
          <w:szCs w:val="24"/>
        </w:rPr>
      </w:pPr>
      <w:r>
        <w:rPr>
          <w:sz w:val="24"/>
          <w:szCs w:val="24"/>
        </w:rPr>
        <w:lastRenderedPageBreak/>
        <w:t>-</w:t>
      </w:r>
      <w:r w:rsidRPr="001237EC">
        <w:rPr>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w:t>
      </w:r>
      <w:r>
        <w:rPr>
          <w:sz w:val="24"/>
          <w:szCs w:val="24"/>
        </w:rPr>
        <w:t>ные действия, контроль, оценка).</w:t>
      </w:r>
    </w:p>
    <w:p w:rsidR="00F06FD5" w:rsidRPr="00E81100" w:rsidRDefault="00F06FD5" w:rsidP="00E81100">
      <w:pPr>
        <w:pStyle w:val="a6"/>
        <w:spacing w:line="240" w:lineRule="auto"/>
        <w:rPr>
          <w:sz w:val="24"/>
          <w:szCs w:val="24"/>
        </w:rPr>
      </w:pPr>
      <w:r w:rsidRPr="001237EC">
        <w:rPr>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w:t>
      </w:r>
      <w:r>
        <w:rPr>
          <w:sz w:val="24"/>
          <w:szCs w:val="24"/>
        </w:rPr>
        <w:t xml:space="preserve">является </w:t>
      </w:r>
      <w:r w:rsidRPr="001237EC">
        <w:rPr>
          <w:sz w:val="24"/>
          <w:szCs w:val="24"/>
        </w:rPr>
        <w:t>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F06FD5" w:rsidRPr="001237EC" w:rsidRDefault="00F06FD5" w:rsidP="001237EC">
      <w:pPr>
        <w:pStyle w:val="a6"/>
        <w:spacing w:line="240" w:lineRule="auto"/>
        <w:rPr>
          <w:sz w:val="24"/>
          <w:szCs w:val="24"/>
        </w:rPr>
      </w:pPr>
      <w:r w:rsidRPr="001237EC">
        <w:rPr>
          <w:b/>
          <w:sz w:val="24"/>
          <w:szCs w:val="24"/>
        </w:rPr>
        <w:t>2.1.7. Методика и инструментарий оценки успешности освоения и применения обучающимися универсальных учебных действий</w:t>
      </w:r>
      <w:r>
        <w:rPr>
          <w:b/>
          <w:sz w:val="24"/>
          <w:szCs w:val="24"/>
        </w:rPr>
        <w:t xml:space="preserve"> </w:t>
      </w:r>
    </w:p>
    <w:p w:rsidR="00F06FD5" w:rsidRPr="001237EC" w:rsidRDefault="00F06FD5" w:rsidP="001237EC">
      <w:pPr>
        <w:pStyle w:val="a6"/>
        <w:spacing w:line="240" w:lineRule="auto"/>
        <w:rPr>
          <w:sz w:val="24"/>
          <w:szCs w:val="24"/>
        </w:rPr>
      </w:pPr>
      <w:r w:rsidRPr="001237EC">
        <w:rPr>
          <w:sz w:val="24"/>
          <w:szCs w:val="24"/>
        </w:rPr>
        <w:t>Система о</w:t>
      </w:r>
      <w:r>
        <w:rPr>
          <w:sz w:val="24"/>
          <w:szCs w:val="24"/>
        </w:rPr>
        <w:t>ценки в сфере УУД включает</w:t>
      </w:r>
      <w:r w:rsidRPr="001237EC">
        <w:rPr>
          <w:sz w:val="24"/>
          <w:szCs w:val="24"/>
        </w:rPr>
        <w:t xml:space="preserve"> в себя следующие принципы и характеристики:</w:t>
      </w:r>
    </w:p>
    <w:p w:rsidR="00F06FD5" w:rsidRPr="001237EC" w:rsidRDefault="00F06FD5" w:rsidP="001237EC">
      <w:pPr>
        <w:pStyle w:val="a6"/>
        <w:spacing w:line="240" w:lineRule="auto"/>
        <w:rPr>
          <w:sz w:val="24"/>
          <w:szCs w:val="24"/>
        </w:rPr>
      </w:pPr>
      <w:r>
        <w:rPr>
          <w:sz w:val="24"/>
          <w:szCs w:val="24"/>
        </w:rPr>
        <w:t>-</w:t>
      </w:r>
      <w:r w:rsidRPr="001237EC">
        <w:rPr>
          <w:sz w:val="24"/>
          <w:szCs w:val="24"/>
        </w:rPr>
        <w:t>систематичность сбора и анализа информации;</w:t>
      </w:r>
    </w:p>
    <w:p w:rsidR="00F06FD5" w:rsidRPr="001237EC" w:rsidRDefault="00F06FD5" w:rsidP="001237EC">
      <w:pPr>
        <w:pStyle w:val="a6"/>
        <w:spacing w:line="240" w:lineRule="auto"/>
        <w:rPr>
          <w:sz w:val="24"/>
          <w:szCs w:val="24"/>
        </w:rPr>
      </w:pPr>
      <w:r>
        <w:rPr>
          <w:sz w:val="24"/>
          <w:szCs w:val="24"/>
        </w:rPr>
        <w:t>-</w:t>
      </w:r>
      <w:r w:rsidRPr="001237EC">
        <w:rPr>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F06FD5" w:rsidRPr="001237EC" w:rsidRDefault="00F06FD5" w:rsidP="001237EC">
      <w:pPr>
        <w:pStyle w:val="a6"/>
        <w:spacing w:line="240" w:lineRule="auto"/>
        <w:rPr>
          <w:sz w:val="24"/>
          <w:szCs w:val="24"/>
        </w:rPr>
      </w:pPr>
      <w:r>
        <w:rPr>
          <w:sz w:val="24"/>
          <w:szCs w:val="24"/>
        </w:rPr>
        <w:t>-</w:t>
      </w:r>
      <w:r w:rsidRPr="001237EC">
        <w:rPr>
          <w:sz w:val="24"/>
          <w:szCs w:val="24"/>
        </w:rPr>
        <w:t>доступность и прозрачность данных о результатах оценивания для всех участников образовательной деятельности.</w:t>
      </w:r>
    </w:p>
    <w:p w:rsidR="00F06FD5" w:rsidRPr="001237EC" w:rsidRDefault="00F06FD5" w:rsidP="001237EC">
      <w:pPr>
        <w:pStyle w:val="a6"/>
        <w:spacing w:line="240" w:lineRule="auto"/>
        <w:rPr>
          <w:sz w:val="24"/>
          <w:szCs w:val="24"/>
        </w:rPr>
      </w:pPr>
      <w:r w:rsidRPr="001237EC">
        <w:rPr>
          <w:sz w:val="24"/>
          <w:szCs w:val="24"/>
        </w:rPr>
        <w:t>В процессе реализации мониторинга успешности освое</w:t>
      </w:r>
      <w:r>
        <w:rPr>
          <w:sz w:val="24"/>
          <w:szCs w:val="24"/>
        </w:rPr>
        <w:t xml:space="preserve">ния и применения УУД учитываются </w:t>
      </w:r>
      <w:r w:rsidRPr="001237EC">
        <w:rPr>
          <w:sz w:val="24"/>
          <w:szCs w:val="24"/>
        </w:rPr>
        <w:t xml:space="preserve"> следующие этапы освоения УУД:</w:t>
      </w:r>
    </w:p>
    <w:p w:rsidR="00F06FD5" w:rsidRPr="001237EC" w:rsidRDefault="00F06FD5" w:rsidP="001237EC">
      <w:pPr>
        <w:pStyle w:val="a6"/>
        <w:spacing w:line="240" w:lineRule="auto"/>
        <w:rPr>
          <w:sz w:val="24"/>
          <w:szCs w:val="24"/>
        </w:rPr>
      </w:pPr>
      <w:r>
        <w:rPr>
          <w:sz w:val="24"/>
          <w:szCs w:val="24"/>
        </w:rPr>
        <w:t>-</w:t>
      </w:r>
      <w:r w:rsidRPr="001237EC">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6FD5" w:rsidRPr="001237EC" w:rsidRDefault="00F06FD5" w:rsidP="001237EC">
      <w:pPr>
        <w:pStyle w:val="a6"/>
        <w:spacing w:line="240" w:lineRule="auto"/>
        <w:rPr>
          <w:sz w:val="24"/>
          <w:szCs w:val="24"/>
        </w:rPr>
      </w:pPr>
      <w:r>
        <w:rPr>
          <w:sz w:val="24"/>
          <w:szCs w:val="24"/>
        </w:rPr>
        <w:t>-</w:t>
      </w:r>
      <w:r w:rsidRPr="001237EC">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6FD5" w:rsidRPr="001237EC" w:rsidRDefault="00F06FD5" w:rsidP="001237EC">
      <w:pPr>
        <w:pStyle w:val="a6"/>
        <w:spacing w:line="240" w:lineRule="auto"/>
        <w:rPr>
          <w:sz w:val="24"/>
          <w:szCs w:val="24"/>
        </w:rPr>
      </w:pPr>
      <w:r>
        <w:rPr>
          <w:sz w:val="24"/>
          <w:szCs w:val="24"/>
        </w:rPr>
        <w:t>-</w:t>
      </w:r>
      <w:r w:rsidRPr="001237EC">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6FD5" w:rsidRPr="001237EC" w:rsidRDefault="00F06FD5" w:rsidP="001237EC">
      <w:pPr>
        <w:pStyle w:val="a6"/>
        <w:spacing w:line="240" w:lineRule="auto"/>
        <w:rPr>
          <w:sz w:val="24"/>
          <w:szCs w:val="24"/>
        </w:rPr>
      </w:pPr>
      <w:r>
        <w:rPr>
          <w:sz w:val="24"/>
          <w:szCs w:val="24"/>
        </w:rPr>
        <w:t>-</w:t>
      </w:r>
      <w:r w:rsidRPr="001237EC">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6FD5" w:rsidRPr="001237EC" w:rsidRDefault="00F06FD5" w:rsidP="001237EC">
      <w:pPr>
        <w:pStyle w:val="a6"/>
        <w:spacing w:line="240" w:lineRule="auto"/>
        <w:rPr>
          <w:sz w:val="24"/>
          <w:szCs w:val="24"/>
        </w:rPr>
      </w:pPr>
      <w:r>
        <w:rPr>
          <w:sz w:val="24"/>
          <w:szCs w:val="24"/>
        </w:rPr>
        <w:t>-</w:t>
      </w:r>
      <w:r w:rsidRPr="001237EC">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6FD5" w:rsidRPr="001237EC" w:rsidRDefault="00F06FD5" w:rsidP="001237EC">
      <w:pPr>
        <w:pStyle w:val="a6"/>
        <w:spacing w:line="240" w:lineRule="auto"/>
        <w:rPr>
          <w:sz w:val="24"/>
          <w:szCs w:val="24"/>
        </w:rPr>
      </w:pPr>
      <w:r>
        <w:rPr>
          <w:sz w:val="24"/>
          <w:szCs w:val="24"/>
        </w:rPr>
        <w:t>-</w:t>
      </w:r>
      <w:r w:rsidRPr="001237EC">
        <w:rPr>
          <w:sz w:val="24"/>
          <w:szCs w:val="24"/>
        </w:rPr>
        <w:t>обобщение учебных действий на основе выявления общих принципов.</w:t>
      </w:r>
    </w:p>
    <w:p w:rsidR="00F06FD5" w:rsidRPr="001237EC" w:rsidRDefault="00F06FD5" w:rsidP="001237EC">
      <w:pPr>
        <w:pStyle w:val="a6"/>
        <w:spacing w:line="240" w:lineRule="auto"/>
        <w:rPr>
          <w:sz w:val="24"/>
          <w:szCs w:val="24"/>
        </w:rPr>
      </w:pPr>
      <w:r w:rsidRPr="001237EC">
        <w:rPr>
          <w:sz w:val="24"/>
          <w:szCs w:val="24"/>
        </w:rPr>
        <w:t>Система оценки универсальных учебных действий может быть:</w:t>
      </w:r>
    </w:p>
    <w:p w:rsidR="00F06FD5" w:rsidRPr="001237EC" w:rsidRDefault="00F06FD5" w:rsidP="001237EC">
      <w:pPr>
        <w:pStyle w:val="a6"/>
        <w:spacing w:line="240" w:lineRule="auto"/>
        <w:rPr>
          <w:sz w:val="24"/>
          <w:szCs w:val="24"/>
        </w:rPr>
      </w:pPr>
      <w:r w:rsidRPr="001237EC">
        <w:rPr>
          <w:sz w:val="24"/>
          <w:szCs w:val="24"/>
        </w:rPr>
        <w:t>уровневой (определяются уровни владения универсальными учебными действиями);</w:t>
      </w:r>
    </w:p>
    <w:p w:rsidR="00F06FD5" w:rsidRPr="001237EC" w:rsidRDefault="00F06FD5" w:rsidP="001237EC">
      <w:pPr>
        <w:pStyle w:val="a6"/>
        <w:spacing w:line="240" w:lineRule="auto"/>
        <w:rPr>
          <w:sz w:val="24"/>
          <w:szCs w:val="24"/>
        </w:rPr>
      </w:pPr>
      <w:r w:rsidRPr="001237EC">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06FD5" w:rsidRPr="00237F3C" w:rsidRDefault="00F06FD5" w:rsidP="00237F3C">
      <w:pPr>
        <w:pStyle w:val="a6"/>
        <w:spacing w:line="240" w:lineRule="auto"/>
        <w:rPr>
          <w:sz w:val="24"/>
          <w:szCs w:val="24"/>
        </w:rPr>
      </w:pPr>
      <w:r>
        <w:rPr>
          <w:sz w:val="24"/>
          <w:szCs w:val="24"/>
        </w:rPr>
        <w:t>П</w:t>
      </w:r>
      <w:r w:rsidRPr="001237EC">
        <w:rPr>
          <w:sz w:val="24"/>
          <w:szCs w:val="24"/>
        </w:rPr>
        <w:t>ри оценивании развития УУД</w:t>
      </w:r>
      <w:r>
        <w:rPr>
          <w:sz w:val="24"/>
          <w:szCs w:val="24"/>
        </w:rPr>
        <w:t xml:space="preserve"> р</w:t>
      </w:r>
      <w:r w:rsidRPr="001237EC">
        <w:rPr>
          <w:sz w:val="24"/>
          <w:szCs w:val="24"/>
        </w:rPr>
        <w:t xml:space="preserve">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F06FD5" w:rsidRPr="00237F3C" w:rsidRDefault="00F06FD5" w:rsidP="008F2C5F">
      <w:pPr>
        <w:pStyle w:val="af0"/>
        <w:numPr>
          <w:ilvl w:val="1"/>
          <w:numId w:val="12"/>
        </w:numPr>
      </w:pPr>
      <w:bookmarkStart w:id="104" w:name="_Toc288394082"/>
      <w:bookmarkStart w:id="105" w:name="_Toc288410549"/>
      <w:bookmarkStart w:id="106" w:name="_Toc288410678"/>
      <w:bookmarkStart w:id="107" w:name="_Toc294246095"/>
      <w:r w:rsidRPr="00237F3C">
        <w:t>Программы отдельных учебных предметов, курсов</w:t>
      </w:r>
      <w:bookmarkEnd w:id="104"/>
      <w:bookmarkEnd w:id="105"/>
      <w:bookmarkEnd w:id="106"/>
      <w:bookmarkEnd w:id="107"/>
    </w:p>
    <w:p w:rsidR="00F06FD5" w:rsidRPr="00237F3C" w:rsidRDefault="00F06FD5" w:rsidP="008F2C5F">
      <w:pPr>
        <w:pStyle w:val="af0"/>
        <w:numPr>
          <w:ilvl w:val="2"/>
          <w:numId w:val="12"/>
        </w:numPr>
        <w:ind w:left="0" w:firstLine="0"/>
      </w:pPr>
      <w:bookmarkStart w:id="108" w:name="_Toc288394083"/>
      <w:bookmarkStart w:id="109" w:name="_Toc288410550"/>
      <w:bookmarkStart w:id="110" w:name="_Toc288410679"/>
      <w:bookmarkStart w:id="111" w:name="_Toc294246096"/>
      <w:r w:rsidRPr="00237F3C">
        <w:t>Общие положения</w:t>
      </w:r>
      <w:bookmarkEnd w:id="108"/>
      <w:bookmarkEnd w:id="109"/>
      <w:bookmarkEnd w:id="110"/>
      <w:bookmarkEnd w:id="111"/>
    </w:p>
    <w:p w:rsidR="00F06FD5" w:rsidRPr="00237F3C" w:rsidRDefault="00F06FD5" w:rsidP="00237F3C">
      <w:pPr>
        <w:pStyle w:val="a6"/>
        <w:spacing w:line="240" w:lineRule="auto"/>
        <w:rPr>
          <w:sz w:val="24"/>
          <w:szCs w:val="24"/>
        </w:rPr>
      </w:pPr>
      <w:r w:rsidRPr="00237F3C">
        <w:rPr>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w:t>
      </w:r>
      <w:r w:rsidRPr="00237F3C">
        <w:rPr>
          <w:sz w:val="24"/>
          <w:szCs w:val="24"/>
        </w:rPr>
        <w:lastRenderedPageBreak/>
        <w:t>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06FD5" w:rsidRPr="00237F3C" w:rsidRDefault="00F06FD5" w:rsidP="00237F3C">
      <w:pPr>
        <w:pStyle w:val="a6"/>
        <w:spacing w:line="240" w:lineRule="auto"/>
        <w:rPr>
          <w:sz w:val="24"/>
          <w:szCs w:val="24"/>
        </w:rPr>
      </w:pPr>
      <w:r w:rsidRPr="00237F3C">
        <w:rPr>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sz w:val="24"/>
          <w:szCs w:val="24"/>
        </w:rPr>
        <w:t xml:space="preserve"> </w:t>
      </w:r>
      <w:r w:rsidRPr="00237F3C">
        <w:rPr>
          <w:spacing w:val="-2"/>
          <w:sz w:val="24"/>
          <w:szCs w:val="24"/>
        </w:rPr>
        <w:t>деятельности, а также при формировании ИКТ­компетентнос</w:t>
      </w:r>
      <w:r w:rsidRPr="00237F3C">
        <w:rPr>
          <w:sz w:val="24"/>
          <w:szCs w:val="24"/>
        </w:rPr>
        <w:t>ти обучающихся.</w:t>
      </w:r>
    </w:p>
    <w:p w:rsidR="00F06FD5" w:rsidRPr="00237F3C" w:rsidRDefault="00F06FD5" w:rsidP="00237F3C">
      <w:pPr>
        <w:pStyle w:val="a6"/>
        <w:spacing w:line="240" w:lineRule="auto"/>
        <w:rPr>
          <w:sz w:val="24"/>
          <w:szCs w:val="24"/>
        </w:rPr>
      </w:pPr>
      <w:r w:rsidRPr="00237F3C">
        <w:rPr>
          <w:sz w:val="24"/>
          <w:szCs w:val="24"/>
        </w:rPr>
        <w:t>Уровень сформированности УУД в полной мере зависит от способов организации учебной деятельности и сотрудни</w:t>
      </w:r>
      <w:r w:rsidRPr="00237F3C">
        <w:rPr>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237F3C">
        <w:rPr>
          <w:sz w:val="24"/>
          <w:szCs w:val="24"/>
        </w:rPr>
        <w:t xml:space="preserve">определило необходимость выделить в программах содержание не только знаний, но и видов деятельности, </w:t>
      </w:r>
      <w:r w:rsidRPr="00237F3C">
        <w:rPr>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237F3C">
        <w:rPr>
          <w:sz w:val="24"/>
          <w:szCs w:val="24"/>
        </w:rPr>
        <w:t>программ даёт основание для утверждения гума</w:t>
      </w:r>
      <w:r w:rsidRPr="00237F3C">
        <w:rPr>
          <w:spacing w:val="2"/>
          <w:sz w:val="24"/>
          <w:szCs w:val="24"/>
        </w:rPr>
        <w:t xml:space="preserve">нистической, личностно ориентированной направленности </w:t>
      </w:r>
      <w:r w:rsidRPr="00237F3C">
        <w:rPr>
          <w:sz w:val="24"/>
          <w:szCs w:val="24"/>
        </w:rPr>
        <w:t xml:space="preserve"> образовательной деятельности младших школьников.</w:t>
      </w:r>
    </w:p>
    <w:p w:rsidR="00F06FD5" w:rsidRPr="00237F3C" w:rsidRDefault="00F06FD5" w:rsidP="00237F3C">
      <w:pPr>
        <w:pStyle w:val="a6"/>
        <w:spacing w:line="240" w:lineRule="auto"/>
        <w:rPr>
          <w:sz w:val="24"/>
          <w:szCs w:val="24"/>
        </w:rPr>
      </w:pPr>
      <w:r w:rsidRPr="00237F3C">
        <w:rPr>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F06FD5" w:rsidRPr="00237F3C" w:rsidRDefault="00F06FD5" w:rsidP="00237F3C">
      <w:pPr>
        <w:pStyle w:val="a6"/>
        <w:spacing w:line="240" w:lineRule="auto"/>
        <w:rPr>
          <w:sz w:val="24"/>
          <w:szCs w:val="24"/>
        </w:rPr>
      </w:pPr>
      <w:r>
        <w:rPr>
          <w:sz w:val="24"/>
          <w:szCs w:val="24"/>
        </w:rPr>
        <w:t>Рабочие</w:t>
      </w:r>
      <w:r w:rsidRPr="00237F3C">
        <w:rPr>
          <w:sz w:val="24"/>
          <w:szCs w:val="24"/>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237F3C">
        <w:rPr>
          <w:spacing w:val="2"/>
          <w:sz w:val="24"/>
          <w:szCs w:val="24"/>
        </w:rPr>
        <w:t>основной образовательной программы начального общего образования Федерального государственного образователь</w:t>
      </w:r>
      <w:r w:rsidRPr="00237F3C">
        <w:rPr>
          <w:sz w:val="24"/>
          <w:szCs w:val="24"/>
        </w:rPr>
        <w:t>ного стандарта начального общего образования.</w:t>
      </w:r>
    </w:p>
    <w:p w:rsidR="00F06FD5" w:rsidRPr="004D5F7B" w:rsidRDefault="00F06FD5" w:rsidP="008F2C5F">
      <w:pPr>
        <w:pStyle w:val="af0"/>
        <w:numPr>
          <w:ilvl w:val="2"/>
          <w:numId w:val="12"/>
        </w:numPr>
        <w:spacing w:line="240" w:lineRule="auto"/>
        <w:ind w:left="0" w:firstLine="0"/>
      </w:pPr>
      <w:bookmarkStart w:id="112" w:name="_Toc288394084"/>
      <w:bookmarkStart w:id="113" w:name="_Toc288410551"/>
      <w:bookmarkStart w:id="114" w:name="_Toc288410680"/>
      <w:bookmarkStart w:id="115" w:name="_Toc294246097"/>
      <w:r w:rsidRPr="004D5F7B">
        <w:t>Основное содержание учебных предметов</w:t>
      </w:r>
      <w:bookmarkEnd w:id="112"/>
      <w:bookmarkEnd w:id="113"/>
      <w:bookmarkEnd w:id="114"/>
      <w:bookmarkEnd w:id="115"/>
    </w:p>
    <w:p w:rsidR="00F06FD5" w:rsidRPr="00B6139D" w:rsidRDefault="00F06FD5" w:rsidP="008F2C5F">
      <w:pPr>
        <w:pStyle w:val="af0"/>
        <w:numPr>
          <w:ilvl w:val="3"/>
          <w:numId w:val="12"/>
        </w:numPr>
        <w:spacing w:line="240" w:lineRule="auto"/>
        <w:ind w:left="0" w:firstLine="0"/>
      </w:pPr>
      <w:bookmarkStart w:id="116" w:name="_Toc288394085"/>
      <w:bookmarkStart w:id="117" w:name="_Toc288410552"/>
      <w:bookmarkStart w:id="118" w:name="_Toc288410681"/>
      <w:bookmarkStart w:id="119" w:name="_Toc294246098"/>
      <w:r w:rsidRPr="004D5F7B">
        <w:t>Русский язык</w:t>
      </w:r>
      <w:bookmarkEnd w:id="116"/>
      <w:bookmarkEnd w:id="117"/>
      <w:bookmarkEnd w:id="118"/>
      <w:bookmarkEnd w:id="119"/>
    </w:p>
    <w:p w:rsidR="00F06FD5" w:rsidRPr="00742937" w:rsidRDefault="00F06FD5" w:rsidP="00157A35">
      <w:pPr>
        <w:pStyle w:val="a6"/>
        <w:spacing w:line="240" w:lineRule="auto"/>
        <w:rPr>
          <w:rStyle w:val="Zag11"/>
          <w:rFonts w:eastAsia="@Arial Unicode MS"/>
          <w:b/>
          <w:bCs/>
          <w:iCs/>
          <w:sz w:val="24"/>
          <w:szCs w:val="24"/>
        </w:rPr>
      </w:pPr>
      <w:r w:rsidRPr="00742937">
        <w:rPr>
          <w:rStyle w:val="Zag11"/>
          <w:rFonts w:eastAsia="@Arial Unicode MS"/>
          <w:b/>
          <w:bCs/>
          <w:iCs/>
          <w:sz w:val="24"/>
          <w:szCs w:val="24"/>
        </w:rPr>
        <w:t>Виды речевой деятельности</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 xml:space="preserve">Слушание. </w:t>
      </w:r>
      <w:r w:rsidRPr="00742937">
        <w:rPr>
          <w:rStyle w:val="Zag11"/>
          <w:rFonts w:eastAsia="@Arial Unicode MS"/>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 xml:space="preserve">Говорение. </w:t>
      </w:r>
      <w:r w:rsidRPr="00742937">
        <w:rPr>
          <w:rStyle w:val="Zag11"/>
          <w:rFonts w:eastAsia="@Arial Unicode MS"/>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 xml:space="preserve">Чтение. </w:t>
      </w:r>
      <w:r w:rsidRPr="00742937">
        <w:rPr>
          <w:rStyle w:val="Zag11"/>
          <w:rFonts w:eastAsia="@Arial Unicode MS"/>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42937">
        <w:rPr>
          <w:rStyle w:val="Zag11"/>
          <w:rFonts w:eastAsia="@Arial Unicode MS"/>
          <w:i/>
          <w:iCs/>
          <w:sz w:val="24"/>
          <w:szCs w:val="24"/>
        </w:rPr>
        <w:t>Анализ и оценка содержания, языковых особенностей и структуры текста</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Письмо. </w:t>
      </w:r>
      <w:r w:rsidRPr="00742937">
        <w:rPr>
          <w:rStyle w:val="Zag11"/>
          <w:rFonts w:eastAsia="@Arial Unicode MS"/>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06FD5" w:rsidRPr="00742937" w:rsidRDefault="00F06FD5" w:rsidP="00157A35">
      <w:pPr>
        <w:pStyle w:val="a6"/>
        <w:spacing w:line="240" w:lineRule="auto"/>
        <w:rPr>
          <w:rStyle w:val="Zag11"/>
          <w:rFonts w:eastAsia="@Arial Unicode MS"/>
          <w:b/>
          <w:bCs/>
          <w:iCs/>
          <w:sz w:val="24"/>
          <w:szCs w:val="24"/>
        </w:rPr>
      </w:pPr>
      <w:r w:rsidRPr="00742937">
        <w:rPr>
          <w:rStyle w:val="Zag11"/>
          <w:rFonts w:eastAsia="@Arial Unicode MS"/>
          <w:b/>
          <w:bCs/>
          <w:iCs/>
          <w:sz w:val="24"/>
          <w:szCs w:val="24"/>
        </w:rPr>
        <w:t>Обучение грамоте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lastRenderedPageBreak/>
        <w:t xml:space="preserve">Фонетика. </w:t>
      </w:r>
      <w:r w:rsidRPr="00742937">
        <w:rPr>
          <w:rStyle w:val="Zag11"/>
          <w:rFonts w:eastAsia="@Arial Unicode MS"/>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Различение гласных и согласных звуков, гласных ударных и безударных, согласных твердых и мягких, звонких и глухих.</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Слог как минимальная произносительная единица. Деление слов на слоги. Определение места ударения.</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Графика. </w:t>
      </w:r>
      <w:r w:rsidRPr="00742937">
        <w:rPr>
          <w:rStyle w:val="Zag11"/>
          <w:rFonts w:eastAsia="@Arial Unicode MS"/>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42937">
        <w:rPr>
          <w:rStyle w:val="Zag11"/>
          <w:rFonts w:eastAsia="@Arial Unicode MS"/>
          <w:b/>
          <w:bCs/>
          <w:i/>
          <w:iCs/>
          <w:sz w:val="24"/>
          <w:szCs w:val="24"/>
        </w:rPr>
        <w:t>е</w:t>
      </w:r>
      <w:r w:rsidRPr="00742937">
        <w:rPr>
          <w:rStyle w:val="Zag11"/>
          <w:rFonts w:eastAsia="@Arial Unicode MS"/>
          <w:bCs/>
          <w:iCs/>
          <w:sz w:val="24"/>
          <w:szCs w:val="24"/>
        </w:rPr>
        <w:t>,</w:t>
      </w:r>
      <w:r w:rsidRPr="00742937">
        <w:rPr>
          <w:rStyle w:val="Zag11"/>
          <w:rFonts w:eastAsia="@Arial Unicode MS"/>
          <w:b/>
          <w:bCs/>
          <w:i/>
          <w:iCs/>
          <w:sz w:val="24"/>
          <w:szCs w:val="24"/>
        </w:rPr>
        <w:t xml:space="preserve"> е</w:t>
      </w:r>
      <w:r w:rsidRPr="00742937">
        <w:rPr>
          <w:rStyle w:val="Zag11"/>
          <w:rFonts w:eastAsia="@Arial Unicode MS"/>
          <w:bCs/>
          <w:iCs/>
          <w:sz w:val="24"/>
          <w:szCs w:val="24"/>
        </w:rPr>
        <w:t xml:space="preserve">, </w:t>
      </w:r>
      <w:r w:rsidRPr="00742937">
        <w:rPr>
          <w:rStyle w:val="Zag11"/>
          <w:rFonts w:eastAsia="@Arial Unicode MS"/>
          <w:b/>
          <w:bCs/>
          <w:i/>
          <w:iCs/>
          <w:sz w:val="24"/>
          <w:szCs w:val="24"/>
        </w:rPr>
        <w:t>ю</w:t>
      </w:r>
      <w:r w:rsidRPr="00742937">
        <w:rPr>
          <w:rStyle w:val="Zag11"/>
          <w:rFonts w:eastAsia="@Arial Unicode MS"/>
          <w:bCs/>
          <w:iCs/>
          <w:sz w:val="24"/>
          <w:szCs w:val="24"/>
        </w:rPr>
        <w:t>,</w:t>
      </w:r>
      <w:r w:rsidRPr="00742937">
        <w:rPr>
          <w:rStyle w:val="Zag11"/>
          <w:rFonts w:eastAsia="@Arial Unicode MS"/>
          <w:b/>
          <w:bCs/>
          <w:i/>
          <w:iCs/>
          <w:sz w:val="24"/>
          <w:szCs w:val="24"/>
        </w:rPr>
        <w:t xml:space="preserve"> я</w:t>
      </w:r>
      <w:r w:rsidRPr="00742937">
        <w:rPr>
          <w:rStyle w:val="Zag11"/>
          <w:rFonts w:eastAsia="@Arial Unicode MS"/>
          <w:bCs/>
          <w:iCs/>
          <w:sz w:val="24"/>
          <w:szCs w:val="24"/>
        </w:rPr>
        <w:t xml:space="preserve">. </w:t>
      </w:r>
      <w:r w:rsidRPr="00742937">
        <w:rPr>
          <w:rStyle w:val="Zag11"/>
          <w:rFonts w:eastAsia="@Arial Unicode MS"/>
          <w:sz w:val="24"/>
          <w:szCs w:val="24"/>
        </w:rPr>
        <w:t>Мягкий знаккак показатель мягкости предшествующего согласного звука.</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Знакомство с русским алфавитом как последовательностью букв.</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Чтение. </w:t>
      </w:r>
      <w:r w:rsidRPr="00742937">
        <w:rPr>
          <w:rStyle w:val="Zag11"/>
          <w:rFonts w:eastAsia="@Arial Unicode MS"/>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Pr>
          <w:rStyle w:val="Zag11"/>
          <w:rFonts w:eastAsia="@Arial Unicode MS"/>
          <w:sz w:val="24"/>
          <w:szCs w:val="24"/>
        </w:rPr>
        <w:t xml:space="preserve"> Ч</w:t>
      </w:r>
      <w:r w:rsidRPr="00742937">
        <w:rPr>
          <w:rStyle w:val="Zag11"/>
          <w:rFonts w:eastAsia="@Arial Unicode MS"/>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Письмо. </w:t>
      </w:r>
      <w:r w:rsidRPr="00742937">
        <w:rPr>
          <w:rStyle w:val="Zag11"/>
          <w:rFonts w:eastAsia="@Arial Unicode MS"/>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Понимание функции небуквенных графических средств: пробела между словами, знака переноса.</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Слово и предложение. </w:t>
      </w:r>
      <w:r w:rsidRPr="00742937">
        <w:rPr>
          <w:rStyle w:val="Zag11"/>
          <w:rFonts w:eastAsia="@Arial Unicode MS"/>
          <w:sz w:val="24"/>
          <w:szCs w:val="24"/>
        </w:rPr>
        <w:t>Восприятие слова как объекта изучения, материала для анализа. Наблюдение над значением слова.</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Различение слова и предложения. Работа с предложением: выделение слов, изменение их порядка.</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Орфография. </w:t>
      </w:r>
      <w:r w:rsidRPr="00742937">
        <w:rPr>
          <w:rStyle w:val="Zag11"/>
          <w:rFonts w:eastAsia="@Arial Unicode MS"/>
          <w:sz w:val="24"/>
          <w:szCs w:val="24"/>
        </w:rPr>
        <w:t>Знакомство с правилами правописания и их применение: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раздельное написание слов;</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обозначение гласных после шипящих (</w:t>
      </w:r>
      <w:r w:rsidRPr="00742937">
        <w:rPr>
          <w:rStyle w:val="Zag11"/>
          <w:rFonts w:eastAsia="@Arial Unicode MS"/>
          <w:b/>
          <w:bCs/>
          <w:i/>
          <w:iCs/>
          <w:sz w:val="24"/>
          <w:szCs w:val="24"/>
        </w:rPr>
        <w:t>ча</w:t>
      </w:r>
      <w:r w:rsidRPr="00742937">
        <w:rPr>
          <w:rStyle w:val="Zag11"/>
          <w:rFonts w:eastAsia="@Arial Unicode MS"/>
          <w:b/>
          <w:bCs/>
          <w:sz w:val="24"/>
          <w:szCs w:val="24"/>
        </w:rPr>
        <w:t>–</w:t>
      </w:r>
      <w:r w:rsidRPr="00742937">
        <w:rPr>
          <w:rStyle w:val="Zag11"/>
          <w:rFonts w:eastAsia="@Arial Unicode MS"/>
          <w:b/>
          <w:bCs/>
          <w:i/>
          <w:iCs/>
          <w:sz w:val="24"/>
          <w:szCs w:val="24"/>
        </w:rPr>
        <w:t>ща</w:t>
      </w:r>
      <w:r w:rsidRPr="00742937">
        <w:rPr>
          <w:rStyle w:val="Zag11"/>
          <w:rFonts w:eastAsia="@Arial Unicode MS"/>
          <w:bCs/>
          <w:sz w:val="24"/>
          <w:szCs w:val="24"/>
        </w:rPr>
        <w:t xml:space="preserve">, </w:t>
      </w:r>
      <w:r w:rsidRPr="00742937">
        <w:rPr>
          <w:rStyle w:val="Zag11"/>
          <w:rFonts w:eastAsia="@Arial Unicode MS"/>
          <w:b/>
          <w:bCs/>
          <w:i/>
          <w:iCs/>
          <w:sz w:val="24"/>
          <w:szCs w:val="24"/>
        </w:rPr>
        <w:t xml:space="preserve">чу </w:t>
      </w:r>
      <w:r w:rsidRPr="00742937">
        <w:rPr>
          <w:rStyle w:val="Zag11"/>
          <w:rFonts w:eastAsia="@Arial Unicode MS"/>
          <w:b/>
          <w:bCs/>
          <w:sz w:val="24"/>
          <w:szCs w:val="24"/>
        </w:rPr>
        <w:t xml:space="preserve">– </w:t>
      </w:r>
      <w:r w:rsidRPr="00742937">
        <w:rPr>
          <w:rStyle w:val="Zag11"/>
          <w:rFonts w:eastAsia="@Arial Unicode MS"/>
          <w:b/>
          <w:bCs/>
          <w:i/>
          <w:iCs/>
          <w:sz w:val="24"/>
          <w:szCs w:val="24"/>
        </w:rPr>
        <w:t>щу</w:t>
      </w:r>
      <w:r w:rsidRPr="00742937">
        <w:rPr>
          <w:rStyle w:val="Zag11"/>
          <w:rFonts w:eastAsia="@Arial Unicode MS"/>
          <w:bCs/>
          <w:sz w:val="24"/>
          <w:szCs w:val="24"/>
        </w:rPr>
        <w:t>,</w:t>
      </w:r>
      <w:r w:rsidRPr="00742937">
        <w:rPr>
          <w:rStyle w:val="Zag11"/>
          <w:rFonts w:eastAsia="@Arial Unicode MS"/>
          <w:b/>
          <w:bCs/>
          <w:i/>
          <w:iCs/>
          <w:sz w:val="24"/>
          <w:szCs w:val="24"/>
        </w:rPr>
        <w:t>жи</w:t>
      </w:r>
      <w:r w:rsidRPr="00742937">
        <w:rPr>
          <w:rStyle w:val="Zag11"/>
          <w:rFonts w:eastAsia="@Arial Unicode MS"/>
          <w:b/>
          <w:bCs/>
          <w:sz w:val="24"/>
          <w:szCs w:val="24"/>
        </w:rPr>
        <w:t xml:space="preserve">– </w:t>
      </w:r>
      <w:r w:rsidRPr="00742937">
        <w:rPr>
          <w:rStyle w:val="Zag11"/>
          <w:rFonts w:eastAsia="@Arial Unicode MS"/>
          <w:b/>
          <w:bCs/>
          <w:i/>
          <w:iCs/>
          <w:sz w:val="24"/>
          <w:szCs w:val="24"/>
        </w:rPr>
        <w:t>ши</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прописная (заглавная) буква в начале предложения, в именах собственных;</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перенос слов по слогам без стечения согласных;</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знаки препинания в конце предложения.</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Развитие речи. </w:t>
      </w:r>
      <w:r w:rsidRPr="00742937">
        <w:rPr>
          <w:rStyle w:val="Zag11"/>
          <w:rFonts w:eastAsia="@Arial Unicode MS"/>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06FD5" w:rsidRPr="00742937" w:rsidRDefault="00F06FD5" w:rsidP="00157A35">
      <w:pPr>
        <w:pStyle w:val="a6"/>
        <w:spacing w:line="240" w:lineRule="auto"/>
        <w:rPr>
          <w:rStyle w:val="Zag11"/>
          <w:rFonts w:eastAsia="@Arial Unicode MS"/>
          <w:b/>
          <w:bCs/>
          <w:iCs/>
          <w:sz w:val="24"/>
          <w:szCs w:val="24"/>
        </w:rPr>
      </w:pPr>
      <w:r w:rsidRPr="00742937">
        <w:rPr>
          <w:rStyle w:val="Zag11"/>
          <w:rFonts w:eastAsia="@Arial Unicode MS"/>
          <w:b/>
          <w:bCs/>
          <w:iCs/>
          <w:sz w:val="24"/>
          <w:szCs w:val="24"/>
        </w:rPr>
        <w:t>Систематический курс</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 xml:space="preserve">Фонетика и орфоэпия. </w:t>
      </w:r>
      <w:r w:rsidRPr="00742937">
        <w:rPr>
          <w:rStyle w:val="Zag11"/>
          <w:rFonts w:eastAsia="@Arial Unicode MS"/>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w:t>
      </w:r>
      <w:r w:rsidRPr="00742937">
        <w:rPr>
          <w:rStyle w:val="Zag11"/>
          <w:rFonts w:eastAsia="@Arial Unicode MS"/>
          <w:sz w:val="24"/>
          <w:szCs w:val="24"/>
        </w:rPr>
        <w:lastRenderedPageBreak/>
        <w:t xml:space="preserve">соответствии с нормами современного русского литературного языка. </w:t>
      </w:r>
      <w:r w:rsidRPr="00742937">
        <w:rPr>
          <w:rStyle w:val="Zag11"/>
          <w:rFonts w:eastAsia="@Arial Unicode MS"/>
          <w:i/>
          <w:iCs/>
          <w:sz w:val="24"/>
          <w:szCs w:val="24"/>
        </w:rPr>
        <w:t>Фонетический разбор слова</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Графика. </w:t>
      </w:r>
      <w:r w:rsidRPr="00742937">
        <w:rPr>
          <w:rStyle w:val="Zag11"/>
          <w:rFonts w:eastAsia="@Arial Unicode MS"/>
          <w:sz w:val="24"/>
          <w:szCs w:val="24"/>
        </w:rPr>
        <w:t>Различение звуков и букв. Обозначение на письме твердости и мягкости согласных звуков. Использование на письме разделительных</w:t>
      </w:r>
      <w:r w:rsidRPr="00742937">
        <w:rPr>
          <w:rStyle w:val="Zag11"/>
          <w:rFonts w:eastAsia="@Arial Unicode MS"/>
          <w:b/>
          <w:bCs/>
          <w:i/>
          <w:iCs/>
          <w:sz w:val="24"/>
          <w:szCs w:val="24"/>
        </w:rPr>
        <w:t xml:space="preserve">ъ </w:t>
      </w:r>
      <w:r w:rsidRPr="00742937">
        <w:rPr>
          <w:rStyle w:val="Zag11"/>
          <w:rFonts w:eastAsia="@Arial Unicode MS"/>
          <w:sz w:val="24"/>
          <w:szCs w:val="24"/>
        </w:rPr>
        <w:t xml:space="preserve">и </w:t>
      </w:r>
      <w:r w:rsidRPr="00742937">
        <w:rPr>
          <w:rStyle w:val="Zag11"/>
          <w:rFonts w:eastAsia="@Arial Unicode MS"/>
          <w:b/>
          <w:bCs/>
          <w:i/>
          <w:iCs/>
          <w:sz w:val="24"/>
          <w:szCs w:val="24"/>
        </w:rPr>
        <w:t>ь</w:t>
      </w:r>
      <w:r w:rsidRPr="00742937">
        <w:rPr>
          <w:rStyle w:val="Zag11"/>
          <w:rFonts w:eastAsia="@Arial Unicode MS"/>
          <w:bC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Установление соотношения звукового и буквенного состава слова в словах типа </w:t>
      </w:r>
      <w:r w:rsidRPr="00742937">
        <w:rPr>
          <w:rStyle w:val="Zag11"/>
          <w:rFonts w:eastAsia="@Arial Unicode MS"/>
          <w:i/>
          <w:iCs/>
          <w:sz w:val="24"/>
          <w:szCs w:val="24"/>
        </w:rPr>
        <w:t>стол</w:t>
      </w:r>
      <w:r w:rsidRPr="00742937">
        <w:rPr>
          <w:rStyle w:val="Zag11"/>
          <w:rFonts w:eastAsia="@Arial Unicode MS"/>
          <w:iCs/>
          <w:sz w:val="24"/>
          <w:szCs w:val="24"/>
        </w:rPr>
        <w:t>,</w:t>
      </w:r>
      <w:r w:rsidRPr="00742937">
        <w:rPr>
          <w:rStyle w:val="Zag11"/>
          <w:rFonts w:eastAsia="@Arial Unicode MS"/>
          <w:i/>
          <w:iCs/>
          <w:sz w:val="24"/>
          <w:szCs w:val="24"/>
        </w:rPr>
        <w:t xml:space="preserve"> конь</w:t>
      </w:r>
      <w:r w:rsidRPr="00742937">
        <w:rPr>
          <w:rStyle w:val="Zag11"/>
          <w:rFonts w:eastAsia="@Arial Unicode MS"/>
          <w:sz w:val="24"/>
          <w:szCs w:val="24"/>
        </w:rPr>
        <w:t xml:space="preserve">; в словах с йотированными гласными </w:t>
      </w:r>
      <w:r w:rsidRPr="00742937">
        <w:rPr>
          <w:rStyle w:val="Zag11"/>
          <w:rFonts w:eastAsia="@Arial Unicode MS"/>
          <w:b/>
          <w:bCs/>
          <w:i/>
          <w:iCs/>
          <w:sz w:val="24"/>
          <w:szCs w:val="24"/>
        </w:rPr>
        <w:t>е</w:t>
      </w:r>
      <w:r w:rsidRPr="00742937">
        <w:rPr>
          <w:rStyle w:val="Zag11"/>
          <w:rFonts w:eastAsia="@Arial Unicode MS"/>
          <w:bCs/>
          <w:sz w:val="24"/>
          <w:szCs w:val="24"/>
        </w:rPr>
        <w:t>,</w:t>
      </w:r>
      <w:r w:rsidRPr="00742937">
        <w:rPr>
          <w:rStyle w:val="Zag11"/>
          <w:rFonts w:eastAsia="@Arial Unicode MS"/>
          <w:b/>
          <w:bCs/>
          <w:i/>
          <w:iCs/>
          <w:sz w:val="24"/>
          <w:szCs w:val="24"/>
        </w:rPr>
        <w:t>е</w:t>
      </w:r>
      <w:r w:rsidRPr="00742937">
        <w:rPr>
          <w:rStyle w:val="Zag11"/>
          <w:rFonts w:eastAsia="@Arial Unicode MS"/>
          <w:bCs/>
          <w:sz w:val="24"/>
          <w:szCs w:val="24"/>
        </w:rPr>
        <w:t>,</w:t>
      </w:r>
      <w:r w:rsidRPr="00742937">
        <w:rPr>
          <w:rStyle w:val="Zag11"/>
          <w:rFonts w:eastAsia="@Arial Unicode MS"/>
          <w:b/>
          <w:bCs/>
          <w:i/>
          <w:iCs/>
          <w:sz w:val="24"/>
          <w:szCs w:val="24"/>
        </w:rPr>
        <w:t>ю</w:t>
      </w:r>
      <w:r w:rsidRPr="00742937">
        <w:rPr>
          <w:rStyle w:val="Zag11"/>
          <w:rFonts w:eastAsia="@Arial Unicode MS"/>
          <w:bCs/>
          <w:sz w:val="24"/>
          <w:szCs w:val="24"/>
        </w:rPr>
        <w:t xml:space="preserve">, </w:t>
      </w:r>
      <w:r w:rsidRPr="00742937">
        <w:rPr>
          <w:rStyle w:val="Zag11"/>
          <w:rFonts w:eastAsia="@Arial Unicode MS"/>
          <w:b/>
          <w:bCs/>
          <w:i/>
          <w:iCs/>
          <w:sz w:val="24"/>
          <w:szCs w:val="24"/>
        </w:rPr>
        <w:t>я</w:t>
      </w:r>
      <w:r w:rsidRPr="00742937">
        <w:rPr>
          <w:rStyle w:val="Zag11"/>
          <w:rFonts w:eastAsia="@Arial Unicode MS"/>
          <w:sz w:val="24"/>
          <w:szCs w:val="24"/>
        </w:rPr>
        <w:t>;в словах с непроизносимыми согласными.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Использование небуквенных графических средств: пробела между словами, знака переноса, абзаца.</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Лексика</w:t>
      </w:r>
      <w:r w:rsidRPr="00742937">
        <w:rPr>
          <w:rStyle w:val="afffc"/>
          <w:rFonts w:eastAsia="@Arial Unicode MS"/>
          <w:b/>
          <w:bCs/>
          <w:sz w:val="24"/>
          <w:szCs w:val="24"/>
        </w:rPr>
        <w:footnoteReference w:id="2"/>
      </w:r>
      <w:r w:rsidRPr="00742937">
        <w:rPr>
          <w:rStyle w:val="Zag11"/>
          <w:rFonts w:eastAsia="@Arial Unicode MS"/>
          <w:b/>
          <w:bCs/>
          <w:sz w:val="24"/>
          <w:szCs w:val="24"/>
        </w:rPr>
        <w:t xml:space="preserve">. </w:t>
      </w:r>
      <w:r w:rsidRPr="00742937">
        <w:rPr>
          <w:rStyle w:val="Zag11"/>
          <w:rFonts w:eastAsia="@Arial Unicode MS"/>
          <w:sz w:val="24"/>
          <w:szCs w:val="24"/>
        </w:rPr>
        <w:t xml:space="preserve">Понимание слова как единства звучания и значения. Выявление слов, значение которых требует уточнения. </w:t>
      </w:r>
      <w:r w:rsidRPr="00742937">
        <w:rPr>
          <w:rStyle w:val="Zag11"/>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b/>
          <w:bCs/>
          <w:sz w:val="24"/>
          <w:szCs w:val="24"/>
        </w:rPr>
        <w:t xml:space="preserve">Состав слова (морфемика). </w:t>
      </w:r>
      <w:r w:rsidRPr="00742937">
        <w:rPr>
          <w:rStyle w:val="Zag11"/>
          <w:rFonts w:eastAsia="@Arial Unicode MS"/>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42937">
        <w:rPr>
          <w:rStyle w:val="Zag11"/>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Морфология. </w:t>
      </w:r>
      <w:r w:rsidRPr="00742937">
        <w:rPr>
          <w:rStyle w:val="Zag11"/>
          <w:rFonts w:eastAsia="@Arial Unicode MS"/>
          <w:sz w:val="24"/>
          <w:szCs w:val="24"/>
        </w:rPr>
        <w:t xml:space="preserve">Части речи; </w:t>
      </w:r>
      <w:r w:rsidRPr="00742937">
        <w:rPr>
          <w:rStyle w:val="Zag11"/>
          <w:rFonts w:eastAsia="@Arial Unicode MS"/>
          <w:i/>
          <w:iCs/>
          <w:sz w:val="24"/>
          <w:szCs w:val="24"/>
        </w:rPr>
        <w:t>деление частей речи на самостоятельные и служебные.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42937">
        <w:rPr>
          <w:rStyle w:val="Zag11"/>
          <w:rFonts w:eastAsia="@Arial Unicode MS"/>
          <w:i/>
          <w:iCs/>
          <w:sz w:val="24"/>
          <w:szCs w:val="24"/>
        </w:rPr>
        <w:t xml:space="preserve">Различение падежных и смысловых (синтаксических) вопросов. </w:t>
      </w:r>
      <w:r w:rsidRPr="00742937">
        <w:rPr>
          <w:rStyle w:val="Zag11"/>
          <w:rFonts w:eastAsia="@Arial Unicode MS"/>
          <w:sz w:val="24"/>
          <w:szCs w:val="24"/>
        </w:rPr>
        <w:t xml:space="preserve">Определение принадлежности имен существительных к 1, 2, 3-му склонению. </w:t>
      </w:r>
      <w:r w:rsidRPr="00742937">
        <w:rPr>
          <w:rStyle w:val="Zag11"/>
          <w:rFonts w:eastAsia="@Arial Unicode MS"/>
          <w:i/>
          <w:iCs/>
          <w:sz w:val="24"/>
          <w:szCs w:val="24"/>
        </w:rPr>
        <w:t>Морфологический разбор имен существительных</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742937">
        <w:rPr>
          <w:rStyle w:val="Zag11"/>
          <w:rFonts w:eastAsia="@Arial Unicode MS"/>
          <w:sz w:val="24"/>
          <w:szCs w:val="24"/>
        </w:rPr>
        <w:noBreakHyphen/>
      </w:r>
      <w:r w:rsidRPr="00742937">
        <w:rPr>
          <w:rStyle w:val="Zag11"/>
          <w:rFonts w:eastAsia="@Arial Unicode MS"/>
          <w:b/>
          <w:bCs/>
          <w:i/>
          <w:iCs/>
          <w:sz w:val="24"/>
          <w:szCs w:val="24"/>
        </w:rPr>
        <w:t>ий</w:t>
      </w:r>
      <w:r w:rsidRPr="00742937">
        <w:rPr>
          <w:rStyle w:val="Zag11"/>
          <w:rFonts w:eastAsia="@Arial Unicode MS"/>
          <w:sz w:val="24"/>
          <w:szCs w:val="24"/>
        </w:rPr>
        <w:t xml:space="preserve">, </w:t>
      </w:r>
      <w:r w:rsidRPr="00742937">
        <w:rPr>
          <w:rStyle w:val="Zag11"/>
          <w:rFonts w:eastAsia="@Arial Unicode MS"/>
          <w:b/>
          <w:bCs/>
          <w:sz w:val="24"/>
          <w:szCs w:val="24"/>
        </w:rPr>
        <w:noBreakHyphen/>
      </w:r>
      <w:r w:rsidRPr="00742937">
        <w:rPr>
          <w:rStyle w:val="Zag11"/>
          <w:rFonts w:eastAsia="@Arial Unicode MS"/>
          <w:b/>
          <w:bCs/>
          <w:i/>
          <w:iCs/>
          <w:sz w:val="24"/>
          <w:szCs w:val="24"/>
        </w:rPr>
        <w:t>ья</w:t>
      </w:r>
      <w:r w:rsidRPr="00742937">
        <w:rPr>
          <w:rStyle w:val="Zag11"/>
          <w:rFonts w:eastAsia="@Arial Unicode MS"/>
          <w:sz w:val="24"/>
          <w:szCs w:val="24"/>
        </w:rPr>
        <w:t xml:space="preserve">, </w:t>
      </w:r>
      <w:r w:rsidRPr="00742937">
        <w:rPr>
          <w:rStyle w:val="Zag11"/>
          <w:rFonts w:eastAsia="@Arial Unicode MS"/>
          <w:b/>
          <w:bCs/>
          <w:sz w:val="24"/>
          <w:szCs w:val="24"/>
        </w:rPr>
        <w:noBreakHyphen/>
      </w:r>
      <w:r w:rsidRPr="00742937">
        <w:rPr>
          <w:rStyle w:val="Zag11"/>
          <w:rFonts w:eastAsia="@Arial Unicode MS"/>
          <w:b/>
          <w:bCs/>
          <w:i/>
          <w:iCs/>
          <w:sz w:val="24"/>
          <w:szCs w:val="24"/>
        </w:rPr>
        <w:t>ов</w:t>
      </w:r>
      <w:r w:rsidRPr="00742937">
        <w:rPr>
          <w:rStyle w:val="Zag11"/>
          <w:rFonts w:eastAsia="@Arial Unicode MS"/>
          <w:sz w:val="24"/>
          <w:szCs w:val="24"/>
        </w:rPr>
        <w:t xml:space="preserve">, </w:t>
      </w:r>
      <w:r w:rsidRPr="00742937">
        <w:rPr>
          <w:rStyle w:val="Zag11"/>
          <w:rFonts w:eastAsia="@Arial Unicode MS"/>
          <w:b/>
          <w:bCs/>
          <w:sz w:val="24"/>
          <w:szCs w:val="24"/>
        </w:rPr>
        <w:noBreakHyphen/>
      </w:r>
      <w:r w:rsidRPr="00742937">
        <w:rPr>
          <w:rStyle w:val="Zag11"/>
          <w:rFonts w:eastAsia="@Arial Unicode MS"/>
          <w:b/>
          <w:bCs/>
          <w:i/>
          <w:iCs/>
          <w:sz w:val="24"/>
          <w:szCs w:val="24"/>
        </w:rPr>
        <w:t>ин</w:t>
      </w:r>
      <w:r w:rsidRPr="00742937">
        <w:rPr>
          <w:rStyle w:val="Zag11"/>
          <w:rFonts w:eastAsia="@Arial Unicode MS"/>
          <w:sz w:val="24"/>
          <w:szCs w:val="24"/>
        </w:rPr>
        <w:t xml:space="preserve">. </w:t>
      </w:r>
      <w:r w:rsidRPr="00742937">
        <w:rPr>
          <w:rStyle w:val="Zag11"/>
          <w:rFonts w:eastAsia="@Arial Unicode MS"/>
          <w:i/>
          <w:iCs/>
          <w:sz w:val="24"/>
          <w:szCs w:val="24"/>
        </w:rPr>
        <w:t>Морфологический разбор имен прилагательных.</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Местоимение. Общее представление о местоимении. </w:t>
      </w:r>
      <w:r w:rsidRPr="00742937">
        <w:rPr>
          <w:rStyle w:val="Zag11"/>
          <w:rFonts w:eastAsia="@Arial Unicode MS"/>
          <w:i/>
          <w:iCs/>
          <w:sz w:val="24"/>
          <w:szCs w:val="24"/>
        </w:rPr>
        <w:t>Личные местоимения, значение и употребление в речи. Личные местоимения 1</w:t>
      </w:r>
      <w:r w:rsidRPr="00742937">
        <w:rPr>
          <w:rStyle w:val="Zag11"/>
          <w:rFonts w:eastAsia="@Arial Unicode MS"/>
          <w:sz w:val="24"/>
          <w:szCs w:val="24"/>
        </w:rPr>
        <w:t xml:space="preserve">, </w:t>
      </w:r>
      <w:r w:rsidRPr="00742937">
        <w:rPr>
          <w:rStyle w:val="Zag11"/>
          <w:rFonts w:eastAsia="@Arial Unicode MS"/>
          <w:i/>
          <w:iCs/>
          <w:sz w:val="24"/>
          <w:szCs w:val="24"/>
        </w:rPr>
        <w:t>2</w:t>
      </w:r>
      <w:r w:rsidRPr="00742937">
        <w:rPr>
          <w:rStyle w:val="Zag11"/>
          <w:rFonts w:eastAsia="@Arial Unicode MS"/>
          <w:sz w:val="24"/>
          <w:szCs w:val="24"/>
        </w:rPr>
        <w:t xml:space="preserve">, </w:t>
      </w:r>
      <w:r w:rsidRPr="00742937">
        <w:rPr>
          <w:rStyle w:val="Zag11"/>
          <w:rFonts w:eastAsia="@Arial Unicode MS"/>
          <w:i/>
          <w:iCs/>
          <w:sz w:val="24"/>
          <w:szCs w:val="24"/>
        </w:rPr>
        <w:t>3</w:t>
      </w:r>
      <w:r w:rsidRPr="00742937">
        <w:rPr>
          <w:rStyle w:val="Zag11"/>
          <w:rFonts w:eastAsia="@Arial Unicode MS"/>
          <w:i/>
          <w:iCs/>
          <w:sz w:val="24"/>
          <w:szCs w:val="24"/>
        </w:rPr>
        <w:noBreakHyphen/>
        <w:t>го лица единственного и множественного числа. Склонение личных местоимений</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i/>
          <w:iCs/>
          <w:sz w:val="24"/>
          <w:szCs w:val="24"/>
        </w:rPr>
      </w:pPr>
      <w:r w:rsidRPr="00742937">
        <w:rPr>
          <w:rStyle w:val="Zag11"/>
          <w:rFonts w:eastAsia="@Arial Unicode MS"/>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42937">
        <w:rPr>
          <w:rStyle w:val="Zag11"/>
          <w:rFonts w:eastAsia="@Arial Unicode MS"/>
          <w:i/>
          <w:iCs/>
          <w:sz w:val="24"/>
          <w:szCs w:val="24"/>
        </w:rPr>
        <w:t>Морфологический разбор глаголов.</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i/>
          <w:iCs/>
          <w:sz w:val="24"/>
          <w:szCs w:val="24"/>
        </w:rPr>
        <w:t>Наречие. Значение и употребление в речи.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Предлог. </w:t>
      </w:r>
      <w:r w:rsidRPr="00742937">
        <w:rPr>
          <w:rStyle w:val="Zag11"/>
          <w:rFonts w:eastAsia="@Arial Unicode MS"/>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42937">
        <w:rPr>
          <w:rStyle w:val="Zag11"/>
          <w:rFonts w:eastAsia="@Arial Unicode MS"/>
          <w:sz w:val="24"/>
          <w:szCs w:val="24"/>
        </w:rPr>
        <w:t>Отличие предлогов от приставок.</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 xml:space="preserve">Союзы </w:t>
      </w:r>
      <w:r w:rsidRPr="00742937">
        <w:rPr>
          <w:rStyle w:val="Zag11"/>
          <w:rFonts w:eastAsia="@Arial Unicode MS"/>
          <w:b/>
          <w:bCs/>
          <w:i/>
          <w:iCs/>
          <w:sz w:val="24"/>
          <w:szCs w:val="24"/>
        </w:rPr>
        <w:t>и</w:t>
      </w:r>
      <w:r w:rsidRPr="00742937">
        <w:rPr>
          <w:rStyle w:val="Zag11"/>
          <w:rFonts w:eastAsia="@Arial Unicode MS"/>
          <w:sz w:val="24"/>
          <w:szCs w:val="24"/>
        </w:rPr>
        <w:t xml:space="preserve">, </w:t>
      </w:r>
      <w:r w:rsidRPr="00742937">
        <w:rPr>
          <w:rStyle w:val="Zag11"/>
          <w:rFonts w:eastAsia="@Arial Unicode MS"/>
          <w:b/>
          <w:bCs/>
          <w:i/>
          <w:iCs/>
          <w:sz w:val="24"/>
          <w:szCs w:val="24"/>
        </w:rPr>
        <w:t>а</w:t>
      </w:r>
      <w:r w:rsidRPr="00742937">
        <w:rPr>
          <w:rStyle w:val="Zag11"/>
          <w:rFonts w:eastAsia="@Arial Unicode MS"/>
          <w:sz w:val="24"/>
          <w:szCs w:val="24"/>
        </w:rPr>
        <w:t xml:space="preserve">, </w:t>
      </w:r>
      <w:r w:rsidRPr="00742937">
        <w:rPr>
          <w:rStyle w:val="Zag11"/>
          <w:rFonts w:eastAsia="@Arial Unicode MS"/>
          <w:b/>
          <w:bCs/>
          <w:i/>
          <w:iCs/>
          <w:sz w:val="24"/>
          <w:szCs w:val="24"/>
        </w:rPr>
        <w:t>но</w:t>
      </w:r>
      <w:r w:rsidRPr="00742937">
        <w:rPr>
          <w:rStyle w:val="Zag11"/>
          <w:rFonts w:eastAsia="@Arial Unicode MS"/>
          <w:sz w:val="24"/>
          <w:szCs w:val="24"/>
        </w:rPr>
        <w:t xml:space="preserve">, их роль в речи. Частица </w:t>
      </w:r>
      <w:r w:rsidRPr="00742937">
        <w:rPr>
          <w:rStyle w:val="Zag11"/>
          <w:rFonts w:eastAsia="@Arial Unicode MS"/>
          <w:b/>
          <w:bCs/>
          <w:i/>
          <w:iCs/>
          <w:sz w:val="24"/>
          <w:szCs w:val="24"/>
        </w:rPr>
        <w:t>не</w:t>
      </w:r>
      <w:r w:rsidRPr="00742937">
        <w:rPr>
          <w:rStyle w:val="Zag11"/>
          <w:rFonts w:eastAsia="@Arial Unicode MS"/>
          <w:sz w:val="24"/>
          <w:szCs w:val="24"/>
        </w:rPr>
        <w:t>, ее значение.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 xml:space="preserve">Синтаксис. </w:t>
      </w:r>
      <w:r w:rsidRPr="00742937">
        <w:rPr>
          <w:rStyle w:val="Zag11"/>
          <w:rFonts w:eastAsia="@Arial Unicode MS"/>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lastRenderedPageBreak/>
        <w:t xml:space="preserve">Нахождение и самостоятельное составление предложений с однородными членами без союзов и с союзами </w:t>
      </w:r>
      <w:r w:rsidRPr="00742937">
        <w:rPr>
          <w:rStyle w:val="Zag11"/>
          <w:rFonts w:eastAsia="@Arial Unicode MS"/>
          <w:b/>
          <w:bCs/>
          <w:i/>
          <w:iCs/>
          <w:sz w:val="24"/>
          <w:szCs w:val="24"/>
        </w:rPr>
        <w:t>и</w:t>
      </w:r>
      <w:r w:rsidRPr="00742937">
        <w:rPr>
          <w:rStyle w:val="Zag11"/>
          <w:rFonts w:eastAsia="@Arial Unicode MS"/>
          <w:sz w:val="24"/>
          <w:szCs w:val="24"/>
        </w:rPr>
        <w:t xml:space="preserve">, </w:t>
      </w:r>
      <w:r w:rsidRPr="00742937">
        <w:rPr>
          <w:rStyle w:val="Zag11"/>
          <w:rFonts w:eastAsia="@Arial Unicode MS"/>
          <w:b/>
          <w:bCs/>
          <w:i/>
          <w:iCs/>
          <w:sz w:val="24"/>
          <w:szCs w:val="24"/>
        </w:rPr>
        <w:t>а</w:t>
      </w:r>
      <w:r w:rsidRPr="00742937">
        <w:rPr>
          <w:rStyle w:val="Zag11"/>
          <w:rFonts w:eastAsia="@Arial Unicode MS"/>
          <w:sz w:val="24"/>
          <w:szCs w:val="24"/>
        </w:rPr>
        <w:t xml:space="preserve">, </w:t>
      </w:r>
      <w:r w:rsidRPr="00742937">
        <w:rPr>
          <w:rStyle w:val="Zag11"/>
          <w:rFonts w:eastAsia="@Arial Unicode MS"/>
          <w:b/>
          <w:bCs/>
          <w:i/>
          <w:iCs/>
          <w:sz w:val="24"/>
          <w:szCs w:val="24"/>
        </w:rPr>
        <w:t>но</w:t>
      </w:r>
      <w:r w:rsidRPr="00742937">
        <w:rPr>
          <w:rStyle w:val="Zag11"/>
          <w:rFonts w:eastAsia="@Arial Unicode MS"/>
          <w:sz w:val="24"/>
          <w:szCs w:val="24"/>
        </w:rPr>
        <w:t>. Использование интонации перечисления в предложениях с однородными членами.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i/>
          <w:iCs/>
          <w:sz w:val="24"/>
          <w:szCs w:val="24"/>
        </w:rPr>
        <w:t>Различение простых и сложных предложений</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Орфография и пунктуация.</w:t>
      </w:r>
      <w:r w:rsidRPr="00742937">
        <w:rPr>
          <w:rStyle w:val="Zag11"/>
          <w:rFonts w:eastAsia="@Arial Unicode MS"/>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Применение правил правописания:</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сочетания </w:t>
      </w:r>
      <w:r w:rsidRPr="00742937">
        <w:rPr>
          <w:rStyle w:val="Zag11"/>
          <w:rFonts w:eastAsia="@Arial Unicode MS"/>
          <w:b/>
          <w:bCs/>
          <w:i/>
          <w:iCs/>
          <w:sz w:val="24"/>
          <w:szCs w:val="24"/>
        </w:rPr>
        <w:t>жи – ши</w:t>
      </w:r>
      <w:r w:rsidRPr="00742937">
        <w:rPr>
          <w:rStyle w:val="afffc"/>
          <w:rFonts w:eastAsia="@Arial Unicode MS"/>
          <w:sz w:val="24"/>
          <w:szCs w:val="24"/>
        </w:rPr>
        <w:footnoteReference w:id="3"/>
      </w:r>
      <w:r w:rsidRPr="00742937">
        <w:rPr>
          <w:rStyle w:val="Zag11"/>
          <w:rFonts w:eastAsia="@Arial Unicode MS"/>
          <w:sz w:val="24"/>
          <w:szCs w:val="24"/>
        </w:rPr>
        <w:t xml:space="preserve">, </w:t>
      </w:r>
      <w:r w:rsidRPr="00742937">
        <w:rPr>
          <w:rStyle w:val="Zag11"/>
          <w:rFonts w:eastAsia="@Arial Unicode MS"/>
          <w:b/>
          <w:bCs/>
          <w:i/>
          <w:iCs/>
          <w:sz w:val="24"/>
          <w:szCs w:val="24"/>
        </w:rPr>
        <w:t>ча – ща</w:t>
      </w:r>
      <w:r w:rsidRPr="00742937">
        <w:rPr>
          <w:rStyle w:val="Zag11"/>
          <w:rFonts w:eastAsia="@Arial Unicode MS"/>
          <w:sz w:val="24"/>
          <w:szCs w:val="24"/>
        </w:rPr>
        <w:t xml:space="preserve">, </w:t>
      </w:r>
      <w:r w:rsidRPr="00742937">
        <w:rPr>
          <w:rStyle w:val="Zag11"/>
          <w:rFonts w:eastAsia="@Arial Unicode MS"/>
          <w:b/>
          <w:bCs/>
          <w:i/>
          <w:iCs/>
          <w:sz w:val="24"/>
          <w:szCs w:val="24"/>
        </w:rPr>
        <w:t>чу – щу</w:t>
      </w:r>
      <w:r w:rsidRPr="00742937">
        <w:rPr>
          <w:rStyle w:val="Zag11"/>
          <w:rFonts w:eastAsia="@Arial Unicode MS"/>
          <w:sz w:val="24"/>
          <w:szCs w:val="24"/>
        </w:rPr>
        <w:t>в положении под ударением;</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сочетания </w:t>
      </w:r>
      <w:r w:rsidRPr="00742937">
        <w:rPr>
          <w:rStyle w:val="Zag11"/>
          <w:rFonts w:eastAsia="@Arial Unicode MS"/>
          <w:b/>
          <w:bCs/>
          <w:i/>
          <w:iCs/>
          <w:sz w:val="24"/>
          <w:szCs w:val="24"/>
        </w:rPr>
        <w:t>чк – чн</w:t>
      </w:r>
      <w:r w:rsidRPr="00742937">
        <w:rPr>
          <w:rStyle w:val="Zag11"/>
          <w:rFonts w:eastAsia="@Arial Unicode MS"/>
          <w:sz w:val="24"/>
          <w:szCs w:val="24"/>
        </w:rPr>
        <w:t xml:space="preserve">, </w:t>
      </w:r>
      <w:r w:rsidRPr="00742937">
        <w:rPr>
          <w:rStyle w:val="Zag11"/>
          <w:rFonts w:eastAsia="@Arial Unicode MS"/>
          <w:b/>
          <w:bCs/>
          <w:i/>
          <w:iCs/>
          <w:sz w:val="24"/>
          <w:szCs w:val="24"/>
        </w:rPr>
        <w:t>чт</w:t>
      </w:r>
      <w:r w:rsidRPr="00742937">
        <w:rPr>
          <w:rStyle w:val="Zag11"/>
          <w:rFonts w:eastAsia="@Arial Unicode MS"/>
          <w:sz w:val="24"/>
          <w:szCs w:val="24"/>
        </w:rPr>
        <w:t xml:space="preserve">, </w:t>
      </w:r>
      <w:r w:rsidRPr="00742937">
        <w:rPr>
          <w:rStyle w:val="Zag11"/>
          <w:rFonts w:eastAsia="@Arial Unicode MS"/>
          <w:b/>
          <w:bCs/>
          <w:i/>
          <w:iCs/>
          <w:sz w:val="24"/>
          <w:szCs w:val="24"/>
        </w:rPr>
        <w:t>щн</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перенос слов;</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прописная буква в начале предложения, в именах собственных;</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проверяемые безударные гласные в корне слова;</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парные звонкие и глухие согласные в корне слова;</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непроизносимые согласные;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непроверяемые гласные и согласные в корне слова (на ограниченном перечне слов);</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гласные и согласные в неизменяемых на письме приставках;</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разделительные </w:t>
      </w:r>
      <w:r w:rsidRPr="00742937">
        <w:rPr>
          <w:rStyle w:val="Zag11"/>
          <w:rFonts w:eastAsia="@Arial Unicode MS"/>
          <w:b/>
          <w:bCs/>
          <w:i/>
          <w:iCs/>
          <w:sz w:val="24"/>
          <w:szCs w:val="24"/>
        </w:rPr>
        <w:t xml:space="preserve">ъ </w:t>
      </w:r>
      <w:r w:rsidRPr="00742937">
        <w:rPr>
          <w:rStyle w:val="Zag11"/>
          <w:rFonts w:eastAsia="@Arial Unicode MS"/>
          <w:sz w:val="24"/>
          <w:szCs w:val="24"/>
        </w:rPr>
        <w:t xml:space="preserve">и </w:t>
      </w:r>
      <w:r w:rsidRPr="00742937">
        <w:rPr>
          <w:rStyle w:val="Zag11"/>
          <w:rFonts w:eastAsia="@Arial Unicode MS"/>
          <w:b/>
          <w:bCs/>
          <w:i/>
          <w:iCs/>
          <w:sz w:val="24"/>
          <w:szCs w:val="24"/>
        </w:rPr>
        <w:t>ь</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мягкий знак после шипящих на конце имен существительных (</w:t>
      </w:r>
      <w:r w:rsidRPr="00742937">
        <w:rPr>
          <w:rStyle w:val="Zag11"/>
          <w:rFonts w:eastAsia="@Arial Unicode MS"/>
          <w:b/>
          <w:bCs/>
          <w:i/>
          <w:iCs/>
          <w:sz w:val="24"/>
          <w:szCs w:val="24"/>
        </w:rPr>
        <w:t>ночь</w:t>
      </w:r>
      <w:r w:rsidRPr="00742937">
        <w:rPr>
          <w:rStyle w:val="Zag11"/>
          <w:rFonts w:eastAsia="@Arial Unicode MS"/>
          <w:sz w:val="24"/>
          <w:szCs w:val="24"/>
        </w:rPr>
        <w:t xml:space="preserve">, </w:t>
      </w:r>
      <w:r w:rsidRPr="00742937">
        <w:rPr>
          <w:rStyle w:val="Zag11"/>
          <w:rFonts w:eastAsia="@Arial Unicode MS"/>
          <w:b/>
          <w:bCs/>
          <w:i/>
          <w:iCs/>
          <w:sz w:val="24"/>
          <w:szCs w:val="24"/>
        </w:rPr>
        <w:t>нож</w:t>
      </w:r>
      <w:r w:rsidRPr="00742937">
        <w:rPr>
          <w:rStyle w:val="Zag11"/>
          <w:rFonts w:eastAsia="@Arial Unicode MS"/>
          <w:sz w:val="24"/>
          <w:szCs w:val="24"/>
        </w:rPr>
        <w:t xml:space="preserve">, </w:t>
      </w:r>
      <w:r w:rsidRPr="00742937">
        <w:rPr>
          <w:rStyle w:val="Zag11"/>
          <w:rFonts w:eastAsia="@Arial Unicode MS"/>
          <w:b/>
          <w:bCs/>
          <w:i/>
          <w:iCs/>
          <w:sz w:val="24"/>
          <w:szCs w:val="24"/>
        </w:rPr>
        <w:t>рожь</w:t>
      </w:r>
      <w:r w:rsidRPr="00742937">
        <w:rPr>
          <w:rStyle w:val="Zag11"/>
          <w:rFonts w:eastAsia="@Arial Unicode MS"/>
          <w:sz w:val="24"/>
          <w:szCs w:val="24"/>
        </w:rPr>
        <w:t xml:space="preserve">, </w:t>
      </w:r>
      <w:r w:rsidRPr="00742937">
        <w:rPr>
          <w:rStyle w:val="Zag11"/>
          <w:rFonts w:eastAsia="@Arial Unicode MS"/>
          <w:b/>
          <w:bCs/>
          <w:i/>
          <w:iCs/>
          <w:sz w:val="24"/>
          <w:szCs w:val="24"/>
        </w:rPr>
        <w:t>мышь</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безударные падежные окончания имен существительных (кроме существительных на </w:t>
      </w:r>
      <w:r w:rsidRPr="00742937">
        <w:rPr>
          <w:rStyle w:val="Zag11"/>
          <w:rFonts w:eastAsia="@Arial Unicode MS"/>
          <w:i/>
          <w:iCs/>
          <w:sz w:val="24"/>
          <w:szCs w:val="24"/>
        </w:rPr>
        <w:noBreakHyphen/>
      </w:r>
      <w:r w:rsidRPr="00742937">
        <w:rPr>
          <w:rStyle w:val="Zag11"/>
          <w:rFonts w:eastAsia="@Arial Unicode MS"/>
          <w:b/>
          <w:bCs/>
          <w:i/>
          <w:iCs/>
          <w:sz w:val="24"/>
          <w:szCs w:val="24"/>
        </w:rPr>
        <w:t>мя</w:t>
      </w:r>
      <w:r w:rsidRPr="00742937">
        <w:rPr>
          <w:rStyle w:val="Zag11"/>
          <w:rFonts w:eastAsia="@Arial Unicode MS"/>
          <w:sz w:val="24"/>
          <w:szCs w:val="24"/>
        </w:rPr>
        <w:t xml:space="preserve">, </w:t>
      </w:r>
      <w:r w:rsidRPr="00742937">
        <w:rPr>
          <w:rStyle w:val="Zag11"/>
          <w:rFonts w:eastAsia="@Arial Unicode MS"/>
          <w:b/>
          <w:bCs/>
          <w:i/>
          <w:iCs/>
          <w:sz w:val="24"/>
          <w:szCs w:val="24"/>
        </w:rPr>
        <w:noBreakHyphen/>
        <w:t>ий</w:t>
      </w:r>
      <w:r w:rsidRPr="00742937">
        <w:rPr>
          <w:rStyle w:val="Zag11"/>
          <w:rFonts w:eastAsia="@Arial Unicode MS"/>
          <w:sz w:val="24"/>
          <w:szCs w:val="24"/>
        </w:rPr>
        <w:t xml:space="preserve">, </w:t>
      </w:r>
      <w:r w:rsidRPr="00742937">
        <w:rPr>
          <w:rStyle w:val="Zag11"/>
          <w:rFonts w:eastAsia="@Arial Unicode MS"/>
          <w:b/>
          <w:bCs/>
          <w:i/>
          <w:iCs/>
          <w:sz w:val="24"/>
          <w:szCs w:val="24"/>
        </w:rPr>
        <w:noBreakHyphen/>
        <w:t>ья</w:t>
      </w:r>
      <w:r w:rsidRPr="00742937">
        <w:rPr>
          <w:rStyle w:val="Zag11"/>
          <w:rFonts w:eastAsia="@Arial Unicode MS"/>
          <w:sz w:val="24"/>
          <w:szCs w:val="24"/>
        </w:rPr>
        <w:t xml:space="preserve">, </w:t>
      </w:r>
      <w:r w:rsidRPr="00742937">
        <w:rPr>
          <w:rStyle w:val="Zag11"/>
          <w:rFonts w:eastAsia="@Arial Unicode MS"/>
          <w:b/>
          <w:bCs/>
          <w:i/>
          <w:iCs/>
          <w:sz w:val="24"/>
          <w:szCs w:val="24"/>
        </w:rPr>
        <w:noBreakHyphen/>
        <w:t>ье</w:t>
      </w:r>
      <w:r w:rsidRPr="00742937">
        <w:rPr>
          <w:rStyle w:val="Zag11"/>
          <w:rFonts w:eastAsia="@Arial Unicode MS"/>
          <w:sz w:val="24"/>
          <w:szCs w:val="24"/>
        </w:rPr>
        <w:t xml:space="preserve">, </w:t>
      </w:r>
      <w:r w:rsidRPr="00742937">
        <w:rPr>
          <w:rStyle w:val="Zag11"/>
          <w:rFonts w:eastAsia="@Arial Unicode MS"/>
          <w:b/>
          <w:bCs/>
          <w:i/>
          <w:iCs/>
          <w:sz w:val="24"/>
          <w:szCs w:val="24"/>
        </w:rPr>
        <w:noBreakHyphen/>
        <w:t>ия</w:t>
      </w:r>
      <w:r w:rsidRPr="00742937">
        <w:rPr>
          <w:rStyle w:val="Zag11"/>
          <w:rFonts w:eastAsia="@Arial Unicode MS"/>
          <w:sz w:val="24"/>
          <w:szCs w:val="24"/>
        </w:rPr>
        <w:t xml:space="preserve">, </w:t>
      </w:r>
      <w:r w:rsidRPr="00742937">
        <w:rPr>
          <w:rStyle w:val="Zag11"/>
          <w:rFonts w:eastAsia="@Arial Unicode MS"/>
          <w:b/>
          <w:bCs/>
          <w:i/>
          <w:iCs/>
          <w:sz w:val="24"/>
          <w:szCs w:val="24"/>
        </w:rPr>
        <w:noBreakHyphen/>
        <w:t>ов</w:t>
      </w:r>
      <w:r w:rsidRPr="00742937">
        <w:rPr>
          <w:rStyle w:val="Zag11"/>
          <w:rFonts w:eastAsia="@Arial Unicode MS"/>
          <w:sz w:val="24"/>
          <w:szCs w:val="24"/>
        </w:rPr>
        <w:t xml:space="preserve">, </w:t>
      </w:r>
      <w:r w:rsidRPr="00742937">
        <w:rPr>
          <w:rStyle w:val="Zag11"/>
          <w:rFonts w:eastAsia="@Arial Unicode MS"/>
          <w:b/>
          <w:bCs/>
          <w:i/>
          <w:iCs/>
          <w:sz w:val="24"/>
          <w:szCs w:val="24"/>
        </w:rPr>
        <w:noBreakHyphen/>
        <w:t>ин</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безударные окончания имен прилагательных;</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раздельное написание предлогов с личными местоимениями;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i/>
          <w:iCs/>
          <w:sz w:val="24"/>
          <w:szCs w:val="24"/>
        </w:rPr>
        <w:t xml:space="preserve">не </w:t>
      </w:r>
      <w:r w:rsidRPr="00742937">
        <w:rPr>
          <w:rStyle w:val="Zag11"/>
          <w:rFonts w:eastAsia="@Arial Unicode MS"/>
          <w:sz w:val="24"/>
          <w:szCs w:val="24"/>
        </w:rPr>
        <w:t>с глаголами;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мягкий знак после шипящих на конце глаголов в форме 2</w:t>
      </w:r>
      <w:r w:rsidRPr="00742937">
        <w:rPr>
          <w:rStyle w:val="Zag11"/>
          <w:rFonts w:eastAsia="@Arial Unicode MS"/>
          <w:sz w:val="24"/>
          <w:szCs w:val="24"/>
        </w:rPr>
        <w:noBreakHyphen/>
        <w:t>го лица единственного числа (</w:t>
      </w:r>
      <w:r w:rsidRPr="00742937">
        <w:rPr>
          <w:rStyle w:val="Zag11"/>
          <w:rFonts w:eastAsia="@Arial Unicode MS"/>
          <w:b/>
          <w:bCs/>
          <w:i/>
          <w:iCs/>
          <w:sz w:val="24"/>
          <w:szCs w:val="24"/>
        </w:rPr>
        <w:t>пишешь</w:t>
      </w:r>
      <w:r w:rsidRPr="00742937">
        <w:rPr>
          <w:rStyle w:val="Zag11"/>
          <w:rFonts w:eastAsia="@Arial Unicode MS"/>
          <w:sz w:val="24"/>
          <w:szCs w:val="24"/>
        </w:rPr>
        <w:t xml:space="preserve">, </w:t>
      </w:r>
      <w:r w:rsidRPr="00742937">
        <w:rPr>
          <w:rStyle w:val="Zag11"/>
          <w:rFonts w:eastAsia="@Arial Unicode MS"/>
          <w:b/>
          <w:bCs/>
          <w:i/>
          <w:iCs/>
          <w:sz w:val="24"/>
          <w:szCs w:val="24"/>
        </w:rPr>
        <w:t>учишь</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мягкий знак в глаголах в сочетании </w:t>
      </w:r>
      <w:r w:rsidRPr="00742937">
        <w:rPr>
          <w:rStyle w:val="Zag11"/>
          <w:rFonts w:eastAsia="@Arial Unicode MS"/>
          <w:sz w:val="24"/>
          <w:szCs w:val="24"/>
        </w:rPr>
        <w:noBreakHyphen/>
      </w:r>
      <w:r w:rsidRPr="00742937">
        <w:rPr>
          <w:rStyle w:val="Zag11"/>
          <w:rFonts w:eastAsia="@Arial Unicode MS"/>
          <w:b/>
          <w:bCs/>
          <w:i/>
          <w:iCs/>
          <w:sz w:val="24"/>
          <w:szCs w:val="24"/>
        </w:rPr>
        <w:t>ться</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i/>
          <w:iCs/>
          <w:sz w:val="24"/>
          <w:szCs w:val="24"/>
        </w:rPr>
        <w:t>безударные личные окончания глаголов</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раздельное написание предлогов с другими словами;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знаки препинания в конце предложения: точка, вопросительный и восклицательный знаки;</w:t>
      </w:r>
    </w:p>
    <w:p w:rsidR="00F06FD5" w:rsidRPr="00742937" w:rsidRDefault="00F06FD5" w:rsidP="00157A35">
      <w:pPr>
        <w:pStyle w:val="a6"/>
        <w:spacing w:line="240" w:lineRule="auto"/>
        <w:rPr>
          <w:rStyle w:val="Zag11"/>
          <w:rFonts w:eastAsia="@Arial Unicode MS"/>
          <w:b/>
          <w:bCs/>
          <w:sz w:val="24"/>
          <w:szCs w:val="24"/>
        </w:rPr>
      </w:pPr>
      <w:r w:rsidRPr="00742937">
        <w:rPr>
          <w:rStyle w:val="Zag11"/>
          <w:rFonts w:eastAsia="@Arial Unicode MS"/>
          <w:sz w:val="24"/>
          <w:szCs w:val="24"/>
        </w:rPr>
        <w:t>знаки препинания (запятая) в предложениях с однородными членами.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b/>
          <w:bCs/>
          <w:sz w:val="24"/>
          <w:szCs w:val="24"/>
        </w:rPr>
        <w:t>Развитие речи.</w:t>
      </w:r>
      <w:r w:rsidRPr="00742937">
        <w:rPr>
          <w:rStyle w:val="Zag11"/>
          <w:rFonts w:eastAsia="@Arial Unicode MS"/>
          <w:sz w:val="24"/>
          <w:szCs w:val="24"/>
        </w:rPr>
        <w:t xml:space="preserve"> Осознание ситуации общения: с какой целью, с кем и где происходит общение.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Текст. Признаки текста. Смысловое единство предложений в тексте. Заглавие текста.</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Последовательность предложений в тексте.</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Последовательность частей текста (</w:t>
      </w:r>
      <w:r w:rsidRPr="00742937">
        <w:rPr>
          <w:rStyle w:val="Zag11"/>
          <w:rFonts w:eastAsia="@Arial Unicode MS"/>
          <w:i/>
          <w:iCs/>
          <w:sz w:val="24"/>
          <w:szCs w:val="24"/>
        </w:rPr>
        <w:t>абзацев</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Комплексная работа над структурой текста: озаглавливание, корректирование порядка предложений и частей текста (</w:t>
      </w:r>
      <w:r w:rsidRPr="00742937">
        <w:rPr>
          <w:rStyle w:val="Zag11"/>
          <w:rFonts w:eastAsia="@Arial Unicode MS"/>
          <w:i/>
          <w:iCs/>
          <w:sz w:val="24"/>
          <w:szCs w:val="24"/>
        </w:rPr>
        <w:t>абзацев</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 xml:space="preserve">План текста. Составление планов к данным текстам. </w:t>
      </w:r>
      <w:r w:rsidRPr="00742937">
        <w:rPr>
          <w:rStyle w:val="Zag11"/>
          <w:rFonts w:eastAsia="@Arial Unicode MS"/>
          <w:i/>
          <w:iCs/>
          <w:sz w:val="24"/>
          <w:szCs w:val="24"/>
        </w:rPr>
        <w:t>Создание собственных текстов по предложенным планам</w:t>
      </w:r>
      <w:r w:rsidRPr="00742937">
        <w:rPr>
          <w:rStyle w:val="Zag11"/>
          <w:rFonts w:eastAsia="@Arial Unicode MS"/>
          <w:sz w:val="24"/>
          <w:szCs w:val="24"/>
        </w:rPr>
        <w:t>.</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t>Типы текстов: описание, повествование, рассуждение, их особенности.</w:t>
      </w:r>
    </w:p>
    <w:p w:rsidR="00F06FD5" w:rsidRPr="00742937" w:rsidRDefault="00F06FD5" w:rsidP="00157A35">
      <w:pPr>
        <w:pStyle w:val="a6"/>
        <w:spacing w:line="240" w:lineRule="auto"/>
        <w:rPr>
          <w:rStyle w:val="Zag11"/>
          <w:rFonts w:eastAsia="@Arial Unicode MS"/>
          <w:sz w:val="24"/>
          <w:szCs w:val="24"/>
        </w:rPr>
      </w:pPr>
      <w:r w:rsidRPr="00742937">
        <w:rPr>
          <w:rStyle w:val="Zag11"/>
          <w:rFonts w:eastAsia="@Arial Unicode MS"/>
          <w:sz w:val="24"/>
          <w:szCs w:val="24"/>
        </w:rPr>
        <w:lastRenderedPageBreak/>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42937">
        <w:rPr>
          <w:rStyle w:val="Zag11"/>
          <w:rFonts w:eastAsia="@Arial Unicode MS"/>
          <w:i/>
          <w:iCs/>
          <w:sz w:val="24"/>
          <w:szCs w:val="24"/>
        </w:rPr>
        <w:t>использование в текстах синонимов и антонимов</w:t>
      </w:r>
      <w:r w:rsidRPr="00742937">
        <w:rPr>
          <w:rStyle w:val="Zag11"/>
          <w:rFonts w:eastAsia="@Arial Unicode MS"/>
          <w:sz w:val="24"/>
          <w:szCs w:val="24"/>
        </w:rPr>
        <w:t>.</w:t>
      </w:r>
    </w:p>
    <w:p w:rsidR="00F06FD5" w:rsidRPr="00E81100" w:rsidRDefault="00F06FD5" w:rsidP="00157A35">
      <w:pPr>
        <w:pStyle w:val="a6"/>
        <w:spacing w:line="240" w:lineRule="auto"/>
        <w:rPr>
          <w:sz w:val="24"/>
          <w:szCs w:val="24"/>
        </w:rPr>
      </w:pPr>
      <w:bookmarkStart w:id="120" w:name="_Toc288394086"/>
      <w:bookmarkStart w:id="121" w:name="_Toc288410553"/>
      <w:bookmarkStart w:id="122" w:name="_Toc288410682"/>
      <w:bookmarkStart w:id="123" w:name="_Toc294246099"/>
      <w:r w:rsidRPr="00E81100">
        <w:rPr>
          <w:sz w:val="24"/>
          <w:szCs w:val="24"/>
        </w:rPr>
        <w:t>Литературное чтение</w:t>
      </w:r>
      <w:bookmarkEnd w:id="120"/>
      <w:bookmarkEnd w:id="121"/>
      <w:bookmarkEnd w:id="122"/>
      <w:bookmarkEnd w:id="123"/>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Виды речевой и читательской деятельности</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b/>
          <w:bCs/>
          <w:sz w:val="24"/>
          <w:szCs w:val="24"/>
        </w:rPr>
        <w:t>Аудирование (слушание)</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55D95">
        <w:rPr>
          <w:rStyle w:val="Zag11"/>
          <w:rFonts w:eastAsia="@Arial Unicode MS"/>
          <w:sz w:val="24"/>
          <w:szCs w:val="24"/>
        </w:rPr>
        <w:noBreakHyphen/>
        <w:t>познавательному и художественному произведению.</w:t>
      </w:r>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Чтение</w:t>
      </w:r>
    </w:p>
    <w:p w:rsidR="00F06FD5" w:rsidRPr="00655D95" w:rsidRDefault="00F06FD5" w:rsidP="00157A35">
      <w:pPr>
        <w:pStyle w:val="a6"/>
        <w:spacing w:line="240" w:lineRule="auto"/>
        <w:rPr>
          <w:rStyle w:val="Zag11"/>
          <w:rFonts w:eastAsia="@Arial Unicode MS"/>
          <w:b/>
          <w:bCs/>
          <w:sz w:val="24"/>
          <w:szCs w:val="24"/>
        </w:rPr>
      </w:pPr>
      <w:r w:rsidRPr="00655D95">
        <w:rPr>
          <w:rStyle w:val="Zag11"/>
          <w:rFonts w:eastAsia="@Arial Unicode MS"/>
          <w:b/>
          <w:bCs/>
          <w:sz w:val="24"/>
          <w:szCs w:val="24"/>
        </w:rPr>
        <w:t>Чтение вслух.</w:t>
      </w:r>
      <w:r w:rsidRPr="00655D95">
        <w:rPr>
          <w:rStyle w:val="Zag11"/>
          <w:rFonts w:eastAsia="@Arial Unicode M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06FD5" w:rsidRPr="00655D95" w:rsidRDefault="00F06FD5" w:rsidP="00157A35">
      <w:pPr>
        <w:pStyle w:val="a6"/>
        <w:spacing w:line="240" w:lineRule="auto"/>
        <w:rPr>
          <w:rStyle w:val="Zag11"/>
          <w:rFonts w:eastAsia="@Arial Unicode MS"/>
          <w:b/>
          <w:bCs/>
          <w:sz w:val="24"/>
          <w:szCs w:val="24"/>
        </w:rPr>
      </w:pPr>
      <w:r w:rsidRPr="00655D95">
        <w:rPr>
          <w:rStyle w:val="Zag11"/>
          <w:rFonts w:eastAsia="@Arial Unicode MS"/>
          <w:b/>
          <w:bCs/>
          <w:sz w:val="24"/>
          <w:szCs w:val="24"/>
        </w:rPr>
        <w:t>Чтение про себя.</w:t>
      </w:r>
      <w:r w:rsidRPr="00655D95">
        <w:rPr>
          <w:rStyle w:val="Zag11"/>
          <w:rFonts w:eastAsia="@Arial Unicode M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b/>
          <w:bCs/>
          <w:sz w:val="24"/>
          <w:szCs w:val="24"/>
        </w:rPr>
        <w:t>Работа с разными видами текста.</w:t>
      </w:r>
      <w:r w:rsidRPr="00655D95">
        <w:rPr>
          <w:rStyle w:val="Zag11"/>
          <w:rFonts w:eastAsia="@Arial Unicode M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06FD5" w:rsidRPr="00655D95" w:rsidRDefault="00F06FD5" w:rsidP="00157A35">
      <w:pPr>
        <w:pStyle w:val="a6"/>
        <w:spacing w:line="240" w:lineRule="auto"/>
        <w:rPr>
          <w:rStyle w:val="Zag11"/>
          <w:rFonts w:eastAsia="@Arial Unicode MS"/>
          <w:b/>
          <w:bCs/>
          <w:sz w:val="24"/>
          <w:szCs w:val="24"/>
        </w:rPr>
      </w:pPr>
      <w:r w:rsidRPr="00655D95">
        <w:rPr>
          <w:rStyle w:val="Zag11"/>
          <w:rFonts w:eastAsia="@Arial Unicode M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b/>
          <w:bCs/>
          <w:sz w:val="24"/>
          <w:szCs w:val="24"/>
        </w:rPr>
        <w:t>Библиографическая культура.</w:t>
      </w:r>
      <w:r w:rsidRPr="00655D95">
        <w:rPr>
          <w:rStyle w:val="Zag11"/>
          <w:rFonts w:eastAsia="@Arial Unicode M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Типы книг (изданий): книга</w:t>
      </w:r>
      <w:r w:rsidRPr="00655D95">
        <w:rPr>
          <w:rStyle w:val="Zag11"/>
          <w:rFonts w:eastAsia="@Arial Unicode MS"/>
          <w:sz w:val="24"/>
          <w:szCs w:val="24"/>
        </w:rPr>
        <w:noBreakHyphen/>
        <w:t>произведение, книга</w:t>
      </w:r>
      <w:r w:rsidRPr="00655D95">
        <w:rPr>
          <w:rStyle w:val="Zag11"/>
          <w:rFonts w:eastAsia="@Arial Unicode MS"/>
          <w:sz w:val="24"/>
          <w:szCs w:val="24"/>
        </w:rPr>
        <w:noBreakHyphen/>
        <w:t>сборник, собрание сочинений, периодическая печать, справочные издания (справочники, словари, энциклопедии).</w:t>
      </w:r>
    </w:p>
    <w:p w:rsidR="00F06FD5" w:rsidRPr="00655D95" w:rsidRDefault="00F06FD5" w:rsidP="00157A35">
      <w:pPr>
        <w:pStyle w:val="a6"/>
        <w:spacing w:line="240" w:lineRule="auto"/>
        <w:rPr>
          <w:rStyle w:val="Zag11"/>
          <w:rFonts w:eastAsia="@Arial Unicode MS"/>
          <w:b/>
          <w:bCs/>
          <w:sz w:val="24"/>
          <w:szCs w:val="24"/>
        </w:rPr>
      </w:pPr>
      <w:r w:rsidRPr="00655D95">
        <w:rPr>
          <w:rStyle w:val="Zag11"/>
          <w:rFonts w:eastAsia="@Arial Unicode M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b/>
          <w:bCs/>
          <w:sz w:val="24"/>
          <w:szCs w:val="24"/>
        </w:rPr>
        <w:t>Работа с текстом художественного произведения.</w:t>
      </w:r>
      <w:r w:rsidRPr="00655D95">
        <w:rPr>
          <w:rStyle w:val="Zag11"/>
          <w:rFonts w:eastAsia="@Arial Unicode M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Характеристика героя произведения. Портрет, характер героя, выраженные через поступки и речь.</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Освоение разных видов пересказа художественного текста: подробный, выборочный и краткий (передача основных мыслей).</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06FD5" w:rsidRPr="00655D95" w:rsidRDefault="00F06FD5" w:rsidP="00157A35">
      <w:pPr>
        <w:pStyle w:val="a6"/>
        <w:spacing w:line="240" w:lineRule="auto"/>
        <w:rPr>
          <w:rStyle w:val="Zag11"/>
          <w:rFonts w:eastAsia="@Arial Unicode MS"/>
          <w:b/>
          <w:bCs/>
          <w:sz w:val="24"/>
          <w:szCs w:val="24"/>
        </w:rPr>
      </w:pPr>
      <w:r w:rsidRPr="00655D95">
        <w:rPr>
          <w:rStyle w:val="Zag11"/>
          <w:rFonts w:eastAsia="@Arial Unicode M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b/>
          <w:bCs/>
          <w:sz w:val="24"/>
          <w:szCs w:val="24"/>
        </w:rPr>
        <w:t xml:space="preserve">Работа с учебными, научно-популярными и другими текстами. </w:t>
      </w:r>
      <w:r w:rsidRPr="00655D95">
        <w:rPr>
          <w:rStyle w:val="Zag11"/>
          <w:rFonts w:eastAsia="@Arial Unicode MS"/>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Подробный пересказ текста. Краткий пересказ текста (выделение главного в содержании текста).</w:t>
      </w:r>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Говорение (культура речевого общения)</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Письмо (культура письменной речи)</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Круг детского чтения</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lastRenderedPageBreak/>
        <w:t>Произведения устного народного тво</w:t>
      </w:r>
      <w:r>
        <w:rPr>
          <w:rStyle w:val="Zag11"/>
          <w:rFonts w:eastAsia="@Arial Unicode MS"/>
          <w:sz w:val="24"/>
          <w:szCs w:val="24"/>
        </w:rPr>
        <w:t>рчества</w:t>
      </w:r>
      <w:r w:rsidRPr="00655D95">
        <w:rPr>
          <w:rStyle w:val="Zag11"/>
          <w:rFonts w:eastAsia="@Arial Unicode MS"/>
          <w:sz w:val="24"/>
          <w:szCs w:val="24"/>
        </w:rPr>
        <w:t>.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Основные темы детс</w:t>
      </w:r>
      <w:r>
        <w:rPr>
          <w:rStyle w:val="Zag11"/>
          <w:rFonts w:eastAsia="@Arial Unicode MS"/>
          <w:sz w:val="24"/>
          <w:szCs w:val="24"/>
        </w:rPr>
        <w:t>кого чтения: фольклор</w:t>
      </w:r>
      <w:r w:rsidRPr="00655D95">
        <w:rPr>
          <w:rStyle w:val="Zag11"/>
          <w:rFonts w:eastAsia="@Arial Unicode MS"/>
          <w:sz w:val="24"/>
          <w:szCs w:val="24"/>
        </w:rPr>
        <w:t>, произведения о Родине, природе, детях, братьях наших меньших, добре и зле, юмористические произведения.</w:t>
      </w:r>
    </w:p>
    <w:p w:rsidR="00F06FD5" w:rsidRPr="00655D95" w:rsidRDefault="00F06FD5" w:rsidP="00157A35">
      <w:pPr>
        <w:pStyle w:val="a6"/>
        <w:spacing w:line="240" w:lineRule="auto"/>
        <w:rPr>
          <w:rStyle w:val="Zag11"/>
          <w:rFonts w:eastAsia="@Arial Unicode MS"/>
          <w:b/>
          <w:bCs/>
          <w:iCs/>
          <w:sz w:val="24"/>
          <w:szCs w:val="24"/>
        </w:rPr>
      </w:pPr>
      <w:r w:rsidRPr="00655D95">
        <w:rPr>
          <w:rStyle w:val="Zag11"/>
          <w:rFonts w:eastAsia="@Arial Unicode MS"/>
          <w:b/>
          <w:bCs/>
          <w:iCs/>
          <w:sz w:val="24"/>
          <w:szCs w:val="24"/>
        </w:rPr>
        <w:t>Литературоведческая пропедевтика (практическое освоение)</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Нахождение в тексте, определение значения в художественной речи (с помощью учителя) средств выразительности: синонимов, антонимо</w:t>
      </w:r>
      <w:r>
        <w:rPr>
          <w:rStyle w:val="Zag11"/>
          <w:rFonts w:eastAsia="@Arial Unicode MS"/>
          <w:sz w:val="24"/>
          <w:szCs w:val="24"/>
        </w:rPr>
        <w:t>в, эпитетов, сравнений</w:t>
      </w:r>
      <w:r w:rsidRPr="00655D95">
        <w:rPr>
          <w:rStyle w:val="Zag11"/>
          <w:rFonts w:eastAsia="@Arial Unicode MS"/>
          <w:sz w:val="24"/>
          <w:szCs w:val="24"/>
        </w:rPr>
        <w:t>.</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Фольклор и авторские художественные произведения (различение).</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06FD5" w:rsidRPr="00655D95" w:rsidRDefault="00F06FD5" w:rsidP="00157A35">
      <w:pPr>
        <w:pStyle w:val="a6"/>
        <w:spacing w:line="240" w:lineRule="auto"/>
        <w:rPr>
          <w:rStyle w:val="Zag11"/>
          <w:rFonts w:eastAsia="@Arial Unicode MS"/>
          <w:sz w:val="24"/>
          <w:szCs w:val="24"/>
        </w:rPr>
      </w:pPr>
      <w:r w:rsidRPr="00655D95">
        <w:rPr>
          <w:rStyle w:val="Zag11"/>
          <w:rFonts w:eastAsia="@Arial Unicode MS"/>
          <w:sz w:val="24"/>
          <w:szCs w:val="24"/>
        </w:rPr>
        <w:t>Рассказ, стихотворение, басня – общее представление о жанре, особенностях построения и выразительных средствах.</w:t>
      </w:r>
    </w:p>
    <w:p w:rsidR="00F06FD5" w:rsidRPr="00157A35" w:rsidRDefault="00F06FD5" w:rsidP="00157A35">
      <w:pPr>
        <w:pStyle w:val="a6"/>
        <w:spacing w:line="240" w:lineRule="auto"/>
        <w:rPr>
          <w:rStyle w:val="Zag11"/>
          <w:rFonts w:eastAsia="@Arial Unicode MS"/>
          <w:b/>
          <w:bCs/>
          <w:iCs/>
          <w:sz w:val="24"/>
          <w:szCs w:val="24"/>
        </w:rPr>
      </w:pPr>
      <w:r w:rsidRPr="00157A35">
        <w:rPr>
          <w:rStyle w:val="Zag11"/>
          <w:rFonts w:eastAsia="@Arial Unicode MS"/>
          <w:b/>
          <w:bCs/>
          <w:iCs/>
          <w:sz w:val="24"/>
          <w:szCs w:val="24"/>
        </w:rPr>
        <w:t>Творческая деятельность обучающихся (на основе литературных произведений)</w:t>
      </w:r>
    </w:p>
    <w:p w:rsidR="00F06FD5" w:rsidRPr="00105049" w:rsidRDefault="00F06FD5" w:rsidP="00105049">
      <w:pPr>
        <w:pStyle w:val="a6"/>
        <w:spacing w:line="240" w:lineRule="auto"/>
        <w:rPr>
          <w:rFonts w:eastAsia="@Arial Unicode MS"/>
          <w:i/>
          <w:iCs/>
          <w:sz w:val="24"/>
          <w:szCs w:val="24"/>
        </w:rPr>
      </w:pPr>
      <w:r w:rsidRPr="00157A35">
        <w:rPr>
          <w:rStyle w:val="Zag11"/>
          <w:rFonts w:eastAsia="@Arial Unicode MS"/>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06FD5" w:rsidRPr="00105049" w:rsidRDefault="00F06FD5" w:rsidP="00157A35">
      <w:pPr>
        <w:pStyle w:val="a6"/>
        <w:spacing w:line="240" w:lineRule="auto"/>
        <w:rPr>
          <w:b/>
          <w:sz w:val="24"/>
          <w:szCs w:val="24"/>
        </w:rPr>
      </w:pPr>
      <w:bookmarkStart w:id="124" w:name="_Toc288394087"/>
      <w:bookmarkStart w:id="125" w:name="_Toc288410554"/>
      <w:bookmarkStart w:id="126" w:name="_Toc288410683"/>
      <w:bookmarkStart w:id="127" w:name="_Toc294246100"/>
      <w:r w:rsidRPr="00105049">
        <w:rPr>
          <w:b/>
          <w:sz w:val="24"/>
          <w:szCs w:val="24"/>
        </w:rPr>
        <w:t>Иностранный  язык</w:t>
      </w:r>
      <w:bookmarkEnd w:id="124"/>
      <w:bookmarkEnd w:id="125"/>
      <w:bookmarkEnd w:id="126"/>
      <w:bookmarkEnd w:id="127"/>
      <w:r w:rsidR="000303A0">
        <w:rPr>
          <w:b/>
          <w:sz w:val="24"/>
          <w:szCs w:val="24"/>
        </w:rPr>
        <w:t xml:space="preserve"> (английс</w:t>
      </w:r>
      <w:r w:rsidRPr="00105049">
        <w:rPr>
          <w:b/>
          <w:sz w:val="24"/>
          <w:szCs w:val="24"/>
        </w:rPr>
        <w:t>кий)</w:t>
      </w:r>
    </w:p>
    <w:p w:rsidR="000303A0" w:rsidRPr="000303A0" w:rsidRDefault="000303A0" w:rsidP="000303A0">
      <w:pPr>
        <w:pStyle w:val="ac"/>
        <w:spacing w:line="240" w:lineRule="auto"/>
        <w:ind w:firstLine="454"/>
        <w:rPr>
          <w:rFonts w:ascii="Times New Roman" w:hAnsi="Times New Roman"/>
          <w:b/>
          <w:bCs/>
          <w:i/>
          <w:iCs/>
          <w:sz w:val="24"/>
          <w:szCs w:val="24"/>
        </w:rPr>
      </w:pPr>
      <w:r w:rsidRPr="000303A0">
        <w:rPr>
          <w:rFonts w:ascii="Times New Roman" w:hAnsi="Times New Roman"/>
          <w:b/>
          <w:bCs/>
          <w:i/>
          <w:iCs/>
          <w:sz w:val="24"/>
          <w:szCs w:val="24"/>
        </w:rPr>
        <w:t>Предметное содержание речи</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Знакомство. </w:t>
      </w:r>
      <w:r w:rsidRPr="000303A0">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Я и моя семья. </w:t>
      </w:r>
      <w:r w:rsidRPr="000303A0">
        <w:rPr>
          <w:rFonts w:ascii="Times New Roman" w:hAnsi="Times New Roman"/>
          <w:sz w:val="24"/>
          <w:szCs w:val="24"/>
        </w:rPr>
        <w:t>Члены семьи, их имена, возраст, внешность, черты характера, увлечения/хобби. Мой день (распо</w:t>
      </w:r>
      <w:r w:rsidRPr="000303A0">
        <w:rPr>
          <w:rFonts w:ascii="Times New Roman" w:hAnsi="Times New Roman"/>
          <w:spacing w:val="2"/>
          <w:sz w:val="24"/>
          <w:szCs w:val="24"/>
        </w:rPr>
        <w:t xml:space="preserve">рядок дня, </w:t>
      </w:r>
      <w:r w:rsidRPr="000303A0">
        <w:rPr>
          <w:rFonts w:ascii="Times New Roman" w:hAnsi="Times New Roman"/>
          <w:i/>
          <w:iCs/>
          <w:spacing w:val="2"/>
          <w:sz w:val="24"/>
          <w:szCs w:val="24"/>
        </w:rPr>
        <w:t>домашние обязанности</w:t>
      </w:r>
      <w:r w:rsidRPr="000303A0">
        <w:rPr>
          <w:rFonts w:ascii="Times New Roman" w:hAnsi="Times New Roman"/>
          <w:spacing w:val="2"/>
          <w:sz w:val="24"/>
          <w:szCs w:val="24"/>
        </w:rPr>
        <w:t>)</w:t>
      </w:r>
      <w:r w:rsidRPr="000303A0">
        <w:rPr>
          <w:rFonts w:ascii="Times New Roman" w:hAnsi="Times New Roman"/>
          <w:i/>
          <w:iCs/>
          <w:spacing w:val="2"/>
          <w:sz w:val="24"/>
          <w:szCs w:val="24"/>
        </w:rPr>
        <w:t xml:space="preserve">. </w:t>
      </w:r>
      <w:r w:rsidRPr="000303A0">
        <w:rPr>
          <w:rFonts w:ascii="Times New Roman" w:hAnsi="Times New Roman"/>
          <w:spacing w:val="2"/>
          <w:sz w:val="24"/>
          <w:szCs w:val="24"/>
        </w:rPr>
        <w:t xml:space="preserve">Покупки в магазине: одежда, </w:t>
      </w:r>
      <w:r w:rsidRPr="000303A0">
        <w:rPr>
          <w:rFonts w:ascii="Times New Roman" w:hAnsi="Times New Roman"/>
          <w:i/>
          <w:iCs/>
          <w:spacing w:val="2"/>
          <w:sz w:val="24"/>
          <w:szCs w:val="24"/>
        </w:rPr>
        <w:t xml:space="preserve">обувь, </w:t>
      </w:r>
      <w:r w:rsidRPr="000303A0">
        <w:rPr>
          <w:rFonts w:ascii="Times New Roman" w:hAnsi="Times New Roman"/>
          <w:spacing w:val="2"/>
          <w:sz w:val="24"/>
          <w:szCs w:val="24"/>
        </w:rPr>
        <w:t xml:space="preserve">основные продукты питания. Любимая еда. </w:t>
      </w:r>
      <w:r w:rsidRPr="000303A0">
        <w:rPr>
          <w:rFonts w:ascii="Times New Roman" w:hAnsi="Times New Roman"/>
          <w:sz w:val="24"/>
          <w:szCs w:val="24"/>
        </w:rPr>
        <w:t>Семейные праздники: день рождения, Новый год/Рождество. Подарки.</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pacing w:val="2"/>
          <w:sz w:val="24"/>
          <w:szCs w:val="24"/>
        </w:rPr>
        <w:t xml:space="preserve">Мир моих увлечений. </w:t>
      </w:r>
      <w:r w:rsidRPr="000303A0">
        <w:rPr>
          <w:rFonts w:ascii="Times New Roman" w:hAnsi="Times New Roman"/>
          <w:spacing w:val="2"/>
          <w:sz w:val="24"/>
          <w:szCs w:val="24"/>
        </w:rPr>
        <w:t xml:space="preserve">Мои любимые занятия. Виды </w:t>
      </w:r>
      <w:r w:rsidRPr="000303A0">
        <w:rPr>
          <w:rFonts w:ascii="Times New Roman" w:hAnsi="Times New Roman"/>
          <w:sz w:val="24"/>
          <w:szCs w:val="24"/>
        </w:rPr>
        <w:t xml:space="preserve">спорта и спортивные игры. </w:t>
      </w:r>
      <w:r w:rsidRPr="000303A0">
        <w:rPr>
          <w:rFonts w:ascii="Times New Roman" w:hAnsi="Times New Roman"/>
          <w:i/>
          <w:iCs/>
          <w:sz w:val="24"/>
          <w:szCs w:val="24"/>
        </w:rPr>
        <w:t xml:space="preserve">Мои любимые сказки. </w:t>
      </w:r>
      <w:r w:rsidRPr="000303A0">
        <w:rPr>
          <w:rFonts w:ascii="Times New Roman" w:hAnsi="Times New Roman"/>
          <w:sz w:val="24"/>
          <w:szCs w:val="24"/>
        </w:rPr>
        <w:t xml:space="preserve">Выходной день </w:t>
      </w:r>
      <w:r w:rsidRPr="000303A0">
        <w:rPr>
          <w:rFonts w:ascii="Times New Roman" w:hAnsi="Times New Roman"/>
          <w:i/>
          <w:iCs/>
          <w:sz w:val="24"/>
          <w:szCs w:val="24"/>
        </w:rPr>
        <w:t xml:space="preserve">(в зоопарке, цирке), </w:t>
      </w:r>
      <w:r w:rsidRPr="000303A0">
        <w:rPr>
          <w:rFonts w:ascii="Times New Roman" w:hAnsi="Times New Roman"/>
          <w:sz w:val="24"/>
          <w:szCs w:val="24"/>
        </w:rPr>
        <w:t>каникулы.</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Я и мои друзья. </w:t>
      </w:r>
      <w:r w:rsidRPr="000303A0">
        <w:rPr>
          <w:rFonts w:ascii="Times New Roman" w:hAnsi="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pacing w:val="2"/>
          <w:sz w:val="24"/>
          <w:szCs w:val="24"/>
        </w:rPr>
        <w:t xml:space="preserve">Моя школа. </w:t>
      </w:r>
      <w:r w:rsidRPr="000303A0">
        <w:rPr>
          <w:rFonts w:ascii="Times New Roman" w:hAnsi="Times New Roman"/>
          <w:spacing w:val="2"/>
          <w:sz w:val="24"/>
          <w:szCs w:val="24"/>
        </w:rPr>
        <w:t xml:space="preserve">Классная комната, учебные предметы, </w:t>
      </w:r>
      <w:r w:rsidRPr="000303A0">
        <w:rPr>
          <w:rFonts w:ascii="Times New Roman" w:hAnsi="Times New Roman"/>
          <w:sz w:val="24"/>
          <w:szCs w:val="24"/>
        </w:rPr>
        <w:t>школьные принадлежности. Учебные занятия на уроках.</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Мир вокруг меня. </w:t>
      </w:r>
      <w:r w:rsidRPr="000303A0">
        <w:rPr>
          <w:rFonts w:ascii="Times New Roman" w:hAnsi="Times New Roman"/>
          <w:sz w:val="24"/>
          <w:szCs w:val="24"/>
        </w:rPr>
        <w:t xml:space="preserve">Мой дом/квартира/комната: названия комнат, их размер, предметы мебели и интерьера. Природа. </w:t>
      </w:r>
      <w:r w:rsidRPr="000303A0">
        <w:rPr>
          <w:rFonts w:ascii="Times New Roman" w:hAnsi="Times New Roman"/>
          <w:i/>
          <w:iCs/>
          <w:sz w:val="24"/>
          <w:szCs w:val="24"/>
        </w:rPr>
        <w:t xml:space="preserve">Дикие и домашние животные. </w:t>
      </w:r>
      <w:r w:rsidRPr="000303A0">
        <w:rPr>
          <w:rFonts w:ascii="Times New Roman" w:hAnsi="Times New Roman"/>
          <w:sz w:val="24"/>
          <w:szCs w:val="24"/>
        </w:rPr>
        <w:t>Любимое время года. Погода.</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b/>
          <w:bCs/>
          <w:spacing w:val="2"/>
          <w:sz w:val="24"/>
          <w:szCs w:val="24"/>
        </w:rPr>
        <w:t xml:space="preserve">Страна/страны изучаемого языка и родная страна. </w:t>
      </w:r>
      <w:r w:rsidRPr="000303A0">
        <w:rPr>
          <w:rFonts w:ascii="Times New Roman" w:hAnsi="Times New Roman"/>
          <w:sz w:val="24"/>
          <w:szCs w:val="24"/>
        </w:rPr>
        <w:t xml:space="preserve">Общие сведения: название, столица. Литературные персонажи популярных книг моих сверстников (имена героев книг, черты </w:t>
      </w:r>
      <w:r w:rsidRPr="000303A0">
        <w:rPr>
          <w:rFonts w:ascii="Times New Roman" w:hAnsi="Times New Roman"/>
          <w:sz w:val="24"/>
          <w:szCs w:val="24"/>
        </w:rPr>
        <w:lastRenderedPageBreak/>
        <w:t>характера).</w:t>
      </w:r>
      <w:r w:rsidRPr="000303A0">
        <w:rPr>
          <w:rFonts w:ascii="Times New Roman" w:hAnsi="Times New Roman"/>
          <w:i/>
          <w:iCs/>
          <w:sz w:val="24"/>
          <w:szCs w:val="24"/>
        </w:rPr>
        <w:t xml:space="preserve"> Небольшие произведения детского фольклора на изучаемом иностранном языке (рифмовки, стихи, песни, сказки).</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pacing w:val="2"/>
          <w:sz w:val="24"/>
          <w:szCs w:val="24"/>
        </w:rPr>
        <w:t>Некоторые формы речевого и неречевого этикета стран изучаемого языка в ряде ситуаций общения (в школе, во</w:t>
      </w:r>
      <w:r w:rsidRPr="000303A0">
        <w:rPr>
          <w:rFonts w:ascii="Times New Roman" w:hAnsi="Times New Roman"/>
          <w:sz w:val="24"/>
          <w:szCs w:val="24"/>
        </w:rPr>
        <w:t xml:space="preserve"> время совместной игры, в магазине).</w:t>
      </w:r>
    </w:p>
    <w:p w:rsidR="000303A0" w:rsidRPr="000303A0" w:rsidRDefault="000303A0" w:rsidP="000303A0">
      <w:pPr>
        <w:pStyle w:val="ac"/>
        <w:spacing w:line="240" w:lineRule="auto"/>
        <w:ind w:firstLine="454"/>
        <w:rPr>
          <w:rFonts w:ascii="Times New Roman" w:hAnsi="Times New Roman"/>
          <w:b/>
          <w:bCs/>
          <w:i/>
          <w:iCs/>
          <w:sz w:val="24"/>
          <w:szCs w:val="24"/>
        </w:rPr>
      </w:pPr>
      <w:r w:rsidRPr="000303A0">
        <w:rPr>
          <w:rFonts w:ascii="Times New Roman" w:hAnsi="Times New Roman"/>
          <w:b/>
          <w:bCs/>
          <w:i/>
          <w:iCs/>
          <w:sz w:val="24"/>
          <w:szCs w:val="24"/>
        </w:rPr>
        <w:t>Коммуникативные умения по видам речевой деятельности</w:t>
      </w:r>
    </w:p>
    <w:p w:rsidR="000303A0" w:rsidRPr="000303A0" w:rsidRDefault="000303A0" w:rsidP="000303A0">
      <w:pPr>
        <w:pStyle w:val="ac"/>
        <w:spacing w:line="240" w:lineRule="auto"/>
        <w:ind w:firstLine="454"/>
        <w:rPr>
          <w:rFonts w:ascii="Times New Roman" w:hAnsi="Times New Roman"/>
          <w:i/>
          <w:iCs/>
          <w:sz w:val="24"/>
          <w:szCs w:val="24"/>
        </w:rPr>
      </w:pPr>
      <w:r w:rsidRPr="000303A0">
        <w:rPr>
          <w:rFonts w:ascii="Times New Roman" w:hAnsi="Times New Roman"/>
          <w:b/>
          <w:bCs/>
          <w:sz w:val="24"/>
          <w:szCs w:val="24"/>
        </w:rPr>
        <w:t>В русле говорения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i/>
          <w:iCs/>
          <w:sz w:val="24"/>
          <w:szCs w:val="24"/>
        </w:rPr>
        <w:t>1.</w:t>
      </w:r>
      <w:r w:rsidRPr="000303A0">
        <w:rPr>
          <w:rFonts w:ascii="Times New Roman" w:hAnsi="Times New Roman"/>
          <w:i/>
          <w:iCs/>
          <w:sz w:val="24"/>
          <w:szCs w:val="24"/>
        </w:rPr>
        <w:t> </w:t>
      </w:r>
      <w:r w:rsidRPr="000303A0">
        <w:rPr>
          <w:rFonts w:ascii="Times New Roman" w:hAnsi="Times New Roman"/>
          <w:i/>
          <w:iCs/>
          <w:sz w:val="24"/>
          <w:szCs w:val="24"/>
        </w:rPr>
        <w:t>Диалогическая форма</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Уметь вести:</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 этикетные диалоги в типичных ситуациях бытового, учебно­трудового и межкультурного общения, в том числе </w:t>
      </w:r>
      <w:r w:rsidRPr="000303A0">
        <w:rPr>
          <w:rFonts w:ascii="Times New Roman" w:hAnsi="Times New Roman"/>
          <w:sz w:val="24"/>
          <w:szCs w:val="24"/>
        </w:rPr>
        <w:t>при помощи средств телекоммуникации;</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диалог­расспрос (запрос информации и ответ на него);</w:t>
      </w:r>
    </w:p>
    <w:p w:rsidR="000303A0" w:rsidRPr="000303A0" w:rsidRDefault="000303A0" w:rsidP="000303A0">
      <w:pPr>
        <w:pStyle w:val="ae"/>
        <w:spacing w:line="240" w:lineRule="auto"/>
        <w:ind w:firstLine="454"/>
        <w:rPr>
          <w:rFonts w:ascii="Times New Roman" w:hAnsi="Times New Roman"/>
          <w:i/>
          <w:iCs/>
          <w:sz w:val="24"/>
          <w:szCs w:val="24"/>
        </w:rPr>
      </w:pPr>
      <w:r w:rsidRPr="000303A0">
        <w:rPr>
          <w:rFonts w:ascii="Times New Roman" w:hAnsi="Times New Roman"/>
          <w:sz w:val="24"/>
          <w:szCs w:val="24"/>
        </w:rPr>
        <w:t>- диалог — побуждение к действию.</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i/>
          <w:iCs/>
          <w:sz w:val="24"/>
          <w:szCs w:val="24"/>
        </w:rPr>
        <w:t>2.</w:t>
      </w:r>
      <w:r w:rsidRPr="000303A0">
        <w:rPr>
          <w:rFonts w:ascii="Times New Roman" w:hAnsi="Times New Roman"/>
          <w:i/>
          <w:iCs/>
          <w:sz w:val="24"/>
          <w:szCs w:val="24"/>
        </w:rPr>
        <w:t> </w:t>
      </w:r>
      <w:r w:rsidRPr="000303A0">
        <w:rPr>
          <w:rFonts w:ascii="Times New Roman" w:hAnsi="Times New Roman"/>
          <w:i/>
          <w:iCs/>
          <w:sz w:val="24"/>
          <w:szCs w:val="24"/>
        </w:rPr>
        <w:t>Монологическая форма</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0303A0">
        <w:rPr>
          <w:rFonts w:ascii="Times New Roman" w:hAnsi="Times New Roman"/>
          <w:i/>
          <w:iCs/>
          <w:spacing w:val="2"/>
          <w:sz w:val="24"/>
          <w:szCs w:val="24"/>
        </w:rPr>
        <w:t>характеристика (персона</w:t>
      </w:r>
      <w:r w:rsidRPr="000303A0">
        <w:rPr>
          <w:rFonts w:ascii="Times New Roman" w:hAnsi="Times New Roman"/>
          <w:i/>
          <w:iCs/>
          <w:sz w:val="24"/>
          <w:szCs w:val="24"/>
        </w:rPr>
        <w:t>жей).</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b/>
          <w:bCs/>
          <w:sz w:val="24"/>
          <w:szCs w:val="24"/>
        </w:rPr>
        <w:t>В русле аудирования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Воспринимать на слух и понимать:</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b/>
          <w:bCs/>
          <w:sz w:val="24"/>
          <w:szCs w:val="24"/>
        </w:rPr>
        <w:t>В русле чтения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Читать:</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 вслух небольшие тексты, построенные на изученном </w:t>
      </w:r>
      <w:r w:rsidRPr="000303A0">
        <w:rPr>
          <w:rFonts w:ascii="Times New Roman" w:hAnsi="Times New Roman"/>
          <w:sz w:val="24"/>
          <w:szCs w:val="24"/>
        </w:rPr>
        <w:t>языковом материале;</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303A0">
        <w:rPr>
          <w:rFonts w:ascii="Times New Roman" w:hAnsi="Times New Roman"/>
          <w:sz w:val="24"/>
          <w:szCs w:val="24"/>
        </w:rPr>
        <w:t> </w:t>
      </w:r>
      <w:r w:rsidRPr="000303A0">
        <w:rPr>
          <w:rFonts w:ascii="Times New Roman" w:hAnsi="Times New Roman"/>
          <w:sz w:val="24"/>
          <w:szCs w:val="24"/>
        </w:rPr>
        <w:t>т.</w:t>
      </w:r>
      <w:r w:rsidRPr="000303A0">
        <w:rPr>
          <w:rFonts w:ascii="Times New Roman" w:hAnsi="Times New Roman"/>
          <w:sz w:val="24"/>
          <w:szCs w:val="24"/>
        </w:rPr>
        <w:t> </w:t>
      </w:r>
      <w:r w:rsidRPr="000303A0">
        <w:rPr>
          <w:rFonts w:ascii="Times New Roman" w:hAnsi="Times New Roman"/>
          <w:sz w:val="24"/>
          <w:szCs w:val="24"/>
        </w:rPr>
        <w:t>д.).</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b/>
          <w:bCs/>
          <w:sz w:val="24"/>
          <w:szCs w:val="24"/>
        </w:rPr>
        <w:t>В русле письма</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Владеть:</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умением выписывать из текста слова, словосочетания и предложения;</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основами письменной речи: писать по образцу поздравление с праздником, короткое личное письмо.</w:t>
      </w:r>
    </w:p>
    <w:p w:rsidR="000303A0" w:rsidRPr="000303A0" w:rsidRDefault="000303A0" w:rsidP="000303A0">
      <w:pPr>
        <w:pStyle w:val="aff6"/>
        <w:spacing w:before="0" w:after="0" w:line="240" w:lineRule="auto"/>
        <w:ind w:firstLine="454"/>
        <w:jc w:val="both"/>
        <w:rPr>
          <w:rFonts w:ascii="Times New Roman" w:hAnsi="Times New Roman"/>
          <w:sz w:val="24"/>
          <w:szCs w:val="24"/>
        </w:rPr>
      </w:pPr>
      <w:r w:rsidRPr="000303A0">
        <w:rPr>
          <w:rFonts w:ascii="Times New Roman" w:hAnsi="Times New Roman"/>
          <w:sz w:val="24"/>
          <w:szCs w:val="24"/>
        </w:rPr>
        <w:t>Языковые средства и навыки пользования ими</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i/>
          <w:iCs/>
          <w:sz w:val="24"/>
          <w:szCs w:val="24"/>
        </w:rPr>
        <w:t>Английский язык</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Графика, каллиграфия, орфография. </w:t>
      </w:r>
      <w:r w:rsidRPr="000303A0">
        <w:rPr>
          <w:rFonts w:ascii="Times New Roman" w:hAnsi="Times New Roman"/>
          <w:sz w:val="24"/>
          <w:szCs w:val="24"/>
        </w:rPr>
        <w:t xml:space="preserve">Все буквы английского алфавита. Основные буквосочетания. Звуко­буквенные </w:t>
      </w:r>
      <w:r w:rsidRPr="000303A0">
        <w:rPr>
          <w:rFonts w:ascii="Times New Roman" w:hAnsi="Times New Roman"/>
          <w:spacing w:val="2"/>
          <w:sz w:val="24"/>
          <w:szCs w:val="24"/>
        </w:rPr>
        <w:t xml:space="preserve">соответствия. Знаки транскрипции. Апостроф. Основные </w:t>
      </w:r>
      <w:r w:rsidRPr="000303A0">
        <w:rPr>
          <w:rFonts w:ascii="Times New Roman" w:hAnsi="Times New Roman"/>
          <w:sz w:val="24"/>
          <w:szCs w:val="24"/>
        </w:rPr>
        <w:t>правила чтения и орфографии. Написание наиболее употребительных слов, вошедших в активный словарь.</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z w:val="24"/>
          <w:szCs w:val="24"/>
        </w:rPr>
        <w:t xml:space="preserve">Фонетическая сторона речи. </w:t>
      </w:r>
      <w:r w:rsidRPr="000303A0">
        <w:rPr>
          <w:rFonts w:ascii="Times New Roman" w:hAnsi="Times New Roman"/>
          <w:sz w:val="24"/>
          <w:szCs w:val="24"/>
        </w:rPr>
        <w:t>Адекватное произношение и различение на слух всех звуков и звукосочетаний англий</w:t>
      </w:r>
      <w:r w:rsidRPr="000303A0">
        <w:rPr>
          <w:rFonts w:ascii="Times New Roman" w:hAnsi="Times New Roman"/>
          <w:spacing w:val="2"/>
          <w:sz w:val="24"/>
          <w:szCs w:val="24"/>
        </w:rPr>
        <w:t xml:space="preserve">ского языка. Соблюдение норм произношения: долгота и </w:t>
      </w:r>
      <w:r w:rsidRPr="000303A0">
        <w:rPr>
          <w:rFonts w:ascii="Times New Roman" w:hAnsi="Times New Roman"/>
          <w:sz w:val="24"/>
          <w:szCs w:val="24"/>
        </w:rPr>
        <w:t xml:space="preserve">краткость гласных, отсутствие оглушения звонких согласных </w:t>
      </w:r>
      <w:r w:rsidRPr="000303A0">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0303A0">
        <w:rPr>
          <w:rFonts w:ascii="Times New Roman" w:hAnsi="Times New Roman"/>
          <w:i/>
          <w:iCs/>
          <w:spacing w:val="2"/>
          <w:sz w:val="24"/>
          <w:szCs w:val="24"/>
        </w:rPr>
        <w:t xml:space="preserve">Связующее «r» (there is/there are). </w:t>
      </w:r>
      <w:r w:rsidRPr="000303A0">
        <w:rPr>
          <w:rFonts w:ascii="Times New Roman" w:hAnsi="Times New Roman"/>
          <w:spacing w:val="2"/>
          <w:sz w:val="24"/>
          <w:szCs w:val="24"/>
        </w:rPr>
        <w:t>Ударение в слове, фразе.</w:t>
      </w:r>
      <w:r w:rsidRPr="000303A0">
        <w:rPr>
          <w:rFonts w:ascii="Times New Roman" w:hAnsi="Times New Roman"/>
          <w:i/>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0303A0">
        <w:rPr>
          <w:rFonts w:ascii="Times New Roman" w:hAnsi="Times New Roman"/>
          <w:spacing w:val="2"/>
          <w:sz w:val="24"/>
          <w:szCs w:val="24"/>
        </w:rPr>
        <w:t xml:space="preserve"> Ритмико­интонационные особенности повествовательного, побудительного </w:t>
      </w:r>
      <w:r w:rsidRPr="000303A0">
        <w:rPr>
          <w:rFonts w:ascii="Times New Roman" w:hAnsi="Times New Roman"/>
          <w:sz w:val="24"/>
          <w:szCs w:val="24"/>
        </w:rPr>
        <w:t>и вопросительного (общий и специальный вопрос) предложе</w:t>
      </w:r>
      <w:r w:rsidRPr="000303A0">
        <w:rPr>
          <w:rFonts w:ascii="Times New Roman" w:hAnsi="Times New Roman"/>
          <w:spacing w:val="2"/>
          <w:sz w:val="24"/>
          <w:szCs w:val="24"/>
        </w:rPr>
        <w:t xml:space="preserve">ний. </w:t>
      </w:r>
      <w:r w:rsidRPr="000303A0">
        <w:rPr>
          <w:rFonts w:ascii="Times New Roman" w:hAnsi="Times New Roman"/>
          <w:i/>
          <w:iCs/>
          <w:spacing w:val="2"/>
          <w:sz w:val="24"/>
          <w:szCs w:val="24"/>
        </w:rPr>
        <w:t xml:space="preserve">Интонация перечисления. Чтение по транскрипции </w:t>
      </w:r>
      <w:r w:rsidRPr="000303A0">
        <w:rPr>
          <w:rFonts w:ascii="Times New Roman" w:hAnsi="Times New Roman"/>
          <w:i/>
          <w:iCs/>
          <w:sz w:val="24"/>
          <w:szCs w:val="24"/>
        </w:rPr>
        <w:t>изученных слов.</w:t>
      </w:r>
    </w:p>
    <w:p w:rsidR="000303A0" w:rsidRPr="000303A0" w:rsidRDefault="000303A0" w:rsidP="000303A0">
      <w:pPr>
        <w:pStyle w:val="ac"/>
        <w:spacing w:line="240" w:lineRule="auto"/>
        <w:ind w:firstLine="454"/>
        <w:rPr>
          <w:rFonts w:ascii="Times New Roman" w:hAnsi="Times New Roman"/>
          <w:b/>
          <w:bCs/>
          <w:sz w:val="24"/>
          <w:szCs w:val="24"/>
        </w:rPr>
      </w:pPr>
      <w:r w:rsidRPr="000303A0">
        <w:rPr>
          <w:rFonts w:ascii="Times New Roman" w:hAnsi="Times New Roman"/>
          <w:b/>
          <w:bCs/>
          <w:spacing w:val="-2"/>
          <w:sz w:val="24"/>
          <w:szCs w:val="24"/>
        </w:rPr>
        <w:t xml:space="preserve">Лексическая сторона речи. </w:t>
      </w:r>
      <w:r w:rsidRPr="000303A0">
        <w:rPr>
          <w:rFonts w:ascii="Times New Roman" w:hAnsi="Times New Roman"/>
          <w:spacing w:val="-2"/>
          <w:sz w:val="24"/>
          <w:szCs w:val="24"/>
        </w:rPr>
        <w:t>Лексические единицы, обслу</w:t>
      </w:r>
      <w:r w:rsidRPr="000303A0">
        <w:rPr>
          <w:rFonts w:ascii="Times New Roman" w:hAnsi="Times New Roman"/>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0303A0">
        <w:rPr>
          <w:rFonts w:ascii="Times New Roman" w:hAnsi="Times New Roman"/>
          <w:spacing w:val="2"/>
          <w:sz w:val="24"/>
          <w:szCs w:val="24"/>
        </w:rPr>
        <w:t xml:space="preserve">устойчивые словосочетания, оценочная лексика и речевые </w:t>
      </w:r>
      <w:r w:rsidRPr="000303A0">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0303A0">
        <w:rPr>
          <w:rFonts w:ascii="Times New Roman" w:hAnsi="Times New Roman"/>
          <w:spacing w:val="2"/>
          <w:sz w:val="24"/>
          <w:szCs w:val="24"/>
        </w:rPr>
        <w:t xml:space="preserve">doctor, film). </w:t>
      </w:r>
      <w:r w:rsidRPr="000303A0">
        <w:rPr>
          <w:rFonts w:ascii="Times New Roman" w:hAnsi="Times New Roman"/>
          <w:i/>
          <w:iCs/>
          <w:spacing w:val="2"/>
          <w:sz w:val="24"/>
          <w:szCs w:val="24"/>
        </w:rPr>
        <w:t xml:space="preserve">Начальное представление о способах словообразования: суффиксация (суффиксы ­er, ­or, ­tion, ­ist, </w:t>
      </w:r>
      <w:r w:rsidRPr="000303A0">
        <w:rPr>
          <w:rFonts w:ascii="Times New Roman" w:hAnsi="Times New Roman"/>
          <w:i/>
          <w:iCs/>
          <w:sz w:val="24"/>
          <w:szCs w:val="24"/>
        </w:rPr>
        <w:t>­ful, ­ly, ­teen, ­ty, ­th), словосложение (postcard), конверсия (play — to play).</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b/>
          <w:bCs/>
          <w:sz w:val="24"/>
          <w:szCs w:val="24"/>
        </w:rPr>
        <w:lastRenderedPageBreak/>
        <w:t xml:space="preserve">Грамматическая сторона речи. </w:t>
      </w:r>
      <w:r w:rsidRPr="000303A0">
        <w:rPr>
          <w:rFonts w:ascii="Times New Roman" w:hAnsi="Times New Roman"/>
          <w:sz w:val="24"/>
          <w:szCs w:val="24"/>
        </w:rPr>
        <w:t xml:space="preserve">Основные коммуникативные типы предложений: повествовательное, вопросительное, </w:t>
      </w:r>
      <w:r w:rsidRPr="000303A0">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0303A0">
        <w:rPr>
          <w:rFonts w:ascii="Times New Roman" w:hAnsi="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0303A0">
        <w:rPr>
          <w:rFonts w:ascii="Times New Roman" w:hAnsi="Times New Roman"/>
          <w:i/>
          <w:iCs/>
          <w:sz w:val="24"/>
          <w:szCs w:val="24"/>
        </w:rPr>
        <w:t>Безличные предложения в настоящем времени (It is cold. It’s five o</w:t>
      </w:r>
      <w:r w:rsidRPr="000303A0">
        <w:rPr>
          <w:rFonts w:ascii="Times New Roman" w:hAnsi="Times New Roman"/>
          <w:sz w:val="24"/>
          <w:szCs w:val="24"/>
        </w:rPr>
        <w:t>’</w:t>
      </w:r>
      <w:r w:rsidRPr="000303A0">
        <w:rPr>
          <w:rFonts w:ascii="Times New Roman" w:hAnsi="Times New Roman"/>
          <w:i/>
          <w:iCs/>
          <w:sz w:val="24"/>
          <w:szCs w:val="24"/>
        </w:rPr>
        <w:t>clock.).</w:t>
      </w:r>
      <w:r w:rsidRPr="000303A0">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0303A0">
        <w:rPr>
          <w:rFonts w:ascii="Times New Roman" w:hAnsi="Times New Roman"/>
          <w:spacing w:val="2"/>
          <w:sz w:val="24"/>
          <w:szCs w:val="24"/>
        </w:rPr>
        <w:t xml:space="preserve">с однородными членами. </w:t>
      </w:r>
      <w:r w:rsidRPr="000303A0">
        <w:rPr>
          <w:rFonts w:ascii="Times New Roman" w:hAnsi="Times New Roman"/>
          <w:i/>
          <w:iCs/>
          <w:spacing w:val="2"/>
          <w:sz w:val="24"/>
          <w:szCs w:val="24"/>
        </w:rPr>
        <w:t xml:space="preserve">Сложносочинённые предложения </w:t>
      </w:r>
      <w:r w:rsidRPr="000303A0">
        <w:rPr>
          <w:rFonts w:ascii="Times New Roman" w:hAnsi="Times New Roman"/>
          <w:i/>
          <w:iCs/>
          <w:sz w:val="24"/>
          <w:szCs w:val="24"/>
        </w:rPr>
        <w:t>с союзами and и but.</w:t>
      </w:r>
      <w:r w:rsidRPr="000303A0">
        <w:rPr>
          <w:rFonts w:ascii="Times New Roman" w:hAnsi="Times New Roman"/>
          <w:sz w:val="24"/>
          <w:szCs w:val="24"/>
        </w:rPr>
        <w:t xml:space="preserve"> </w:t>
      </w:r>
      <w:r w:rsidRPr="000303A0">
        <w:rPr>
          <w:rFonts w:ascii="Times New Roman" w:hAnsi="Times New Roman"/>
          <w:i/>
          <w:iCs/>
          <w:sz w:val="24"/>
          <w:szCs w:val="24"/>
        </w:rPr>
        <w:t>Сложноподчинённые предложения с because.</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Правильные и неправильные глаголы в Present, Future, </w:t>
      </w:r>
      <w:r w:rsidRPr="000303A0">
        <w:rPr>
          <w:rFonts w:ascii="Times New Roman" w:hAnsi="Times New Roman"/>
          <w:sz w:val="24"/>
          <w:szCs w:val="24"/>
        </w:rPr>
        <w:t>Past Simple (Indefinite). Неопределённая форма глагола. Гла</w:t>
      </w:r>
      <w:r w:rsidRPr="000303A0">
        <w:rPr>
          <w:rFonts w:ascii="Times New Roman" w:hAnsi="Times New Roman"/>
          <w:spacing w:val="2"/>
          <w:sz w:val="24"/>
          <w:szCs w:val="24"/>
        </w:rPr>
        <w:t xml:space="preserve">гол­связка to be. Модальные глаголы can, may, must, </w:t>
      </w:r>
      <w:r w:rsidRPr="000303A0">
        <w:rPr>
          <w:rFonts w:ascii="Times New Roman" w:hAnsi="Times New Roman"/>
          <w:i/>
          <w:iCs/>
          <w:spacing w:val="2"/>
          <w:sz w:val="24"/>
          <w:szCs w:val="24"/>
        </w:rPr>
        <w:t>have to</w:t>
      </w:r>
      <w:r w:rsidRPr="000303A0">
        <w:rPr>
          <w:rFonts w:ascii="Times New Roman" w:hAnsi="Times New Roman"/>
          <w:spacing w:val="2"/>
          <w:sz w:val="24"/>
          <w:szCs w:val="24"/>
        </w:rPr>
        <w:t xml:space="preserve">. Глагольные конструкции I’d like to… Существительные в единственном и множественном числе (образованные по </w:t>
      </w:r>
      <w:r w:rsidRPr="000303A0">
        <w:rPr>
          <w:rFonts w:ascii="Times New Roman" w:hAnsi="Times New Roman"/>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0303A0" w:rsidRPr="000303A0" w:rsidRDefault="000303A0" w:rsidP="000303A0">
      <w:pPr>
        <w:pStyle w:val="ac"/>
        <w:spacing w:line="240" w:lineRule="auto"/>
        <w:ind w:firstLine="454"/>
        <w:rPr>
          <w:rFonts w:ascii="Times New Roman" w:hAnsi="Times New Roman"/>
          <w:i/>
          <w:iCs/>
          <w:sz w:val="24"/>
          <w:szCs w:val="24"/>
        </w:rPr>
      </w:pPr>
      <w:r w:rsidRPr="000303A0">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0303A0">
        <w:rPr>
          <w:rFonts w:ascii="Times New Roman" w:hAnsi="Times New Roman"/>
          <w:i/>
          <w:iCs/>
          <w:sz w:val="24"/>
          <w:szCs w:val="24"/>
        </w:rPr>
        <w:t>неопределённые (some, any — некоторые случаи употребления).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i/>
          <w:iCs/>
          <w:spacing w:val="2"/>
          <w:sz w:val="24"/>
          <w:szCs w:val="24"/>
        </w:rPr>
        <w:t>Наречия</w:t>
      </w:r>
      <w:r w:rsidRPr="000303A0">
        <w:rPr>
          <w:rFonts w:ascii="Times New Roman" w:hAnsi="Times New Roman"/>
          <w:i/>
          <w:iCs/>
          <w:spacing w:val="2"/>
          <w:sz w:val="24"/>
          <w:szCs w:val="24"/>
          <w:lang w:val="en-US"/>
        </w:rPr>
        <w:t xml:space="preserve"> </w:t>
      </w:r>
      <w:r w:rsidRPr="000303A0">
        <w:rPr>
          <w:rFonts w:ascii="Times New Roman" w:hAnsi="Times New Roman"/>
          <w:i/>
          <w:iCs/>
          <w:spacing w:val="2"/>
          <w:sz w:val="24"/>
          <w:szCs w:val="24"/>
        </w:rPr>
        <w:t>времени</w:t>
      </w:r>
      <w:r w:rsidRPr="000303A0">
        <w:rPr>
          <w:rFonts w:ascii="Times New Roman" w:hAnsi="Times New Roman"/>
          <w:i/>
          <w:iCs/>
          <w:spacing w:val="2"/>
          <w:sz w:val="24"/>
          <w:szCs w:val="24"/>
          <w:lang w:val="en-US"/>
        </w:rPr>
        <w:t xml:space="preserve"> (yesterday, tomorrow, never, usually, </w:t>
      </w:r>
      <w:r w:rsidRPr="000303A0">
        <w:rPr>
          <w:rFonts w:ascii="Times New Roman" w:hAnsi="Times New Roman"/>
          <w:i/>
          <w:iCs/>
          <w:sz w:val="24"/>
          <w:szCs w:val="24"/>
          <w:lang w:val="en-US"/>
        </w:rPr>
        <w:t xml:space="preserve">often, sometimes). </w:t>
      </w:r>
      <w:r w:rsidRPr="000303A0">
        <w:rPr>
          <w:rFonts w:ascii="Times New Roman" w:hAnsi="Times New Roman"/>
          <w:i/>
          <w:iCs/>
          <w:sz w:val="24"/>
          <w:szCs w:val="24"/>
        </w:rPr>
        <w:t>Наречия степени (much, little, very).</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Количественные числительные (до 100), порядковые числительные (до 30).</w:t>
      </w:r>
    </w:p>
    <w:p w:rsidR="000303A0" w:rsidRPr="000303A0" w:rsidRDefault="000303A0" w:rsidP="000303A0">
      <w:pPr>
        <w:pStyle w:val="ac"/>
        <w:spacing w:line="240" w:lineRule="auto"/>
        <w:ind w:firstLine="454"/>
        <w:rPr>
          <w:rFonts w:ascii="Times New Roman" w:hAnsi="Times New Roman"/>
          <w:b/>
          <w:bCs/>
          <w:i/>
          <w:iCs/>
          <w:sz w:val="24"/>
          <w:szCs w:val="24"/>
          <w:lang w:val="en-US"/>
        </w:rPr>
      </w:pPr>
      <w:r w:rsidRPr="000303A0">
        <w:rPr>
          <w:rFonts w:ascii="Times New Roman" w:hAnsi="Times New Roman"/>
          <w:spacing w:val="2"/>
          <w:sz w:val="24"/>
          <w:szCs w:val="24"/>
        </w:rPr>
        <w:t>Наиболее</w:t>
      </w:r>
      <w:r w:rsidRPr="000303A0">
        <w:rPr>
          <w:rFonts w:ascii="Times New Roman" w:hAnsi="Times New Roman"/>
          <w:spacing w:val="2"/>
          <w:sz w:val="24"/>
          <w:szCs w:val="24"/>
          <w:lang w:val="en-US"/>
        </w:rPr>
        <w:t xml:space="preserve"> </w:t>
      </w:r>
      <w:r w:rsidRPr="000303A0">
        <w:rPr>
          <w:rFonts w:ascii="Times New Roman" w:hAnsi="Times New Roman"/>
          <w:spacing w:val="2"/>
          <w:sz w:val="24"/>
          <w:szCs w:val="24"/>
        </w:rPr>
        <w:t>употребительные</w:t>
      </w:r>
      <w:r w:rsidRPr="000303A0">
        <w:rPr>
          <w:rFonts w:ascii="Times New Roman" w:hAnsi="Times New Roman"/>
          <w:spacing w:val="2"/>
          <w:sz w:val="24"/>
          <w:szCs w:val="24"/>
          <w:lang w:val="en-US"/>
        </w:rPr>
        <w:t xml:space="preserve"> </w:t>
      </w:r>
      <w:r w:rsidRPr="000303A0">
        <w:rPr>
          <w:rFonts w:ascii="Times New Roman" w:hAnsi="Times New Roman"/>
          <w:spacing w:val="2"/>
          <w:sz w:val="24"/>
          <w:szCs w:val="24"/>
        </w:rPr>
        <w:t>предлоги</w:t>
      </w:r>
      <w:r w:rsidRPr="000303A0">
        <w:rPr>
          <w:rFonts w:ascii="Times New Roman" w:hAnsi="Times New Roman"/>
          <w:spacing w:val="2"/>
          <w:sz w:val="24"/>
          <w:szCs w:val="24"/>
          <w:lang w:val="en-US"/>
        </w:rPr>
        <w:t xml:space="preserve">: in, on, at, into, to, </w:t>
      </w:r>
      <w:r w:rsidRPr="000303A0">
        <w:rPr>
          <w:rFonts w:ascii="Times New Roman" w:hAnsi="Times New Roman"/>
          <w:sz w:val="24"/>
          <w:szCs w:val="24"/>
          <w:lang w:val="en-US"/>
        </w:rPr>
        <w:t>from, of, with.</w:t>
      </w:r>
    </w:p>
    <w:p w:rsidR="000303A0" w:rsidRPr="000303A0" w:rsidRDefault="000303A0" w:rsidP="000303A0">
      <w:pPr>
        <w:pStyle w:val="ac"/>
        <w:spacing w:line="240" w:lineRule="auto"/>
        <w:ind w:firstLine="454"/>
        <w:rPr>
          <w:rFonts w:ascii="Times New Roman" w:hAnsi="Times New Roman"/>
          <w:b/>
          <w:bCs/>
          <w:i/>
          <w:iCs/>
          <w:sz w:val="24"/>
          <w:szCs w:val="24"/>
        </w:rPr>
      </w:pPr>
      <w:r w:rsidRPr="000303A0">
        <w:rPr>
          <w:rFonts w:ascii="Times New Roman" w:hAnsi="Times New Roman"/>
          <w:b/>
          <w:bCs/>
          <w:i/>
          <w:iCs/>
          <w:sz w:val="24"/>
          <w:szCs w:val="24"/>
        </w:rPr>
        <w:t>Социокультурная осведомлённость</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0303A0">
        <w:rPr>
          <w:rFonts w:ascii="Times New Roman" w:hAnsi="Times New Roman"/>
          <w:sz w:val="24"/>
          <w:szCs w:val="24"/>
        </w:rPr>
        <w:t xml:space="preserve">учаемого языка; с некоторыми литературными персонажами </w:t>
      </w:r>
      <w:r w:rsidRPr="000303A0">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0303A0">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303A0" w:rsidRPr="000303A0" w:rsidRDefault="000303A0" w:rsidP="000303A0">
      <w:pPr>
        <w:pStyle w:val="ac"/>
        <w:spacing w:line="240" w:lineRule="auto"/>
        <w:ind w:firstLine="454"/>
        <w:rPr>
          <w:rFonts w:ascii="Times New Roman" w:hAnsi="Times New Roman"/>
          <w:b/>
          <w:bCs/>
          <w:i/>
          <w:iCs/>
          <w:sz w:val="24"/>
          <w:szCs w:val="24"/>
        </w:rPr>
      </w:pPr>
      <w:r w:rsidRPr="000303A0">
        <w:rPr>
          <w:rFonts w:ascii="Times New Roman" w:hAnsi="Times New Roman"/>
          <w:b/>
          <w:bCs/>
          <w:i/>
          <w:iCs/>
          <w:sz w:val="24"/>
          <w:szCs w:val="24"/>
        </w:rPr>
        <w:t>Специальные учебные умения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pacing w:val="2"/>
          <w:sz w:val="24"/>
          <w:szCs w:val="24"/>
        </w:rPr>
        <w:t>Младшие школьники овладевают следующими специаль</w:t>
      </w:r>
      <w:r w:rsidRPr="000303A0">
        <w:rPr>
          <w:rFonts w:ascii="Times New Roman" w:hAnsi="Times New Roman"/>
          <w:sz w:val="24"/>
          <w:szCs w:val="24"/>
        </w:rPr>
        <w:t>ными (предметными) учебными умениями и навыками:</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пользоваться двуязычным словарём учебника (в том чис</w:t>
      </w:r>
      <w:r w:rsidRPr="000303A0">
        <w:rPr>
          <w:rFonts w:ascii="Times New Roman" w:hAnsi="Times New Roman"/>
          <w:spacing w:val="2"/>
          <w:sz w:val="24"/>
          <w:szCs w:val="24"/>
        </w:rPr>
        <w:t xml:space="preserve">ле транскрипцией), компьютерным словарём и экранным </w:t>
      </w:r>
      <w:r w:rsidRPr="000303A0">
        <w:rPr>
          <w:rFonts w:ascii="Times New Roman" w:hAnsi="Times New Roman"/>
          <w:sz w:val="24"/>
          <w:szCs w:val="24"/>
        </w:rPr>
        <w:t>переводом отдельных слов;</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 пользоваться справочным материалом, представленным </w:t>
      </w:r>
      <w:r w:rsidRPr="000303A0">
        <w:rPr>
          <w:rFonts w:ascii="Times New Roman" w:hAnsi="Times New Roman"/>
          <w:sz w:val="24"/>
          <w:szCs w:val="24"/>
        </w:rPr>
        <w:t>в виде таблиц, схем, правил;</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вести словарь (словарную тетрадь);</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2"/>
          <w:sz w:val="24"/>
          <w:szCs w:val="24"/>
        </w:rPr>
        <w:t xml:space="preserve">- систематизировать слова, например по тематическому </w:t>
      </w:r>
      <w:r w:rsidRPr="000303A0">
        <w:rPr>
          <w:rFonts w:ascii="Times New Roman" w:hAnsi="Times New Roman"/>
          <w:sz w:val="24"/>
          <w:szCs w:val="24"/>
        </w:rPr>
        <w:t>принципу;</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пользоваться языковой догадкой, например при опознавании интернационализмов;</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2"/>
          <w:sz w:val="24"/>
          <w:szCs w:val="24"/>
        </w:rPr>
        <w:t>- делать обобщения на основе структурно­функциональ</w:t>
      </w:r>
      <w:r w:rsidRPr="000303A0">
        <w:rPr>
          <w:rFonts w:ascii="Times New Roman" w:hAnsi="Times New Roman"/>
          <w:sz w:val="24"/>
          <w:szCs w:val="24"/>
        </w:rPr>
        <w:t>ных схем простого предложения;</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pacing w:val="-4"/>
          <w:sz w:val="24"/>
          <w:szCs w:val="24"/>
        </w:rPr>
        <w:t>- опознавать грамматические явления, отсутствующие в род</w:t>
      </w:r>
      <w:r w:rsidRPr="000303A0">
        <w:rPr>
          <w:rFonts w:ascii="Times New Roman" w:hAnsi="Times New Roman"/>
          <w:sz w:val="24"/>
          <w:szCs w:val="24"/>
        </w:rPr>
        <w:t>ном языке, например артикли.</w:t>
      </w:r>
    </w:p>
    <w:p w:rsidR="000303A0" w:rsidRPr="000303A0" w:rsidRDefault="000303A0" w:rsidP="000303A0">
      <w:pPr>
        <w:pStyle w:val="ac"/>
        <w:spacing w:line="240" w:lineRule="auto"/>
        <w:ind w:firstLine="454"/>
        <w:rPr>
          <w:rFonts w:ascii="Times New Roman" w:hAnsi="Times New Roman"/>
          <w:b/>
          <w:bCs/>
          <w:i/>
          <w:iCs/>
          <w:sz w:val="24"/>
          <w:szCs w:val="24"/>
        </w:rPr>
      </w:pPr>
      <w:r w:rsidRPr="000303A0">
        <w:rPr>
          <w:rFonts w:ascii="Times New Roman" w:hAnsi="Times New Roman"/>
          <w:b/>
          <w:bCs/>
          <w:i/>
          <w:iCs/>
          <w:sz w:val="24"/>
          <w:szCs w:val="24"/>
        </w:rPr>
        <w:t>Общеучебные умения и универсальные учебные действия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t>В процессе изучения курса «Иностранный язык» младшие школьники:</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xml:space="preserve">- совершенствуют приёмы работы с текстом, опираясь на </w:t>
      </w:r>
      <w:r w:rsidRPr="000303A0">
        <w:rPr>
          <w:rFonts w:ascii="Times New Roman" w:hAnsi="Times New Roman"/>
          <w:spacing w:val="2"/>
          <w:sz w:val="24"/>
          <w:szCs w:val="24"/>
        </w:rPr>
        <w:t>умения, приобретённые на уроках родного языка (прогно</w:t>
      </w:r>
      <w:r w:rsidRPr="000303A0">
        <w:rPr>
          <w:rFonts w:ascii="Times New Roman" w:hAnsi="Times New Roman"/>
          <w:sz w:val="24"/>
          <w:szCs w:val="24"/>
        </w:rPr>
        <w:t xml:space="preserve">зировать содержание текста по заголовку, данным к тексту </w:t>
      </w:r>
      <w:r w:rsidRPr="000303A0">
        <w:rPr>
          <w:rFonts w:ascii="Times New Roman" w:hAnsi="Times New Roman"/>
          <w:spacing w:val="2"/>
          <w:sz w:val="24"/>
          <w:szCs w:val="24"/>
        </w:rPr>
        <w:t xml:space="preserve">рисункам, списывать текст, выписывать отдельные слова и </w:t>
      </w:r>
      <w:r w:rsidRPr="000303A0">
        <w:rPr>
          <w:rFonts w:ascii="Times New Roman" w:hAnsi="Times New Roman"/>
          <w:sz w:val="24"/>
          <w:szCs w:val="24"/>
        </w:rPr>
        <w:t>предложения из текста и</w:t>
      </w:r>
      <w:r w:rsidRPr="000303A0">
        <w:rPr>
          <w:rFonts w:ascii="Times New Roman" w:hAnsi="Times New Roman"/>
          <w:sz w:val="24"/>
          <w:szCs w:val="24"/>
        </w:rPr>
        <w:t> </w:t>
      </w:r>
      <w:r w:rsidRPr="000303A0">
        <w:rPr>
          <w:rFonts w:ascii="Times New Roman" w:hAnsi="Times New Roman"/>
          <w:sz w:val="24"/>
          <w:szCs w:val="24"/>
        </w:rPr>
        <w:t>т.</w:t>
      </w:r>
      <w:r w:rsidRPr="000303A0">
        <w:rPr>
          <w:rFonts w:ascii="Times New Roman" w:hAnsi="Times New Roman"/>
          <w:sz w:val="24"/>
          <w:szCs w:val="24"/>
        </w:rPr>
        <w:t> </w:t>
      </w:r>
      <w:r w:rsidRPr="000303A0">
        <w:rPr>
          <w:rFonts w:ascii="Times New Roman" w:hAnsi="Times New Roman"/>
          <w:sz w:val="24"/>
          <w:szCs w:val="24"/>
        </w:rPr>
        <w:t>п.);</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0303A0" w:rsidRPr="000303A0" w:rsidRDefault="000303A0" w:rsidP="000303A0">
      <w:pPr>
        <w:pStyle w:val="ae"/>
        <w:spacing w:line="240" w:lineRule="auto"/>
        <w:ind w:firstLine="454"/>
        <w:rPr>
          <w:rFonts w:ascii="Times New Roman" w:hAnsi="Times New Roman"/>
          <w:spacing w:val="2"/>
          <w:sz w:val="24"/>
          <w:szCs w:val="24"/>
        </w:rPr>
      </w:pPr>
      <w:r w:rsidRPr="000303A0">
        <w:rPr>
          <w:rFonts w:ascii="Times New Roman" w:hAnsi="Times New Roman"/>
          <w:sz w:val="24"/>
          <w:szCs w:val="24"/>
        </w:rPr>
        <w:t xml:space="preserve">- совершенствуют общеречевые коммуникативные умения, например начинать и завершать разговор, используя </w:t>
      </w:r>
      <w:r w:rsidRPr="000303A0">
        <w:rPr>
          <w:rFonts w:ascii="Times New Roman" w:hAnsi="Times New Roman"/>
          <w:spacing w:val="2"/>
          <w:sz w:val="24"/>
          <w:szCs w:val="24"/>
        </w:rPr>
        <w:t>речевые клише; поддерживать беседу, задавая вопросы и переспрашивая;</w:t>
      </w:r>
    </w:p>
    <w:p w:rsidR="000303A0" w:rsidRPr="000303A0" w:rsidRDefault="000303A0" w:rsidP="000303A0">
      <w:pPr>
        <w:pStyle w:val="ae"/>
        <w:spacing w:line="240" w:lineRule="auto"/>
        <w:ind w:firstLine="454"/>
        <w:rPr>
          <w:rFonts w:ascii="Times New Roman" w:hAnsi="Times New Roman"/>
          <w:sz w:val="24"/>
          <w:szCs w:val="24"/>
        </w:rPr>
      </w:pPr>
      <w:r w:rsidRPr="000303A0">
        <w:rPr>
          <w:rFonts w:ascii="Times New Roman" w:hAnsi="Times New Roman"/>
          <w:sz w:val="24"/>
          <w:szCs w:val="24"/>
        </w:rPr>
        <w:t>- учатся осуществлять самоконтроль, самооценку;</w:t>
      </w:r>
    </w:p>
    <w:p w:rsidR="000303A0" w:rsidRPr="000303A0" w:rsidRDefault="000303A0" w:rsidP="000303A0">
      <w:pPr>
        <w:pStyle w:val="ae"/>
        <w:spacing w:line="240" w:lineRule="auto"/>
        <w:ind w:firstLine="454"/>
        <w:rPr>
          <w:rFonts w:ascii="Times New Roman" w:hAnsi="Times New Roman"/>
          <w:spacing w:val="-2"/>
          <w:sz w:val="24"/>
          <w:szCs w:val="24"/>
        </w:rPr>
      </w:pPr>
      <w:r w:rsidRPr="000303A0">
        <w:rPr>
          <w:rFonts w:ascii="Times New Roman" w:hAnsi="Times New Roman"/>
          <w:spacing w:val="-4"/>
          <w:sz w:val="24"/>
          <w:szCs w:val="24"/>
        </w:rPr>
        <w:t>- учатся самостоятельно выполнять задания с использовани</w:t>
      </w:r>
      <w:r w:rsidRPr="000303A0">
        <w:rPr>
          <w:rFonts w:ascii="Times New Roman" w:hAnsi="Times New Roman"/>
          <w:spacing w:val="-2"/>
          <w:sz w:val="24"/>
          <w:szCs w:val="24"/>
        </w:rPr>
        <w:t>ем компьютера (при наличии мультимедийного приложения).</w:t>
      </w:r>
    </w:p>
    <w:p w:rsidR="000303A0" w:rsidRPr="000303A0" w:rsidRDefault="000303A0" w:rsidP="000303A0">
      <w:pPr>
        <w:pStyle w:val="ac"/>
        <w:spacing w:line="240" w:lineRule="auto"/>
        <w:ind w:firstLine="454"/>
        <w:rPr>
          <w:rFonts w:ascii="Times New Roman" w:hAnsi="Times New Roman"/>
          <w:sz w:val="24"/>
          <w:szCs w:val="24"/>
        </w:rPr>
      </w:pPr>
      <w:r w:rsidRPr="000303A0">
        <w:rPr>
          <w:rFonts w:ascii="Times New Roman" w:hAnsi="Times New Roman"/>
          <w:sz w:val="24"/>
          <w:szCs w:val="24"/>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0303A0">
        <w:rPr>
          <w:rFonts w:ascii="Times New Roman" w:hAnsi="Times New Roman"/>
          <w:b/>
          <w:bCs/>
          <w:sz w:val="24"/>
          <w:szCs w:val="24"/>
        </w:rPr>
        <w:t xml:space="preserve">не выделяются </w:t>
      </w:r>
      <w:r w:rsidRPr="000303A0">
        <w:rPr>
          <w:rFonts w:ascii="Times New Roman" w:hAnsi="Times New Roman"/>
          <w:sz w:val="24"/>
          <w:szCs w:val="24"/>
        </w:rPr>
        <w:t>отдельно в тематическом планировании.</w:t>
      </w:r>
    </w:p>
    <w:p w:rsidR="00F06FD5" w:rsidRPr="000303A0" w:rsidRDefault="00F06FD5" w:rsidP="004D5F7B">
      <w:pPr>
        <w:pStyle w:val="ac"/>
        <w:spacing w:line="240" w:lineRule="auto"/>
        <w:ind w:firstLine="454"/>
        <w:rPr>
          <w:rFonts w:ascii="Times New Roman" w:hAnsi="Times New Roman"/>
          <w:color w:val="auto"/>
          <w:sz w:val="24"/>
          <w:szCs w:val="24"/>
        </w:rPr>
      </w:pPr>
    </w:p>
    <w:p w:rsidR="00F06FD5" w:rsidRPr="004D5F7B" w:rsidRDefault="00F06FD5" w:rsidP="008F2C5F">
      <w:pPr>
        <w:pStyle w:val="af0"/>
        <w:numPr>
          <w:ilvl w:val="3"/>
          <w:numId w:val="13"/>
        </w:numPr>
        <w:spacing w:line="240" w:lineRule="auto"/>
      </w:pPr>
      <w:bookmarkStart w:id="128" w:name="_Toc288394088"/>
      <w:bookmarkStart w:id="129" w:name="_Toc288410555"/>
      <w:bookmarkStart w:id="130" w:name="_Toc288410684"/>
      <w:bookmarkStart w:id="131" w:name="_Toc294246101"/>
      <w:r w:rsidRPr="004D5F7B">
        <w:t>Математика и информатика</w:t>
      </w:r>
      <w:bookmarkEnd w:id="128"/>
      <w:bookmarkEnd w:id="129"/>
      <w:bookmarkEnd w:id="130"/>
      <w:bookmarkEnd w:id="131"/>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Числа и величины</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w:t>
      </w:r>
      <w:r>
        <w:rPr>
          <w:rFonts w:ascii="Times New Roman" w:hAnsi="Times New Roman"/>
          <w:color w:val="auto"/>
          <w:sz w:val="24"/>
          <w:szCs w:val="24"/>
        </w:rPr>
        <w:t xml:space="preserve"> </w:t>
      </w:r>
      <w:r w:rsidRPr="004D5F7B">
        <w:rPr>
          <w:rFonts w:ascii="Times New Roman" w:hAnsi="Times New Roman"/>
          <w:color w:val="auto"/>
          <w:sz w:val="24"/>
          <w:szCs w:val="24"/>
        </w:rPr>
        <w:t>в</w:t>
      </w:r>
      <w:r>
        <w:rPr>
          <w:rFonts w:ascii="Times New Roman" w:hAnsi="Times New Roman"/>
          <w:color w:val="auto"/>
          <w:sz w:val="24"/>
          <w:szCs w:val="24"/>
        </w:rPr>
        <w:t xml:space="preserve"> </w:t>
      </w:r>
      <w:r w:rsidRPr="004D5F7B">
        <w:rPr>
          <w:rFonts w:ascii="Times New Roman" w:hAnsi="Times New Roman"/>
          <w:color w:val="auto"/>
          <w:sz w:val="24"/>
          <w:szCs w:val="24"/>
        </w:rPr>
        <w:t>виде суммы разрядных слагаемых. Сравнение и упорядочение чисел, знаки сравнения.</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час).Соотношения между единицами измерения однородных величин. Сравне</w:t>
      </w:r>
      <w:r w:rsidRPr="004D5F7B">
        <w:rPr>
          <w:rFonts w:ascii="Times New Roman" w:hAnsi="Times New Roman"/>
          <w:color w:val="auto"/>
          <w:spacing w:val="2"/>
          <w:sz w:val="24"/>
          <w:szCs w:val="24"/>
        </w:rPr>
        <w:t xml:space="preserve">ние и упорядочение однородных величин. Доля величины </w:t>
      </w:r>
      <w:r w:rsidRPr="004D5F7B">
        <w:rPr>
          <w:rFonts w:ascii="Times New Roman" w:hAnsi="Times New Roman"/>
          <w:color w:val="auto"/>
          <w:sz w:val="24"/>
          <w:szCs w:val="24"/>
        </w:rPr>
        <w:t>(половина, треть, четверть, десятая, сотая, тысячная).</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Арифметические действия</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 xml:space="preserve">Сложение, вычитание, умножение и деление. Названия </w:t>
      </w:r>
      <w:r w:rsidRPr="004D5F7B">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4D5F7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D5F7B">
        <w:rPr>
          <w:rFonts w:ascii="Times New Roman" w:hAnsi="Times New Roman"/>
          <w:color w:val="auto"/>
          <w:sz w:val="24"/>
          <w:szCs w:val="24"/>
        </w:rPr>
        <w:t>с остатком.</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D5F7B">
        <w:rPr>
          <w:rFonts w:ascii="Times New Roman" w:hAnsi="Times New Roman"/>
          <w:color w:val="auto"/>
          <w:spacing w:val="2"/>
          <w:sz w:val="24"/>
          <w:szCs w:val="24"/>
        </w:rPr>
        <w:t>свойств арифметических действий в вычислениях (переста</w:t>
      </w:r>
      <w:r w:rsidRPr="004D5F7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 xml:space="preserve">Способы проверки правильности вычислений (алгоритм, </w:t>
      </w:r>
      <w:r w:rsidRPr="004D5F7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Работа с текстовыми задачами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Решение текстовых задач арифметическим способом. Зада</w:t>
      </w:r>
      <w:r w:rsidRPr="004D5F7B">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4D5F7B">
        <w:rPr>
          <w:rFonts w:ascii="Times New Roman" w:hAnsi="Times New Roman"/>
          <w:color w:val="auto"/>
          <w:spacing w:val="2"/>
          <w:sz w:val="24"/>
          <w:szCs w:val="24"/>
        </w:rPr>
        <w:t>ющими процессы движения, работы, купли</w:t>
      </w:r>
      <w:r w:rsidRPr="004D5F7B">
        <w:rPr>
          <w:rFonts w:ascii="Times New Roman" w:hAnsi="Times New Roman"/>
          <w:color w:val="auto"/>
          <w:spacing w:val="2"/>
          <w:sz w:val="24"/>
          <w:szCs w:val="24"/>
        </w:rPr>
        <w:noBreakHyphen/>
        <w:t>продажи и</w:t>
      </w:r>
      <w:r w:rsidRPr="004D5F7B">
        <w:rPr>
          <w:rFonts w:ascii="Times New Roman" w:hAnsi="Times New Roman"/>
          <w:color w:val="auto"/>
          <w:spacing w:val="2"/>
          <w:sz w:val="24"/>
          <w:szCs w:val="24"/>
        </w:rPr>
        <w:t> </w:t>
      </w:r>
      <w:r w:rsidRPr="004D5F7B">
        <w:rPr>
          <w:rFonts w:ascii="Times New Roman" w:hAnsi="Times New Roman"/>
          <w:color w:val="auto"/>
          <w:spacing w:val="2"/>
          <w:sz w:val="24"/>
          <w:szCs w:val="24"/>
        </w:rPr>
        <w:t xml:space="preserve">др. </w:t>
      </w:r>
      <w:r w:rsidRPr="004D5F7B">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4D5F7B">
        <w:rPr>
          <w:rFonts w:ascii="Times New Roman" w:hAnsi="Times New Roman"/>
          <w:color w:val="auto"/>
          <w:sz w:val="24"/>
          <w:szCs w:val="24"/>
        </w:rPr>
        <w:t> </w:t>
      </w:r>
      <w:r w:rsidRPr="004D5F7B">
        <w:rPr>
          <w:rFonts w:ascii="Times New Roman" w:hAnsi="Times New Roman"/>
          <w:color w:val="auto"/>
          <w:sz w:val="24"/>
          <w:szCs w:val="24"/>
        </w:rPr>
        <w:t xml:space="preserve">др. </w:t>
      </w:r>
      <w:r w:rsidRPr="004D5F7B">
        <w:rPr>
          <w:rFonts w:ascii="Times New Roman" w:hAnsi="Times New Roman"/>
          <w:color w:val="auto"/>
          <w:spacing w:val="2"/>
          <w:sz w:val="24"/>
          <w:szCs w:val="24"/>
        </w:rPr>
        <w:t xml:space="preserve">Планирование хода решения задачи. Представление текста </w:t>
      </w:r>
      <w:r w:rsidRPr="004D5F7B">
        <w:rPr>
          <w:rFonts w:ascii="Times New Roman" w:hAnsi="Times New Roman"/>
          <w:color w:val="auto"/>
          <w:sz w:val="24"/>
          <w:szCs w:val="24"/>
        </w:rPr>
        <w:t>задачи (схема, таблица, диаграмма и другие модели).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Задачи на нахождение доли целого и целого по его доле.</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pacing w:val="2"/>
          <w:sz w:val="24"/>
          <w:szCs w:val="24"/>
        </w:rPr>
        <w:t>Пространственные отношения. Геометрические фи</w:t>
      </w:r>
      <w:r w:rsidRPr="004D5F7B">
        <w:rPr>
          <w:rFonts w:ascii="Times New Roman" w:hAnsi="Times New Roman"/>
          <w:b/>
          <w:bCs/>
          <w:iCs/>
          <w:color w:val="auto"/>
          <w:sz w:val="24"/>
          <w:szCs w:val="24"/>
        </w:rPr>
        <w:t>гуры</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4D5F7B">
        <w:rPr>
          <w:rFonts w:ascii="Times New Roman" w:hAnsi="Times New Roman"/>
          <w:color w:val="auto"/>
          <w:spacing w:val="2"/>
          <w:sz w:val="24"/>
          <w:szCs w:val="24"/>
        </w:rPr>
        <w:t> </w:t>
      </w:r>
      <w:r w:rsidRPr="004D5F7B">
        <w:rPr>
          <w:rFonts w:ascii="Times New Roman" w:hAnsi="Times New Roman"/>
          <w:color w:val="auto"/>
          <w:spacing w:val="2"/>
          <w:sz w:val="24"/>
          <w:szCs w:val="24"/>
        </w:rPr>
        <w:t>пр.). Распознавание и изображение</w:t>
      </w:r>
      <w:r w:rsidRPr="004D5F7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4D5F7B">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4D5F7B">
        <w:rPr>
          <w:rFonts w:ascii="Times New Roman" w:hAnsi="Times New Roman"/>
          <w:i/>
          <w:color w:val="auto"/>
          <w:spacing w:val="2"/>
          <w:sz w:val="24"/>
          <w:szCs w:val="24"/>
        </w:rPr>
        <w:t xml:space="preserve">Распознавание и называние: </w:t>
      </w:r>
      <w:r w:rsidRPr="004D5F7B">
        <w:rPr>
          <w:rFonts w:ascii="Times New Roman" w:hAnsi="Times New Roman"/>
          <w:i/>
          <w:color w:val="auto"/>
          <w:sz w:val="24"/>
          <w:szCs w:val="24"/>
        </w:rPr>
        <w:t>куб, шар, параллелепипед, пирамида, цилиндр, конус.</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Геометрические величины</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 xml:space="preserve">Геометрические величины и их измерение. Измерение </w:t>
      </w:r>
      <w:r w:rsidRPr="004D5F7B">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Площадь геометрической фигуры. Единицы площади (см</w:t>
      </w:r>
      <w:r w:rsidRPr="004D5F7B">
        <w:rPr>
          <w:rFonts w:ascii="Times New Roman" w:hAnsi="Times New Roman"/>
          <w:color w:val="auto"/>
          <w:sz w:val="24"/>
          <w:szCs w:val="24"/>
          <w:vertAlign w:val="superscript"/>
        </w:rPr>
        <w:t>2</w:t>
      </w:r>
      <w:r w:rsidRPr="004D5F7B">
        <w:rPr>
          <w:rFonts w:ascii="Times New Roman" w:hAnsi="Times New Roman"/>
          <w:color w:val="auto"/>
          <w:sz w:val="24"/>
          <w:szCs w:val="24"/>
        </w:rPr>
        <w:t xml:space="preserve">, </w:t>
      </w:r>
      <w:r w:rsidRPr="004D5F7B">
        <w:rPr>
          <w:rFonts w:ascii="Times New Roman" w:hAnsi="Times New Roman"/>
          <w:color w:val="auto"/>
          <w:spacing w:val="2"/>
          <w:sz w:val="24"/>
          <w:szCs w:val="24"/>
        </w:rPr>
        <w:t>дм</w:t>
      </w:r>
      <w:r w:rsidRPr="004D5F7B">
        <w:rPr>
          <w:rFonts w:ascii="Times New Roman" w:hAnsi="Times New Roman"/>
          <w:color w:val="auto"/>
          <w:spacing w:val="2"/>
          <w:sz w:val="24"/>
          <w:szCs w:val="24"/>
          <w:vertAlign w:val="superscript"/>
        </w:rPr>
        <w:t>2</w:t>
      </w:r>
      <w:r w:rsidRPr="004D5F7B">
        <w:rPr>
          <w:rFonts w:ascii="Times New Roman" w:hAnsi="Times New Roman"/>
          <w:color w:val="auto"/>
          <w:spacing w:val="2"/>
          <w:sz w:val="24"/>
          <w:szCs w:val="24"/>
        </w:rPr>
        <w:t>, м</w:t>
      </w:r>
      <w:r w:rsidRPr="004D5F7B">
        <w:rPr>
          <w:rFonts w:ascii="Times New Roman" w:hAnsi="Times New Roman"/>
          <w:color w:val="auto"/>
          <w:spacing w:val="2"/>
          <w:sz w:val="24"/>
          <w:szCs w:val="24"/>
          <w:vertAlign w:val="superscript"/>
        </w:rPr>
        <w:t>2</w:t>
      </w:r>
      <w:r w:rsidRPr="004D5F7B">
        <w:rPr>
          <w:rFonts w:ascii="Times New Roman" w:hAnsi="Times New Roman"/>
          <w:color w:val="auto"/>
          <w:spacing w:val="2"/>
          <w:sz w:val="24"/>
          <w:szCs w:val="24"/>
        </w:rPr>
        <w:t>). Точное и приближённое измерение площади гео</w:t>
      </w:r>
      <w:r w:rsidRPr="004D5F7B">
        <w:rPr>
          <w:rFonts w:ascii="Times New Roman" w:hAnsi="Times New Roman"/>
          <w:color w:val="auto"/>
          <w:sz w:val="24"/>
          <w:szCs w:val="24"/>
        </w:rPr>
        <w:t>метрической фигуры. Вычисление площади прямоугольника.</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Работа с информацией</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 xml:space="preserve">Сбор и представление информации, связанной со счётом </w:t>
      </w:r>
      <w:r w:rsidRPr="004D5F7B">
        <w:rPr>
          <w:rFonts w:ascii="Times New Roman" w:hAnsi="Times New Roman"/>
          <w:color w:val="auto"/>
          <w:spacing w:val="2"/>
          <w:sz w:val="24"/>
          <w:szCs w:val="24"/>
        </w:rPr>
        <w:t xml:space="preserve">(пересчётом), измерением величин; фиксирование, анализ </w:t>
      </w:r>
      <w:r w:rsidRPr="004D5F7B">
        <w:rPr>
          <w:rFonts w:ascii="Times New Roman" w:hAnsi="Times New Roman"/>
          <w:color w:val="auto"/>
          <w:sz w:val="24"/>
          <w:szCs w:val="24"/>
        </w:rPr>
        <w:t>полученной информации.</w:t>
      </w:r>
    </w:p>
    <w:p w:rsidR="00F06FD5" w:rsidRPr="004D5F7B" w:rsidRDefault="00F06FD5" w:rsidP="004D5F7B">
      <w:pPr>
        <w:pStyle w:val="ac"/>
        <w:spacing w:line="240" w:lineRule="auto"/>
        <w:ind w:firstLine="454"/>
        <w:rPr>
          <w:rFonts w:ascii="Times New Roman" w:hAnsi="Times New Roman"/>
          <w:color w:val="auto"/>
          <w:spacing w:val="-2"/>
          <w:sz w:val="24"/>
          <w:szCs w:val="24"/>
        </w:rPr>
      </w:pPr>
      <w:r w:rsidRPr="004D5F7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Составление конечной последовательности (цепочки) пред</w:t>
      </w:r>
      <w:r w:rsidRPr="004D5F7B">
        <w:rPr>
          <w:rFonts w:ascii="Times New Roman" w:hAnsi="Times New Roman"/>
          <w:color w:val="auto"/>
          <w:spacing w:val="2"/>
          <w:sz w:val="24"/>
          <w:szCs w:val="24"/>
        </w:rPr>
        <w:t>метов, чисел, геометрических фигур и</w:t>
      </w:r>
      <w:r w:rsidRPr="004D5F7B">
        <w:rPr>
          <w:rFonts w:ascii="Times New Roman" w:hAnsi="Times New Roman"/>
          <w:color w:val="auto"/>
          <w:spacing w:val="2"/>
          <w:sz w:val="24"/>
          <w:szCs w:val="24"/>
        </w:rPr>
        <w:t> </w:t>
      </w:r>
      <w:r w:rsidRPr="004D5F7B">
        <w:rPr>
          <w:rFonts w:ascii="Times New Roman" w:hAnsi="Times New Roman"/>
          <w:color w:val="auto"/>
          <w:spacing w:val="2"/>
          <w:sz w:val="24"/>
          <w:szCs w:val="24"/>
        </w:rPr>
        <w:t>др. по правилу.</w:t>
      </w:r>
      <w:r>
        <w:rPr>
          <w:rFonts w:ascii="Times New Roman" w:hAnsi="Times New Roman"/>
          <w:color w:val="auto"/>
          <w:spacing w:val="2"/>
          <w:sz w:val="24"/>
          <w:szCs w:val="24"/>
        </w:rPr>
        <w:t xml:space="preserve"> </w:t>
      </w:r>
      <w:r w:rsidRPr="004D5F7B">
        <w:rPr>
          <w:rFonts w:ascii="Times New Roman" w:hAnsi="Times New Roman"/>
          <w:color w:val="auto"/>
          <w:sz w:val="24"/>
          <w:szCs w:val="24"/>
        </w:rPr>
        <w:t>Составление, запись и выполнение простого алгоритма, плана поиска информации.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lastRenderedPageBreak/>
        <w:t>Чтение и заполнение таблицы. Интерпретация данных</w:t>
      </w:r>
      <w:r>
        <w:rPr>
          <w:rFonts w:ascii="Times New Roman" w:hAnsi="Times New Roman"/>
          <w:color w:val="auto"/>
          <w:spacing w:val="2"/>
          <w:sz w:val="24"/>
          <w:szCs w:val="24"/>
        </w:rPr>
        <w:t xml:space="preserve"> </w:t>
      </w:r>
      <w:r w:rsidRPr="004D5F7B">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F06FD5" w:rsidRPr="004D5F7B" w:rsidRDefault="00F06FD5" w:rsidP="008F2C5F">
      <w:pPr>
        <w:pStyle w:val="af0"/>
        <w:numPr>
          <w:ilvl w:val="3"/>
          <w:numId w:val="13"/>
        </w:numPr>
        <w:spacing w:line="240" w:lineRule="auto"/>
        <w:ind w:left="0" w:hanging="22"/>
      </w:pPr>
      <w:bookmarkStart w:id="132" w:name="_Toc288394089"/>
      <w:bookmarkStart w:id="133" w:name="_Toc288410556"/>
      <w:bookmarkStart w:id="134" w:name="_Toc288410685"/>
      <w:bookmarkStart w:id="135" w:name="_Toc294246102"/>
      <w:r w:rsidRPr="004D5F7B">
        <w:t>Окружающий мир</w:t>
      </w:r>
      <w:bookmarkEnd w:id="132"/>
      <w:bookmarkEnd w:id="133"/>
      <w:bookmarkEnd w:id="134"/>
      <w:bookmarkEnd w:id="135"/>
    </w:p>
    <w:p w:rsidR="00F06FD5" w:rsidRPr="00157A35" w:rsidRDefault="00F06FD5" w:rsidP="00157A35">
      <w:pPr>
        <w:pStyle w:val="a6"/>
        <w:spacing w:line="240" w:lineRule="auto"/>
        <w:rPr>
          <w:sz w:val="24"/>
          <w:szCs w:val="24"/>
        </w:rPr>
      </w:pPr>
      <w:r w:rsidRPr="00157A35">
        <w:rPr>
          <w:sz w:val="24"/>
          <w:szCs w:val="24"/>
        </w:rPr>
        <w:t>Человек и природа</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 xml:space="preserve">Звезды и планеты. </w:t>
      </w:r>
      <w:r w:rsidRPr="0074112E">
        <w:rPr>
          <w:rStyle w:val="Zag11"/>
          <w:rFonts w:eastAsia="@Arial Unicode MS"/>
          <w:i/>
          <w:iCs/>
          <w:sz w:val="24"/>
          <w:szCs w:val="24"/>
        </w:rPr>
        <w:t>Солнце</w:t>
      </w:r>
      <w:r w:rsidRPr="0074112E">
        <w:rPr>
          <w:rStyle w:val="Zag11"/>
          <w:rFonts w:eastAsia="@Arial Unicode MS"/>
          <w:sz w:val="24"/>
          <w:szCs w:val="24"/>
        </w:rPr>
        <w:t xml:space="preserve"> – </w:t>
      </w:r>
      <w:r w:rsidRPr="0074112E">
        <w:rPr>
          <w:rStyle w:val="Zag11"/>
          <w:rFonts w:eastAsia="@Arial Unicode MS"/>
          <w:i/>
          <w:iCs/>
          <w:sz w:val="24"/>
          <w:szCs w:val="24"/>
        </w:rPr>
        <w:t>ближайшая к нам звезда, источник света и тепла для всего живого на Земле</w:t>
      </w:r>
      <w:r w:rsidRPr="0074112E">
        <w:rPr>
          <w:rStyle w:val="Zag11"/>
          <w:rFonts w:eastAsia="@Arial Unicode MS"/>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4112E">
        <w:rPr>
          <w:rStyle w:val="Zag11"/>
          <w:rFonts w:eastAsia="@Arial Unicode MS"/>
          <w:i/>
          <w:iCs/>
          <w:sz w:val="24"/>
          <w:szCs w:val="24"/>
        </w:rPr>
        <w:t>Важнейшие природные объекты своей страны, района</w:t>
      </w:r>
      <w:r w:rsidRPr="0074112E">
        <w:rPr>
          <w:rStyle w:val="Zag11"/>
          <w:rFonts w:eastAsia="@Arial Unicode MS"/>
          <w:sz w:val="24"/>
          <w:szCs w:val="24"/>
        </w:rPr>
        <w:t>. Ориентирование на местности. Компас.</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74112E">
        <w:rPr>
          <w:rStyle w:val="Zag11"/>
          <w:rFonts w:eastAsia="@Arial Unicode MS"/>
          <w:i/>
          <w:iCs/>
          <w:sz w:val="24"/>
          <w:szCs w:val="24"/>
        </w:rPr>
        <w:t>Обращение Земли вокруг Солнца как причина смены времен года</w:t>
      </w:r>
      <w:r w:rsidRPr="0074112E">
        <w:rPr>
          <w:rStyle w:val="Zag11"/>
          <w:rFonts w:eastAsia="@Arial Unicode MS"/>
          <w:sz w:val="24"/>
          <w:szCs w:val="24"/>
        </w:rPr>
        <w:t>. Смена времен года в родном крае на основе наблюдений.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 xml:space="preserve">Погода, ее составляющие (температура воздуха, облачность, осадки, ветер). Наблюдение за погодой своего края. </w:t>
      </w:r>
      <w:r w:rsidRPr="0074112E">
        <w:rPr>
          <w:rStyle w:val="Zag11"/>
          <w:rFonts w:eastAsia="@Arial Unicode MS"/>
          <w:i/>
          <w:iCs/>
          <w:sz w:val="24"/>
          <w:szCs w:val="24"/>
        </w:rPr>
        <w:t>Предсказание погоды и его значение в жизни людей</w:t>
      </w:r>
      <w:r w:rsidRPr="0074112E">
        <w:rPr>
          <w:rStyle w:val="Zag11"/>
          <w:rFonts w:eastAsia="@Arial Unicode MS"/>
          <w:sz w:val="24"/>
          <w:szCs w:val="24"/>
        </w:rPr>
        <w:t>.</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Воздух – смесь газов. Свойства воздуха. Значение воздуха для растений, животных, человека.</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Почва, ее состав, значение для живой природы и для хозяйственной жизни человека.</w:t>
      </w:r>
    </w:p>
    <w:p w:rsidR="00F06FD5" w:rsidRPr="0074112E" w:rsidRDefault="00F06FD5" w:rsidP="00157A35">
      <w:pPr>
        <w:pStyle w:val="a6"/>
        <w:spacing w:line="240" w:lineRule="auto"/>
        <w:rPr>
          <w:rStyle w:val="Zag11"/>
          <w:rFonts w:eastAsia="@Arial Unicode MS"/>
          <w:sz w:val="24"/>
          <w:szCs w:val="24"/>
        </w:rPr>
      </w:pPr>
      <w:r>
        <w:rPr>
          <w:rStyle w:val="Zag11"/>
          <w:rFonts w:eastAsia="@Arial Unicode MS"/>
          <w:sz w:val="24"/>
          <w:szCs w:val="24"/>
        </w:rPr>
        <w:t>Растения, их разнообразие. Ч</w:t>
      </w:r>
      <w:r w:rsidRPr="0074112E">
        <w:rPr>
          <w:rStyle w:val="Zag11"/>
          <w:rFonts w:eastAsia="@Arial Unicode MS"/>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Грибы: съедобные и ядовитые. Правила сбора грибов.</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Лес, луг, водоем – единство живой и неживой природы (солнечный свет, воздух, вода, почва, растения, животные).</w:t>
      </w:r>
      <w:r w:rsidRPr="0074112E">
        <w:rPr>
          <w:rStyle w:val="Zag11"/>
          <w:rFonts w:eastAsia="@Arial Unicode MS"/>
          <w:iCs/>
          <w:sz w:val="24"/>
          <w:szCs w:val="24"/>
        </w:rPr>
        <w:t>Круговорот веществ</w:t>
      </w:r>
      <w:r w:rsidRPr="0074112E">
        <w:rPr>
          <w:rStyle w:val="Zag11"/>
          <w:rFonts w:eastAsia="@Arial Unicode MS"/>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4112E">
        <w:rPr>
          <w:rStyle w:val="Zag11"/>
          <w:rFonts w:eastAsia="@Arial Unicode MS"/>
          <w:sz w:val="24"/>
          <w:szCs w:val="24"/>
        </w:rPr>
        <w:t>.</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06FD5" w:rsidRPr="0074112E" w:rsidRDefault="00F06FD5" w:rsidP="00157A35">
      <w:pPr>
        <w:pStyle w:val="a6"/>
        <w:spacing w:line="240" w:lineRule="auto"/>
        <w:rPr>
          <w:rStyle w:val="Zag11"/>
          <w:rFonts w:eastAsia="@Arial Unicode MS"/>
          <w:sz w:val="24"/>
          <w:szCs w:val="24"/>
        </w:rPr>
      </w:pPr>
      <w:r w:rsidRPr="0074112E">
        <w:rPr>
          <w:rStyle w:val="Zag11"/>
          <w:rFonts w:eastAsia="@Arial Unicode M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06FD5" w:rsidRPr="004D5F7B" w:rsidRDefault="00F06FD5" w:rsidP="00157A35">
      <w:pPr>
        <w:pStyle w:val="a6"/>
        <w:spacing w:line="240" w:lineRule="auto"/>
        <w:rPr>
          <w:rFonts w:eastAsia="@Arial Unicode MS"/>
          <w:i/>
        </w:rPr>
      </w:pPr>
      <w:r w:rsidRPr="004D5F7B">
        <w:rPr>
          <w:rStyle w:val="Zag11"/>
          <w:rFonts w:eastAsia="@Arial Unicode MS"/>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4D5F7B">
        <w:t>.</w:t>
      </w:r>
    </w:p>
    <w:p w:rsidR="00F06FD5" w:rsidRPr="00157A35" w:rsidRDefault="00F06FD5" w:rsidP="00157A35">
      <w:pPr>
        <w:pStyle w:val="a6"/>
        <w:spacing w:line="240" w:lineRule="auto"/>
        <w:rPr>
          <w:sz w:val="24"/>
          <w:szCs w:val="24"/>
        </w:rPr>
      </w:pPr>
      <w:r w:rsidRPr="00157A35">
        <w:rPr>
          <w:sz w:val="24"/>
          <w:szCs w:val="24"/>
        </w:rPr>
        <w:t>Человек и общество</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94C44">
        <w:rPr>
          <w:rStyle w:val="Zag11"/>
          <w:rFonts w:eastAsia="@Arial Unicode MS"/>
          <w:i/>
          <w:iCs/>
          <w:sz w:val="24"/>
          <w:szCs w:val="24"/>
        </w:rPr>
        <w:t>Внутренний мир человека: общее представление о человеческих свойствах и качествах</w:t>
      </w:r>
      <w:r w:rsidRPr="00594C44">
        <w:rPr>
          <w:rStyle w:val="Zag11"/>
          <w:rFonts w:eastAsia="@Arial Unicode MS"/>
          <w:sz w:val="24"/>
          <w:szCs w:val="24"/>
        </w:rPr>
        <w:t>.</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94C44">
        <w:rPr>
          <w:rStyle w:val="Zag11"/>
          <w:rFonts w:eastAsia="@Arial Unicode MS"/>
          <w:i/>
          <w:iCs/>
          <w:sz w:val="24"/>
          <w:szCs w:val="24"/>
        </w:rPr>
        <w:t>Хозяйство семьи</w:t>
      </w:r>
      <w:r w:rsidRPr="00594C44">
        <w:rPr>
          <w:rStyle w:val="Zag11"/>
          <w:rFonts w:eastAsia="@Arial Unicode MS"/>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06FD5" w:rsidRPr="00594C44" w:rsidRDefault="00F06FD5" w:rsidP="00157A35">
      <w:pPr>
        <w:pStyle w:val="a6"/>
        <w:spacing w:line="240" w:lineRule="auto"/>
        <w:rPr>
          <w:rStyle w:val="Zag11"/>
          <w:rFonts w:eastAsia="@Arial Unicode MS"/>
          <w:i/>
          <w:iCs/>
          <w:sz w:val="24"/>
          <w:szCs w:val="24"/>
        </w:rPr>
      </w:pPr>
      <w:r w:rsidRPr="00594C44">
        <w:rPr>
          <w:rStyle w:val="Zag11"/>
          <w:rFonts w:eastAsia="@Arial Unicode M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594C44">
        <w:rPr>
          <w:rStyle w:val="Zag11"/>
          <w:rFonts w:eastAsia="@Arial Unicode MS"/>
          <w:i/>
          <w:iCs/>
          <w:sz w:val="24"/>
          <w:szCs w:val="24"/>
        </w:rPr>
        <w:t>Средства связи</w:t>
      </w:r>
      <w:r w:rsidRPr="00594C44">
        <w:rPr>
          <w:rStyle w:val="Zag11"/>
          <w:rFonts w:eastAsia="@Arial Unicode MS"/>
          <w:sz w:val="24"/>
          <w:szCs w:val="24"/>
        </w:rPr>
        <w:t xml:space="preserve">: </w:t>
      </w:r>
      <w:r w:rsidRPr="00594C44">
        <w:rPr>
          <w:rStyle w:val="Zag11"/>
          <w:rFonts w:eastAsia="@Arial Unicode MS"/>
          <w:i/>
          <w:iCs/>
          <w:sz w:val="24"/>
          <w:szCs w:val="24"/>
        </w:rPr>
        <w:t>почта</w:t>
      </w:r>
      <w:r w:rsidRPr="00594C44">
        <w:rPr>
          <w:rStyle w:val="Zag11"/>
          <w:rFonts w:eastAsia="@Arial Unicode MS"/>
          <w:sz w:val="24"/>
          <w:szCs w:val="24"/>
        </w:rPr>
        <w:t xml:space="preserve">, </w:t>
      </w:r>
      <w:r w:rsidRPr="00594C44">
        <w:rPr>
          <w:rStyle w:val="Zag11"/>
          <w:rFonts w:eastAsia="@Arial Unicode MS"/>
          <w:i/>
          <w:iCs/>
          <w:sz w:val="24"/>
          <w:szCs w:val="24"/>
        </w:rPr>
        <w:t>телеграф</w:t>
      </w:r>
      <w:r w:rsidRPr="00594C44">
        <w:rPr>
          <w:rStyle w:val="Zag11"/>
          <w:rFonts w:eastAsia="@Arial Unicode MS"/>
          <w:sz w:val="24"/>
          <w:szCs w:val="24"/>
        </w:rPr>
        <w:t xml:space="preserve">, </w:t>
      </w:r>
      <w:r w:rsidRPr="00594C44">
        <w:rPr>
          <w:rStyle w:val="Zag11"/>
          <w:rFonts w:eastAsia="@Arial Unicode MS"/>
          <w:i/>
          <w:iCs/>
          <w:sz w:val="24"/>
          <w:szCs w:val="24"/>
        </w:rPr>
        <w:t>телефон, электронная почта, аудио- и видеочаты, форум.</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Россия на карте, государственная граница России.</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 xml:space="preserve">Города России. Санкт-Петербург: достопримечательности (Зимний дворец, памятник Петру I – Медный всадник, </w:t>
      </w:r>
      <w:r w:rsidRPr="00594C44">
        <w:rPr>
          <w:rStyle w:val="Zag11"/>
          <w:rFonts w:eastAsia="@Arial Unicode MS"/>
          <w:i/>
          <w:iCs/>
          <w:sz w:val="24"/>
          <w:szCs w:val="24"/>
        </w:rPr>
        <w:t>разводные мосты через Неву</w:t>
      </w:r>
      <w:r w:rsidRPr="00594C44">
        <w:rPr>
          <w:rStyle w:val="Zag11"/>
          <w:rFonts w:eastAsia="@Arial Unicode MS"/>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 xml:space="preserve">Родной край – частица России.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w:t>
      </w:r>
      <w:r>
        <w:rPr>
          <w:rStyle w:val="Zag11"/>
          <w:rFonts w:eastAsia="@Arial Unicode MS"/>
          <w:sz w:val="24"/>
          <w:szCs w:val="24"/>
        </w:rPr>
        <w:t xml:space="preserve">Святыни родного края. </w:t>
      </w:r>
    </w:p>
    <w:p w:rsidR="00F06FD5" w:rsidRPr="00594C44" w:rsidRDefault="00F06FD5" w:rsidP="00157A35">
      <w:pPr>
        <w:pStyle w:val="a6"/>
        <w:spacing w:line="240" w:lineRule="auto"/>
        <w:rPr>
          <w:rStyle w:val="Zag11"/>
          <w:rFonts w:eastAsia="@Arial Unicode MS"/>
          <w:sz w:val="24"/>
          <w:szCs w:val="24"/>
        </w:rPr>
      </w:pPr>
      <w:r w:rsidRPr="00594C44">
        <w:rPr>
          <w:rStyle w:val="Zag11"/>
          <w:rFonts w:eastAsia="@Arial Unicode MS"/>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06FD5" w:rsidRPr="00594C44" w:rsidRDefault="00F06FD5" w:rsidP="00157A35">
      <w:pPr>
        <w:pStyle w:val="a6"/>
        <w:spacing w:line="240" w:lineRule="auto"/>
      </w:pPr>
      <w:r w:rsidRPr="00594C44">
        <w:rPr>
          <w:rStyle w:val="Zag11"/>
          <w:rFonts w:eastAsia="@Arial Unicode MS"/>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94C44">
        <w:t>.</w:t>
      </w:r>
    </w:p>
    <w:p w:rsidR="00F06FD5" w:rsidRPr="00157A35" w:rsidRDefault="00F06FD5" w:rsidP="00157A35">
      <w:pPr>
        <w:pStyle w:val="a6"/>
        <w:spacing w:line="240" w:lineRule="auto"/>
        <w:rPr>
          <w:sz w:val="24"/>
          <w:szCs w:val="24"/>
        </w:rPr>
      </w:pPr>
      <w:r w:rsidRPr="00157A35">
        <w:rPr>
          <w:sz w:val="24"/>
          <w:szCs w:val="24"/>
        </w:rPr>
        <w:t>Правила безопасной жизни</w:t>
      </w:r>
    </w:p>
    <w:p w:rsidR="00F06FD5" w:rsidRPr="00157A35" w:rsidRDefault="00F06FD5" w:rsidP="00157A35">
      <w:pPr>
        <w:pStyle w:val="a6"/>
        <w:spacing w:line="240" w:lineRule="auto"/>
        <w:rPr>
          <w:sz w:val="24"/>
          <w:szCs w:val="24"/>
        </w:rPr>
      </w:pPr>
      <w:r w:rsidRPr="00157A35">
        <w:rPr>
          <w:sz w:val="24"/>
          <w:szCs w:val="24"/>
        </w:rPr>
        <w:t>Ценность здоровья и здорового образа жизни.</w:t>
      </w:r>
    </w:p>
    <w:p w:rsidR="00F06FD5" w:rsidRPr="00157A35" w:rsidRDefault="00F06FD5" w:rsidP="00157A35">
      <w:pPr>
        <w:pStyle w:val="a6"/>
        <w:spacing w:line="240" w:lineRule="auto"/>
        <w:rPr>
          <w:sz w:val="24"/>
          <w:szCs w:val="24"/>
        </w:rPr>
      </w:pPr>
      <w:r w:rsidRPr="00157A35">
        <w:rPr>
          <w:spacing w:val="2"/>
          <w:sz w:val="24"/>
          <w:szCs w:val="24"/>
        </w:rPr>
        <w:t>Режим дня школьника, чередование труда и отдыха в</w:t>
      </w:r>
      <w:r w:rsidRPr="00157A35">
        <w:rPr>
          <w:sz w:val="24"/>
          <w:szCs w:val="24"/>
        </w:rPr>
        <w:t xml:space="preserve">режиме дня; личная гигиена. Физическая культура, закаливание, игры на воздухе как условие сохранения и укрепления </w:t>
      </w:r>
      <w:r w:rsidRPr="00157A35">
        <w:rPr>
          <w:spacing w:val="2"/>
          <w:sz w:val="24"/>
          <w:szCs w:val="24"/>
        </w:rPr>
        <w:t>здоровья. Личная ответственность каждого человека за со</w:t>
      </w:r>
      <w:r w:rsidRPr="00157A35">
        <w:rPr>
          <w:sz w:val="24"/>
          <w:szCs w:val="24"/>
        </w:rPr>
        <w:t xml:space="preserve">хранение и укрепление своего физического и нравственного здоровья. Номера телефонов экстренной помощи. Первая </w:t>
      </w:r>
      <w:r w:rsidRPr="00157A35">
        <w:rPr>
          <w:spacing w:val="2"/>
          <w:sz w:val="24"/>
          <w:szCs w:val="24"/>
        </w:rPr>
        <w:t>помощь при лёгких травмах (ушиб, порез, ожог), обмора</w:t>
      </w:r>
      <w:r w:rsidRPr="00157A35">
        <w:rPr>
          <w:sz w:val="24"/>
          <w:szCs w:val="24"/>
        </w:rPr>
        <w:t>живании, перегреве.</w:t>
      </w:r>
    </w:p>
    <w:p w:rsidR="00F06FD5" w:rsidRPr="00157A35" w:rsidRDefault="00F06FD5" w:rsidP="00157A35">
      <w:pPr>
        <w:pStyle w:val="a6"/>
        <w:spacing w:line="240" w:lineRule="auto"/>
        <w:rPr>
          <w:sz w:val="24"/>
          <w:szCs w:val="24"/>
        </w:rPr>
      </w:pPr>
      <w:r w:rsidRPr="00157A35">
        <w:rPr>
          <w:sz w:val="24"/>
          <w:szCs w:val="24"/>
        </w:rPr>
        <w:t xml:space="preserve">Дорога от дома до школы, правила безопасного поведения </w:t>
      </w:r>
      <w:r w:rsidRPr="00157A35">
        <w:rPr>
          <w:spacing w:val="2"/>
          <w:sz w:val="24"/>
          <w:szCs w:val="24"/>
        </w:rPr>
        <w:t>на дорогах, в лесу, на водоёме в разное время года. Пра</w:t>
      </w:r>
      <w:r w:rsidRPr="00157A35">
        <w:rPr>
          <w:sz w:val="24"/>
          <w:szCs w:val="24"/>
        </w:rPr>
        <w:t>вила пожарной безопасности, основные правила обращенияс газом, электричеством, водой.</w:t>
      </w:r>
    </w:p>
    <w:p w:rsidR="00F06FD5" w:rsidRPr="00157A35" w:rsidRDefault="00F06FD5" w:rsidP="00157A35">
      <w:pPr>
        <w:pStyle w:val="a6"/>
        <w:spacing w:line="240" w:lineRule="auto"/>
        <w:rPr>
          <w:sz w:val="24"/>
          <w:szCs w:val="24"/>
        </w:rPr>
      </w:pPr>
      <w:r w:rsidRPr="00157A35">
        <w:rPr>
          <w:sz w:val="24"/>
          <w:szCs w:val="24"/>
        </w:rPr>
        <w:t>Правила безопасного поведения в природе.</w:t>
      </w:r>
    </w:p>
    <w:p w:rsidR="00F06FD5" w:rsidRPr="004D5F7B" w:rsidRDefault="00F06FD5" w:rsidP="00105049">
      <w:pPr>
        <w:pStyle w:val="a6"/>
        <w:spacing w:line="240" w:lineRule="auto"/>
        <w:rPr>
          <w:sz w:val="24"/>
          <w:szCs w:val="24"/>
        </w:rPr>
      </w:pPr>
      <w:r w:rsidRPr="00157A35">
        <w:rPr>
          <w:sz w:val="24"/>
          <w:szCs w:val="24"/>
        </w:rPr>
        <w:t xml:space="preserve">Забота о здоровье </w:t>
      </w:r>
      <w:r>
        <w:rPr>
          <w:sz w:val="24"/>
          <w:szCs w:val="24"/>
        </w:rPr>
        <w:t>и безопасности окружающих людей</w:t>
      </w:r>
      <w:r w:rsidRPr="00157A35">
        <w:rPr>
          <w:sz w:val="24"/>
          <w:szCs w:val="24"/>
        </w:rPr>
        <w:t>.</w:t>
      </w:r>
    </w:p>
    <w:p w:rsidR="00F06FD5" w:rsidRPr="00105049" w:rsidRDefault="00F06FD5" w:rsidP="00105049">
      <w:pPr>
        <w:pStyle w:val="a6"/>
        <w:spacing w:line="240" w:lineRule="auto"/>
        <w:rPr>
          <w:b/>
          <w:sz w:val="24"/>
          <w:szCs w:val="24"/>
        </w:rPr>
      </w:pPr>
      <w:bookmarkStart w:id="136" w:name="_Toc288394090"/>
      <w:bookmarkStart w:id="137" w:name="_Toc288410557"/>
      <w:bookmarkStart w:id="138" w:name="_Toc288410686"/>
      <w:bookmarkStart w:id="139" w:name="_Toc294246103"/>
      <w:r>
        <w:rPr>
          <w:b/>
          <w:sz w:val="24"/>
          <w:szCs w:val="24"/>
        </w:rPr>
        <w:t>2.2.2.6</w:t>
      </w:r>
      <w:r w:rsidRPr="00105049">
        <w:rPr>
          <w:b/>
          <w:sz w:val="24"/>
          <w:szCs w:val="24"/>
        </w:rPr>
        <w:t xml:space="preserve">.Основы </w:t>
      </w:r>
      <w:bookmarkEnd w:id="136"/>
      <w:bookmarkEnd w:id="137"/>
      <w:bookmarkEnd w:id="138"/>
      <w:r w:rsidRPr="00105049">
        <w:rPr>
          <w:b/>
          <w:sz w:val="24"/>
          <w:szCs w:val="24"/>
        </w:rPr>
        <w:t>религиозных культур и светской этики</w:t>
      </w:r>
      <w:bookmarkEnd w:id="139"/>
    </w:p>
    <w:p w:rsidR="00F06FD5" w:rsidRPr="00105049" w:rsidRDefault="00F06FD5" w:rsidP="00105049">
      <w:pPr>
        <w:pStyle w:val="a6"/>
        <w:spacing w:line="240" w:lineRule="auto"/>
        <w:rPr>
          <w:b/>
          <w:sz w:val="24"/>
          <w:szCs w:val="24"/>
        </w:rPr>
      </w:pPr>
      <w:r w:rsidRPr="00105049">
        <w:rPr>
          <w:b/>
          <w:sz w:val="24"/>
          <w:szCs w:val="24"/>
        </w:rPr>
        <w:t>Основное содержание предметной области</w:t>
      </w:r>
    </w:p>
    <w:p w:rsidR="00F06FD5" w:rsidRPr="00105049" w:rsidRDefault="00F06FD5" w:rsidP="00105049">
      <w:pPr>
        <w:pStyle w:val="a6"/>
        <w:spacing w:line="240" w:lineRule="auto"/>
        <w:rPr>
          <w:sz w:val="24"/>
          <w:szCs w:val="24"/>
        </w:rPr>
      </w:pPr>
      <w:r w:rsidRPr="00105049">
        <w:rPr>
          <w:sz w:val="24"/>
          <w:szCs w:val="24"/>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Родители (законные представители) ежегодно выбирают модуль «Основы православной культуры». Это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w:t>
      </w:r>
      <w:r w:rsidRPr="00105049">
        <w:rPr>
          <w:sz w:val="24"/>
          <w:szCs w:val="24"/>
        </w:rPr>
        <w:lastRenderedPageBreak/>
        <w:t>материала по предмету,  который позволяет использовать его как самостоятельный учебный компонент.</w:t>
      </w:r>
    </w:p>
    <w:p w:rsidR="000F5846" w:rsidRPr="000F5846" w:rsidRDefault="000F5846" w:rsidP="000F5846">
      <w:pPr>
        <w:spacing w:after="0"/>
        <w:ind w:firstLine="709"/>
        <w:jc w:val="both"/>
        <w:rPr>
          <w:rFonts w:ascii="Times New Roman" w:hAnsi="Times New Roman"/>
          <w:sz w:val="24"/>
          <w:szCs w:val="24"/>
        </w:rPr>
      </w:pPr>
      <w:r w:rsidRPr="000F5846">
        <w:rPr>
          <w:rFonts w:ascii="Times New Roman" w:hAnsi="Times New Roman"/>
          <w:sz w:val="24"/>
          <w:szCs w:val="24"/>
        </w:rPr>
        <w:t>Россия – наша Родина.</w:t>
      </w:r>
    </w:p>
    <w:p w:rsidR="000F5846" w:rsidRPr="000F5846" w:rsidRDefault="000F5846" w:rsidP="000F5846">
      <w:pPr>
        <w:spacing w:after="0"/>
        <w:ind w:firstLine="709"/>
        <w:jc w:val="both"/>
        <w:rPr>
          <w:rFonts w:ascii="Times New Roman" w:hAnsi="Times New Roman"/>
          <w:sz w:val="24"/>
          <w:szCs w:val="24"/>
        </w:rPr>
      </w:pPr>
      <w:r w:rsidRPr="000F5846">
        <w:rPr>
          <w:rFonts w:ascii="Times New Roman" w:hAnsi="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F5846" w:rsidRPr="000F5846" w:rsidRDefault="000F5846" w:rsidP="000F5846">
      <w:pPr>
        <w:spacing w:after="0"/>
        <w:ind w:firstLine="709"/>
        <w:jc w:val="both"/>
        <w:rPr>
          <w:rFonts w:ascii="Times New Roman" w:hAnsi="Times New Roman"/>
          <w:sz w:val="24"/>
          <w:szCs w:val="24"/>
        </w:rPr>
      </w:pPr>
      <w:r w:rsidRPr="000F5846">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0F5846" w:rsidRDefault="000F5846" w:rsidP="000F5846">
      <w:pPr>
        <w:pStyle w:val="4"/>
        <w:spacing w:before="0" w:after="0" w:line="240" w:lineRule="auto"/>
        <w:jc w:val="both"/>
        <w:rPr>
          <w:rFonts w:ascii="Times New Roman" w:hAnsi="Times New Roman" w:cs="Times New Roman"/>
          <w:sz w:val="28"/>
          <w:szCs w:val="28"/>
        </w:rPr>
      </w:pPr>
    </w:p>
    <w:p w:rsidR="00F06FD5" w:rsidRPr="004D5F7B" w:rsidRDefault="00F06FD5" w:rsidP="007D685C">
      <w:pPr>
        <w:pStyle w:val="af0"/>
        <w:spacing w:line="240" w:lineRule="auto"/>
      </w:pPr>
      <w:bookmarkStart w:id="140" w:name="_Toc288394091"/>
      <w:bookmarkStart w:id="141" w:name="_Toc288410558"/>
      <w:bookmarkStart w:id="142" w:name="_Toc288410687"/>
      <w:bookmarkStart w:id="143" w:name="_Toc294246104"/>
      <w:r>
        <w:t>2.2.2.7.</w:t>
      </w:r>
      <w:r w:rsidRPr="004D5F7B">
        <w:t>Изобразительное искусство</w:t>
      </w:r>
      <w:bookmarkEnd w:id="140"/>
      <w:bookmarkEnd w:id="141"/>
      <w:bookmarkEnd w:id="142"/>
      <w:bookmarkEnd w:id="143"/>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Виды художественной деятельности</w:t>
      </w:r>
    </w:p>
    <w:p w:rsidR="00F06FD5"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b/>
          <w:bCs/>
          <w:color w:val="auto"/>
          <w:sz w:val="24"/>
          <w:szCs w:val="24"/>
        </w:rPr>
        <w:t xml:space="preserve">Восприятие произведений искусства. </w:t>
      </w:r>
      <w:r w:rsidRPr="004D5F7B">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D5F7B">
        <w:rPr>
          <w:rFonts w:ascii="Times New Roman" w:hAnsi="Times New Roman"/>
          <w:color w:val="auto"/>
          <w:spacing w:val="2"/>
          <w:sz w:val="24"/>
          <w:szCs w:val="24"/>
        </w:rPr>
        <w:t>ству. Фотография и произведение изобразительного искус</w:t>
      </w:r>
      <w:r w:rsidRPr="004D5F7B">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4D5F7B">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4D5F7B">
        <w:rPr>
          <w:rFonts w:ascii="Times New Roman" w:hAnsi="Times New Roman"/>
          <w:color w:val="auto"/>
          <w:sz w:val="24"/>
          <w:szCs w:val="24"/>
        </w:rPr>
        <w:t xml:space="preserve">вители изобразительного искусства народов России (по выбору). Ведущие художественные музеи России (ГТГ, Русский музей, Эрмитаж) и региональные музеи. </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z w:val="24"/>
          <w:szCs w:val="24"/>
        </w:rPr>
        <w:t xml:space="preserve">Рисунок. </w:t>
      </w:r>
      <w:r w:rsidRPr="004D5F7B">
        <w:rPr>
          <w:rFonts w:ascii="Times New Roman" w:hAnsi="Times New Roman"/>
          <w:color w:val="auto"/>
          <w:sz w:val="24"/>
          <w:szCs w:val="24"/>
        </w:rPr>
        <w:t>Материалы для рисунка: карандаш, ручка, фломастер, уголь, пастель, мелки и</w:t>
      </w:r>
      <w:r w:rsidRPr="004D5F7B">
        <w:rPr>
          <w:rFonts w:ascii="Times New Roman" w:hAnsi="Times New Roman"/>
          <w:color w:val="auto"/>
          <w:sz w:val="24"/>
          <w:szCs w:val="24"/>
        </w:rPr>
        <w:t> </w:t>
      </w:r>
      <w:r w:rsidRPr="004D5F7B">
        <w:rPr>
          <w:rFonts w:ascii="Times New Roman" w:hAnsi="Times New Roman"/>
          <w:color w:val="auto"/>
          <w:sz w:val="24"/>
          <w:szCs w:val="24"/>
        </w:rPr>
        <w:t>т.</w:t>
      </w:r>
      <w:r w:rsidRPr="004D5F7B">
        <w:rPr>
          <w:rFonts w:ascii="Times New Roman" w:hAnsi="Times New Roman"/>
          <w:color w:val="auto"/>
          <w:sz w:val="24"/>
          <w:szCs w:val="24"/>
        </w:rPr>
        <w:t> </w:t>
      </w:r>
      <w:r w:rsidRPr="004D5F7B">
        <w:rPr>
          <w:rFonts w:ascii="Times New Roman" w:hAnsi="Times New Roman"/>
          <w:color w:val="auto"/>
          <w:sz w:val="24"/>
          <w:szCs w:val="24"/>
        </w:rPr>
        <w:t xml:space="preserve">д. Приёмы работы с различными графическими материалами. Красота и разнообразие </w:t>
      </w:r>
      <w:r w:rsidRPr="004D5F7B">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4D5F7B">
        <w:rPr>
          <w:rFonts w:ascii="Times New Roman" w:hAnsi="Times New Roman"/>
          <w:color w:val="auto"/>
          <w:sz w:val="24"/>
          <w:szCs w:val="24"/>
        </w:rPr>
        <w:t>общие и характерные черты.</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pacing w:val="2"/>
          <w:sz w:val="24"/>
          <w:szCs w:val="24"/>
        </w:rPr>
        <w:t xml:space="preserve">Живопись. </w:t>
      </w:r>
      <w:r w:rsidRPr="004D5F7B">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4D5F7B">
        <w:rPr>
          <w:rFonts w:ascii="Times New Roman" w:hAnsi="Times New Roman"/>
          <w:color w:val="auto"/>
          <w:sz w:val="24"/>
          <w:szCs w:val="24"/>
        </w:rPr>
        <w:t>средствами живописи. Цвет основа языка живописи.</w:t>
      </w:r>
      <w:r>
        <w:rPr>
          <w:rFonts w:ascii="Times New Roman" w:hAnsi="Times New Roman"/>
          <w:color w:val="auto"/>
          <w:sz w:val="24"/>
          <w:szCs w:val="24"/>
        </w:rPr>
        <w:t xml:space="preserve"> </w:t>
      </w:r>
      <w:r w:rsidRPr="004D5F7B">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4D5F7B">
        <w:rPr>
          <w:rFonts w:ascii="Times New Roman" w:hAnsi="Times New Roman"/>
          <w:color w:val="auto"/>
          <w:sz w:val="24"/>
          <w:szCs w:val="24"/>
        </w:rPr>
        <w:t>задачами. Образы природы и человека в живописи.</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pacing w:val="2"/>
          <w:sz w:val="24"/>
          <w:szCs w:val="24"/>
        </w:rPr>
        <w:t xml:space="preserve">Скульптура. </w:t>
      </w:r>
      <w:r w:rsidRPr="004D5F7B">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4D5F7B">
        <w:rPr>
          <w:rFonts w:ascii="Times New Roman" w:hAnsi="Times New Roman"/>
          <w:color w:val="auto"/>
          <w:sz w:val="24"/>
          <w:szCs w:val="24"/>
        </w:rPr>
        <w:t xml:space="preserve">с пластическими скульптурными материалами для создания </w:t>
      </w:r>
      <w:r w:rsidRPr="004D5F7B">
        <w:rPr>
          <w:rFonts w:ascii="Times New Roman" w:hAnsi="Times New Roman"/>
          <w:color w:val="auto"/>
          <w:spacing w:val="2"/>
          <w:sz w:val="24"/>
          <w:szCs w:val="24"/>
        </w:rPr>
        <w:t xml:space="preserve">выразительного образа (пластилин, глина — раскатывание, </w:t>
      </w:r>
      <w:r w:rsidRPr="004D5F7B">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z w:val="24"/>
          <w:szCs w:val="24"/>
        </w:rPr>
        <w:t xml:space="preserve">Художественное конструирование и дизайн. </w:t>
      </w:r>
      <w:r w:rsidRPr="004D5F7B">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4D5F7B">
        <w:rPr>
          <w:rFonts w:ascii="Times New Roman" w:hAnsi="Times New Roman"/>
          <w:color w:val="auto"/>
          <w:sz w:val="24"/>
          <w:szCs w:val="24"/>
        </w:rPr>
        <w:t> </w:t>
      </w:r>
      <w:r w:rsidRPr="004D5F7B">
        <w:rPr>
          <w:rFonts w:ascii="Times New Roman" w:hAnsi="Times New Roman"/>
          <w:color w:val="auto"/>
          <w:sz w:val="24"/>
          <w:szCs w:val="24"/>
        </w:rPr>
        <w:t xml:space="preserve">др.). Элементарные приёмы работы с различными материалами для создания </w:t>
      </w:r>
      <w:r w:rsidRPr="004D5F7B">
        <w:rPr>
          <w:rFonts w:ascii="Times New Roman" w:hAnsi="Times New Roman"/>
          <w:color w:val="auto"/>
          <w:spacing w:val="2"/>
          <w:sz w:val="24"/>
          <w:szCs w:val="24"/>
        </w:rPr>
        <w:t xml:space="preserve">выразительного образа (пластилин — раскатывание, набор </w:t>
      </w:r>
      <w:r w:rsidRPr="004D5F7B">
        <w:rPr>
          <w:rFonts w:ascii="Times New Roman" w:hAnsi="Times New Roman"/>
          <w:color w:val="auto"/>
          <w:sz w:val="24"/>
          <w:szCs w:val="24"/>
        </w:rPr>
        <w:t xml:space="preserve">объёма, вытягивание формы; бумага и картон — сгибание, </w:t>
      </w:r>
      <w:r w:rsidRPr="004D5F7B">
        <w:rPr>
          <w:rFonts w:ascii="Times New Roman" w:hAnsi="Times New Roman"/>
          <w:color w:val="auto"/>
          <w:spacing w:val="2"/>
          <w:sz w:val="24"/>
          <w:szCs w:val="24"/>
        </w:rPr>
        <w:t xml:space="preserve">вырезание). Представление о возможностях использования </w:t>
      </w:r>
      <w:r w:rsidRPr="004D5F7B">
        <w:rPr>
          <w:rFonts w:ascii="Times New Roman" w:hAnsi="Times New Roman"/>
          <w:color w:val="auto"/>
          <w:sz w:val="24"/>
          <w:szCs w:val="24"/>
        </w:rPr>
        <w:t>навыков художественного конструирования и моделирования в жизни человека.</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b/>
          <w:bCs/>
          <w:color w:val="auto"/>
          <w:spacing w:val="-4"/>
          <w:sz w:val="24"/>
          <w:szCs w:val="24"/>
        </w:rPr>
        <w:t xml:space="preserve">Декоративно­прикладное искусство. </w:t>
      </w:r>
      <w:r w:rsidRPr="004D5F7B">
        <w:rPr>
          <w:rFonts w:ascii="Times New Roman" w:hAnsi="Times New Roman"/>
          <w:color w:val="auto"/>
          <w:spacing w:val="-4"/>
          <w:sz w:val="24"/>
          <w:szCs w:val="24"/>
        </w:rPr>
        <w:t>Истоки декоративно­</w:t>
      </w:r>
      <w:r w:rsidRPr="004D5F7B">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4D5F7B">
        <w:rPr>
          <w:rFonts w:ascii="Times New Roman" w:hAnsi="Times New Roman"/>
          <w:color w:val="auto"/>
          <w:spacing w:val="2"/>
          <w:sz w:val="24"/>
          <w:szCs w:val="24"/>
        </w:rPr>
        <w:t xml:space="preserve">жилища, предметов быта, орудий труда, костюма; музыка, </w:t>
      </w:r>
      <w:r w:rsidRPr="004D5F7B">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4D5F7B">
        <w:rPr>
          <w:rFonts w:ascii="Times New Roman" w:hAnsi="Times New Roman"/>
          <w:color w:val="auto"/>
          <w:spacing w:val="2"/>
          <w:sz w:val="24"/>
          <w:szCs w:val="24"/>
        </w:rPr>
        <w:t>и женской красоте, отражённые в изобразительном искус</w:t>
      </w:r>
      <w:r w:rsidRPr="004D5F7B">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4D5F7B">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4D5F7B">
        <w:rPr>
          <w:rFonts w:ascii="Times New Roman" w:hAnsi="Times New Roman"/>
          <w:color w:val="auto"/>
          <w:sz w:val="24"/>
          <w:szCs w:val="24"/>
        </w:rPr>
        <w:t>деревьев, морозные узоры на стекле и</w:t>
      </w:r>
      <w:r w:rsidRPr="004D5F7B">
        <w:rPr>
          <w:rFonts w:ascii="Times New Roman" w:hAnsi="Times New Roman"/>
          <w:color w:val="auto"/>
          <w:sz w:val="24"/>
          <w:szCs w:val="24"/>
        </w:rPr>
        <w:t> </w:t>
      </w:r>
      <w:r w:rsidRPr="004D5F7B">
        <w:rPr>
          <w:rFonts w:ascii="Times New Roman" w:hAnsi="Times New Roman"/>
          <w:color w:val="auto"/>
          <w:sz w:val="24"/>
          <w:szCs w:val="24"/>
        </w:rPr>
        <w:t>т.</w:t>
      </w:r>
      <w:r w:rsidRPr="004D5F7B">
        <w:rPr>
          <w:rFonts w:ascii="Times New Roman" w:hAnsi="Times New Roman"/>
          <w:color w:val="auto"/>
          <w:sz w:val="24"/>
          <w:szCs w:val="24"/>
        </w:rPr>
        <w:t> </w:t>
      </w:r>
      <w:r w:rsidRPr="004D5F7B">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lastRenderedPageBreak/>
        <w:t>Азбука искусства. Как говорит искусство?</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pacing w:val="-2"/>
          <w:sz w:val="24"/>
          <w:szCs w:val="24"/>
        </w:rPr>
        <w:t xml:space="preserve">Композиция. </w:t>
      </w:r>
      <w:r w:rsidRPr="004D5F7B">
        <w:rPr>
          <w:rFonts w:ascii="Times New Roman" w:hAnsi="Times New Roman"/>
          <w:color w:val="auto"/>
          <w:spacing w:val="-2"/>
          <w:sz w:val="24"/>
          <w:szCs w:val="24"/>
        </w:rPr>
        <w:t>Элементарные приёмы композиции на плос</w:t>
      </w:r>
      <w:r w:rsidRPr="004D5F7B">
        <w:rPr>
          <w:rFonts w:ascii="Times New Roman" w:hAnsi="Times New Roman"/>
          <w:color w:val="auto"/>
          <w:spacing w:val="2"/>
          <w:sz w:val="24"/>
          <w:szCs w:val="24"/>
        </w:rPr>
        <w:t xml:space="preserve">кости и в пространстве. Понятия: горизонталь, вертикаль </w:t>
      </w:r>
      <w:r w:rsidRPr="004D5F7B">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4D5F7B">
        <w:rPr>
          <w:rFonts w:ascii="Times New Roman" w:hAnsi="Times New Roman"/>
          <w:color w:val="auto"/>
          <w:sz w:val="24"/>
          <w:szCs w:val="24"/>
        </w:rPr>
        <w:t> </w:t>
      </w:r>
      <w:r w:rsidRPr="004D5F7B">
        <w:rPr>
          <w:rFonts w:ascii="Times New Roman" w:hAnsi="Times New Roman"/>
          <w:color w:val="auto"/>
          <w:sz w:val="24"/>
          <w:szCs w:val="24"/>
        </w:rPr>
        <w:t>т.</w:t>
      </w:r>
      <w:r w:rsidRPr="004D5F7B">
        <w:rPr>
          <w:rFonts w:ascii="Times New Roman" w:hAnsi="Times New Roman"/>
          <w:color w:val="auto"/>
          <w:sz w:val="24"/>
          <w:szCs w:val="24"/>
        </w:rPr>
        <w:t> </w:t>
      </w:r>
      <w:r w:rsidRPr="004D5F7B">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z w:val="24"/>
          <w:szCs w:val="24"/>
        </w:rPr>
        <w:t xml:space="preserve">Цвет. </w:t>
      </w:r>
      <w:r w:rsidRPr="004D5F7B">
        <w:rPr>
          <w:rFonts w:ascii="Times New Roman" w:hAnsi="Times New Roman"/>
          <w:color w:val="auto"/>
          <w:sz w:val="24"/>
          <w:szCs w:val="24"/>
        </w:rPr>
        <w:t xml:space="preserve">Основные и составные цвета. Тёплые и холодные </w:t>
      </w:r>
      <w:r w:rsidRPr="004D5F7B">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4D5F7B">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pacing w:val="2"/>
          <w:sz w:val="24"/>
          <w:szCs w:val="24"/>
        </w:rPr>
        <w:t xml:space="preserve">Линия. </w:t>
      </w:r>
      <w:r w:rsidRPr="004D5F7B">
        <w:rPr>
          <w:rFonts w:ascii="Times New Roman" w:hAnsi="Times New Roman"/>
          <w:color w:val="auto"/>
          <w:spacing w:val="2"/>
          <w:sz w:val="24"/>
          <w:szCs w:val="24"/>
        </w:rPr>
        <w:t xml:space="preserve">Многообразие линий (тонкие, толстые, прямые, </w:t>
      </w:r>
      <w:r w:rsidRPr="004D5F7B">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z w:val="24"/>
          <w:szCs w:val="24"/>
        </w:rPr>
        <w:t xml:space="preserve">Форма. </w:t>
      </w:r>
      <w:r w:rsidRPr="004D5F7B">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D5F7B">
        <w:rPr>
          <w:rFonts w:ascii="Times New Roman" w:hAnsi="Times New Roman"/>
          <w:color w:val="auto"/>
          <w:spacing w:val="2"/>
          <w:sz w:val="24"/>
          <w:szCs w:val="24"/>
        </w:rPr>
        <w:t>Трансформация форм. Влияние формы предмета на пред</w:t>
      </w:r>
      <w:r w:rsidRPr="004D5F7B">
        <w:rPr>
          <w:rFonts w:ascii="Times New Roman" w:hAnsi="Times New Roman"/>
          <w:color w:val="auto"/>
          <w:sz w:val="24"/>
          <w:szCs w:val="24"/>
        </w:rPr>
        <w:t>ставление о его характере. Силуэт.</w:t>
      </w:r>
    </w:p>
    <w:p w:rsidR="00F06FD5" w:rsidRPr="004D5F7B" w:rsidRDefault="00F06FD5" w:rsidP="004D5F7B">
      <w:pPr>
        <w:pStyle w:val="ac"/>
        <w:spacing w:line="240" w:lineRule="auto"/>
        <w:ind w:firstLine="454"/>
        <w:rPr>
          <w:rFonts w:ascii="Times New Roman" w:hAnsi="Times New Roman"/>
          <w:b/>
          <w:bCs/>
          <w:color w:val="auto"/>
          <w:sz w:val="24"/>
          <w:szCs w:val="24"/>
        </w:rPr>
      </w:pPr>
      <w:r w:rsidRPr="004D5F7B">
        <w:rPr>
          <w:rFonts w:ascii="Times New Roman" w:hAnsi="Times New Roman"/>
          <w:b/>
          <w:bCs/>
          <w:color w:val="auto"/>
          <w:spacing w:val="2"/>
          <w:sz w:val="24"/>
          <w:szCs w:val="24"/>
        </w:rPr>
        <w:t xml:space="preserve">Объём. </w:t>
      </w:r>
      <w:r w:rsidRPr="004D5F7B">
        <w:rPr>
          <w:rFonts w:ascii="Times New Roman" w:hAnsi="Times New Roman"/>
          <w:color w:val="auto"/>
          <w:spacing w:val="2"/>
          <w:sz w:val="24"/>
          <w:szCs w:val="24"/>
        </w:rPr>
        <w:t xml:space="preserve">Объём в пространстве и объём на плоскости. </w:t>
      </w:r>
      <w:r w:rsidRPr="004D5F7B">
        <w:rPr>
          <w:rFonts w:ascii="Times New Roman" w:hAnsi="Times New Roman"/>
          <w:color w:val="auto"/>
          <w:sz w:val="24"/>
          <w:szCs w:val="24"/>
        </w:rPr>
        <w:t>Способы передачи объёма. Выразительность объёмных композиций.</w:t>
      </w:r>
    </w:p>
    <w:p w:rsidR="00F06FD5" w:rsidRPr="004D5F7B" w:rsidRDefault="00F06FD5" w:rsidP="004D5F7B">
      <w:pPr>
        <w:pStyle w:val="ac"/>
        <w:spacing w:line="240" w:lineRule="auto"/>
        <w:ind w:firstLine="454"/>
        <w:rPr>
          <w:rFonts w:ascii="Times New Roman" w:hAnsi="Times New Roman"/>
          <w:b/>
          <w:bCs/>
          <w:iCs/>
          <w:color w:val="auto"/>
          <w:spacing w:val="-2"/>
          <w:sz w:val="24"/>
          <w:szCs w:val="24"/>
        </w:rPr>
      </w:pPr>
      <w:r w:rsidRPr="004D5F7B">
        <w:rPr>
          <w:rFonts w:ascii="Times New Roman" w:hAnsi="Times New Roman"/>
          <w:b/>
          <w:bCs/>
          <w:iCs/>
          <w:color w:val="auto"/>
          <w:spacing w:val="-2"/>
          <w:sz w:val="24"/>
          <w:szCs w:val="24"/>
        </w:rPr>
        <w:t>Значимые темы искусства. О чём говорит искусство?</w:t>
      </w:r>
    </w:p>
    <w:p w:rsidR="00F06FD5" w:rsidRPr="004D5F7B" w:rsidRDefault="00F06FD5" w:rsidP="004D5F7B">
      <w:pPr>
        <w:pStyle w:val="ac"/>
        <w:spacing w:line="240" w:lineRule="auto"/>
        <w:ind w:firstLine="454"/>
        <w:rPr>
          <w:rFonts w:ascii="Times New Roman" w:hAnsi="Times New Roman"/>
          <w:b/>
          <w:bCs/>
          <w:iCs/>
          <w:color w:val="auto"/>
          <w:sz w:val="24"/>
          <w:szCs w:val="24"/>
        </w:rPr>
      </w:pPr>
      <w:r w:rsidRPr="004D5F7B">
        <w:rPr>
          <w:rFonts w:ascii="Times New Roman" w:hAnsi="Times New Roman"/>
          <w:b/>
          <w:bCs/>
          <w:iCs/>
          <w:color w:val="auto"/>
          <w:sz w:val="24"/>
          <w:szCs w:val="24"/>
        </w:rPr>
        <w:t>Опыт художественно­творческой деятельности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Освоение основ рисунка, живописи, скульптуры, деко</w:t>
      </w:r>
      <w:r w:rsidRPr="004D5F7B">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Овладение основами художественной грамоты: компози</w:t>
      </w:r>
      <w:r>
        <w:rPr>
          <w:rFonts w:ascii="Times New Roman" w:hAnsi="Times New Roman"/>
          <w:color w:val="auto"/>
          <w:sz w:val="24"/>
          <w:szCs w:val="24"/>
        </w:rPr>
        <w:t xml:space="preserve">цией, формой, </w:t>
      </w:r>
      <w:r w:rsidRPr="004D5F7B">
        <w:rPr>
          <w:rFonts w:ascii="Times New Roman" w:hAnsi="Times New Roman"/>
          <w:color w:val="auto"/>
          <w:sz w:val="24"/>
          <w:szCs w:val="24"/>
        </w:rPr>
        <w:t xml:space="preserve"> линией, цветом, объёмом, фактурой. </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Выбор и применение выразительных средств для реали</w:t>
      </w:r>
      <w:r w:rsidRPr="004D5F7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z w:val="24"/>
          <w:szCs w:val="24"/>
        </w:rPr>
        <w:t xml:space="preserve">Передача настроения в творческой работе с помощью цвета, </w:t>
      </w:r>
      <w:r w:rsidRPr="004D5F7B">
        <w:rPr>
          <w:rFonts w:ascii="Times New Roman" w:hAnsi="Times New Roman"/>
          <w:iCs/>
          <w:color w:val="auto"/>
          <w:sz w:val="24"/>
          <w:szCs w:val="24"/>
        </w:rPr>
        <w:t>тона</w:t>
      </w:r>
      <w:r w:rsidRPr="004D5F7B">
        <w:rPr>
          <w:rFonts w:ascii="Times New Roman" w:hAnsi="Times New Roman"/>
          <w:color w:val="auto"/>
          <w:sz w:val="24"/>
          <w:szCs w:val="24"/>
        </w:rPr>
        <w:t xml:space="preserve">, композиции, пространства, линии, штриха, пятна, объёма, </w:t>
      </w:r>
      <w:r w:rsidRPr="004D5F7B">
        <w:rPr>
          <w:rFonts w:ascii="Times New Roman" w:hAnsi="Times New Roman"/>
          <w:iCs/>
          <w:color w:val="auto"/>
          <w:sz w:val="24"/>
          <w:szCs w:val="24"/>
        </w:rPr>
        <w:t>фактуры материала</w:t>
      </w:r>
      <w:r w:rsidRPr="004D5F7B">
        <w:rPr>
          <w:rFonts w:ascii="Times New Roman" w:hAnsi="Times New Roman"/>
          <w:color w:val="auto"/>
          <w:sz w:val="24"/>
          <w:szCs w:val="24"/>
        </w:rPr>
        <w:t>.</w:t>
      </w:r>
    </w:p>
    <w:p w:rsidR="00F06FD5" w:rsidRPr="004D5F7B" w:rsidRDefault="00F06FD5" w:rsidP="004D5F7B">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Использование в индивидуальной и коллективной дея</w:t>
      </w:r>
      <w:r w:rsidRPr="004D5F7B">
        <w:rPr>
          <w:rFonts w:ascii="Times New Roman" w:hAnsi="Times New Roman"/>
          <w:color w:val="auto"/>
          <w:sz w:val="24"/>
          <w:szCs w:val="24"/>
        </w:rPr>
        <w:t xml:space="preserve">тельности различных художественных техник и материалов: </w:t>
      </w:r>
      <w:r w:rsidRPr="004D5F7B">
        <w:rPr>
          <w:rFonts w:ascii="Times New Roman" w:hAnsi="Times New Roman"/>
          <w:iCs/>
          <w:color w:val="auto"/>
          <w:spacing w:val="2"/>
          <w:sz w:val="24"/>
          <w:szCs w:val="24"/>
        </w:rPr>
        <w:t>коллажа</w:t>
      </w:r>
      <w:r>
        <w:rPr>
          <w:rFonts w:ascii="Times New Roman" w:hAnsi="Times New Roman"/>
          <w:color w:val="auto"/>
          <w:spacing w:val="2"/>
          <w:sz w:val="24"/>
          <w:szCs w:val="24"/>
        </w:rPr>
        <w:t>, аппликации,</w:t>
      </w:r>
      <w:r w:rsidRPr="004D5F7B">
        <w:rPr>
          <w:rFonts w:ascii="Times New Roman" w:hAnsi="Times New Roman"/>
          <w:color w:val="auto"/>
          <w:spacing w:val="2"/>
          <w:sz w:val="24"/>
          <w:szCs w:val="24"/>
        </w:rPr>
        <w:t xml:space="preserve"> бума</w:t>
      </w:r>
      <w:r>
        <w:rPr>
          <w:rFonts w:ascii="Times New Roman" w:hAnsi="Times New Roman"/>
          <w:color w:val="auto"/>
          <w:spacing w:val="2"/>
          <w:sz w:val="24"/>
          <w:szCs w:val="24"/>
        </w:rPr>
        <w:t>жной пластики, гуаши, акварели,</w:t>
      </w:r>
      <w:r w:rsidRPr="004D5F7B">
        <w:rPr>
          <w:rFonts w:ascii="Times New Roman" w:hAnsi="Times New Roman"/>
          <w:iCs/>
          <w:color w:val="auto"/>
          <w:sz w:val="24"/>
          <w:szCs w:val="24"/>
        </w:rPr>
        <w:t>туши</w:t>
      </w:r>
      <w:r w:rsidRPr="004D5F7B">
        <w:rPr>
          <w:rFonts w:ascii="Times New Roman" w:hAnsi="Times New Roman"/>
          <w:color w:val="auto"/>
          <w:sz w:val="24"/>
          <w:szCs w:val="24"/>
        </w:rPr>
        <w:t xml:space="preserve">, карандаша, фломастеров, </w:t>
      </w:r>
      <w:r w:rsidRPr="004D5F7B">
        <w:rPr>
          <w:rFonts w:ascii="Times New Roman" w:hAnsi="Times New Roman"/>
          <w:iCs/>
          <w:color w:val="auto"/>
          <w:sz w:val="24"/>
          <w:szCs w:val="24"/>
        </w:rPr>
        <w:t>пластилина</w:t>
      </w:r>
      <w:r w:rsidRPr="004D5F7B">
        <w:rPr>
          <w:rFonts w:ascii="Times New Roman" w:hAnsi="Times New Roman"/>
          <w:color w:val="auto"/>
          <w:sz w:val="24"/>
          <w:szCs w:val="24"/>
        </w:rPr>
        <w:t>, подручных и природных материалов.</w:t>
      </w:r>
    </w:p>
    <w:p w:rsidR="00F06FD5" w:rsidRPr="004D5F7B" w:rsidRDefault="00F06FD5" w:rsidP="00F566A1">
      <w:pPr>
        <w:pStyle w:val="ac"/>
        <w:spacing w:line="240" w:lineRule="auto"/>
        <w:ind w:firstLine="454"/>
        <w:rPr>
          <w:rFonts w:ascii="Times New Roman" w:hAnsi="Times New Roman"/>
          <w:color w:val="auto"/>
          <w:sz w:val="24"/>
          <w:szCs w:val="24"/>
        </w:rPr>
      </w:pPr>
      <w:r w:rsidRPr="004D5F7B">
        <w:rPr>
          <w:rFonts w:ascii="Times New Roman" w:hAnsi="Times New Roman"/>
          <w:color w:val="auto"/>
          <w:spacing w:val="-2"/>
          <w:sz w:val="24"/>
          <w:szCs w:val="24"/>
        </w:rPr>
        <w:t xml:space="preserve">Участие в обсуждении содержания и выразительных средств </w:t>
      </w:r>
      <w:r w:rsidRPr="004D5F7B">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F06FD5" w:rsidRDefault="00F06FD5" w:rsidP="008F2C5F">
      <w:pPr>
        <w:pStyle w:val="af0"/>
        <w:numPr>
          <w:ilvl w:val="3"/>
          <w:numId w:val="13"/>
        </w:numPr>
        <w:spacing w:line="240" w:lineRule="auto"/>
        <w:ind w:left="0" w:firstLine="0"/>
      </w:pPr>
      <w:bookmarkStart w:id="144" w:name="_Toc288394092"/>
      <w:bookmarkStart w:id="145" w:name="_Toc288410559"/>
      <w:bookmarkStart w:id="146" w:name="_Toc288410688"/>
      <w:bookmarkStart w:id="147" w:name="_Toc294246105"/>
      <w:r w:rsidRPr="004D5F7B">
        <w:t>Музыка</w:t>
      </w:r>
      <w:bookmarkEnd w:id="144"/>
      <w:bookmarkEnd w:id="145"/>
      <w:bookmarkEnd w:id="146"/>
      <w:bookmarkEnd w:id="147"/>
    </w:p>
    <w:p w:rsidR="00F06FD5" w:rsidRPr="00123DAD" w:rsidRDefault="00F06FD5" w:rsidP="00123DAD">
      <w:pPr>
        <w:pStyle w:val="aa"/>
        <w:ind w:left="360"/>
        <w:rPr>
          <w:rFonts w:ascii="Times New Roman" w:hAnsi="Times New Roman"/>
          <w:sz w:val="24"/>
          <w:szCs w:val="24"/>
        </w:rPr>
      </w:pPr>
      <w:r w:rsidRPr="00123DAD">
        <w:rPr>
          <w:rFonts w:ascii="Times New Roman" w:hAnsi="Times New Roman"/>
          <w:b/>
          <w:sz w:val="24"/>
          <w:szCs w:val="24"/>
        </w:rPr>
        <w:t>Музыка в жизни человека</w:t>
      </w:r>
      <w:r>
        <w:rPr>
          <w:rFonts w:ascii="Times New Roman" w:hAnsi="Times New Roman"/>
          <w:sz w:val="24"/>
          <w:szCs w:val="24"/>
        </w:rPr>
        <w:t xml:space="preserve">. </w:t>
      </w:r>
      <w:r w:rsidRPr="00123DAD">
        <w:rPr>
          <w:rFonts w:ascii="Times New Roman" w:hAnsi="Times New Roman"/>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b/>
          <w:sz w:val="24"/>
          <w:szCs w:val="24"/>
        </w:rPr>
        <w:lastRenderedPageBreak/>
        <w:t>Основные закономерности музыкального искусства.</w:t>
      </w:r>
      <w:r w:rsidRPr="00123DAD">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b/>
          <w:sz w:val="24"/>
          <w:szCs w:val="24"/>
        </w:rPr>
        <w:t xml:space="preserve">Музыкальная картина мира. </w:t>
      </w:r>
      <w:r w:rsidRPr="00123DAD">
        <w:rPr>
          <w:rFonts w:ascii="Times New Roman" w:hAnsi="Times New Roman"/>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F06FD5" w:rsidRPr="00123DAD" w:rsidRDefault="00F06FD5" w:rsidP="00123DAD">
      <w:pPr>
        <w:pStyle w:val="aa"/>
        <w:ind w:left="360"/>
        <w:rPr>
          <w:rFonts w:ascii="Times New Roman" w:hAnsi="Times New Roman"/>
          <w:sz w:val="24"/>
          <w:szCs w:val="24"/>
        </w:rPr>
      </w:pPr>
      <w:r w:rsidRPr="00123DAD">
        <w:rPr>
          <w:rFonts w:ascii="Times New Roman" w:hAnsi="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06FD5" w:rsidRPr="0084111E" w:rsidRDefault="00F06FD5" w:rsidP="0084111E">
      <w:pPr>
        <w:pStyle w:val="aa"/>
        <w:ind w:left="360"/>
        <w:rPr>
          <w:rFonts w:ascii="Times New Roman" w:hAnsi="Times New Roman"/>
          <w:sz w:val="24"/>
          <w:szCs w:val="24"/>
        </w:rPr>
      </w:pPr>
      <w:r w:rsidRPr="00123DAD">
        <w:rPr>
          <w:rFonts w:ascii="Times New Roman" w:hAnsi="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06FD5" w:rsidRPr="001A0B70" w:rsidRDefault="00F06FD5" w:rsidP="008F2C5F">
      <w:pPr>
        <w:pStyle w:val="af0"/>
        <w:numPr>
          <w:ilvl w:val="3"/>
          <w:numId w:val="13"/>
        </w:numPr>
        <w:spacing w:line="240" w:lineRule="auto"/>
        <w:ind w:left="0" w:firstLine="0"/>
      </w:pPr>
      <w:bookmarkStart w:id="148" w:name="_Toc288394093"/>
      <w:bookmarkStart w:id="149" w:name="_Toc288410560"/>
      <w:bookmarkStart w:id="150" w:name="_Toc288410689"/>
      <w:bookmarkStart w:id="151" w:name="_Toc294246106"/>
      <w:r w:rsidRPr="001A0B70">
        <w:t>Технология</w:t>
      </w:r>
      <w:bookmarkEnd w:id="148"/>
      <w:bookmarkEnd w:id="149"/>
      <w:bookmarkEnd w:id="150"/>
      <w:bookmarkEnd w:id="151"/>
    </w:p>
    <w:p w:rsidR="00F06FD5" w:rsidRPr="001A0B70" w:rsidRDefault="00F06FD5" w:rsidP="004D5F7B">
      <w:pPr>
        <w:pStyle w:val="ac"/>
        <w:spacing w:line="240" w:lineRule="auto"/>
        <w:ind w:firstLine="454"/>
        <w:rPr>
          <w:rFonts w:ascii="Times New Roman" w:hAnsi="Times New Roman"/>
          <w:color w:val="auto"/>
          <w:sz w:val="24"/>
          <w:szCs w:val="24"/>
        </w:rPr>
      </w:pPr>
      <w:r w:rsidRPr="001A0B7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05049">
        <w:rPr>
          <w:rStyle w:val="Zag11"/>
          <w:rFonts w:eastAsia="@Arial Unicode MS"/>
          <w:i/>
          <w:iCs/>
          <w:sz w:val="24"/>
          <w:szCs w:val="24"/>
        </w:rPr>
        <w:t>архитектура</w:t>
      </w:r>
      <w:r w:rsidRPr="00105049">
        <w:rPr>
          <w:rStyle w:val="Zag11"/>
          <w:rFonts w:eastAsia="@Arial Unicode MS"/>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05049">
        <w:rPr>
          <w:rStyle w:val="Zag11"/>
          <w:rFonts w:eastAsia="@Arial Unicode MS"/>
          <w:i/>
          <w:iCs/>
          <w:sz w:val="24"/>
          <w:szCs w:val="24"/>
        </w:rPr>
        <w:t>традиции и творчество мастера в создании предметной среды (общее представление)</w:t>
      </w:r>
      <w:r w:rsidRPr="00105049">
        <w:rPr>
          <w:rStyle w:val="Zag11"/>
          <w:rFonts w:eastAsia="@Arial Unicode MS"/>
          <w:sz w:val="24"/>
          <w:szCs w:val="24"/>
        </w:rPr>
        <w:t>.</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05049">
        <w:rPr>
          <w:rStyle w:val="Zag11"/>
          <w:rFonts w:eastAsia="@Arial Unicode MS"/>
          <w:i/>
          <w:iCs/>
          <w:sz w:val="24"/>
          <w:szCs w:val="24"/>
        </w:rPr>
        <w:t>распределение рабочего времени</w:t>
      </w:r>
      <w:r w:rsidRPr="00105049">
        <w:rPr>
          <w:rStyle w:val="Zag11"/>
          <w:rFonts w:eastAsia="@Arial Unicode MS"/>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06FD5" w:rsidRPr="00105049" w:rsidRDefault="00F06FD5" w:rsidP="00105049">
      <w:pPr>
        <w:pStyle w:val="a6"/>
        <w:spacing w:line="240" w:lineRule="auto"/>
        <w:rPr>
          <w:b/>
          <w:bCs/>
          <w:sz w:val="24"/>
          <w:szCs w:val="24"/>
        </w:rPr>
      </w:pPr>
      <w:r w:rsidRPr="00105049">
        <w:rPr>
          <w:rStyle w:val="Zag11"/>
          <w:rFonts w:eastAsia="@Arial Unicode MS"/>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105049">
        <w:rPr>
          <w:sz w:val="24"/>
          <w:szCs w:val="24"/>
        </w:rPr>
        <w:t>.</w:t>
      </w:r>
    </w:p>
    <w:p w:rsidR="00F06FD5" w:rsidRPr="00105049" w:rsidRDefault="00F06FD5" w:rsidP="00105049">
      <w:pPr>
        <w:pStyle w:val="a6"/>
        <w:spacing w:line="240" w:lineRule="auto"/>
        <w:rPr>
          <w:sz w:val="24"/>
          <w:szCs w:val="24"/>
        </w:rPr>
      </w:pPr>
      <w:r w:rsidRPr="00105049">
        <w:rPr>
          <w:b/>
          <w:bCs/>
          <w:sz w:val="24"/>
          <w:szCs w:val="24"/>
        </w:rPr>
        <w:lastRenderedPageBreak/>
        <w:t>Технология ручной обработки материалов</w:t>
      </w:r>
      <w:r w:rsidRPr="00105049">
        <w:rPr>
          <w:rStyle w:val="17"/>
          <w:spacing w:val="2"/>
          <w:sz w:val="24"/>
          <w:szCs w:val="24"/>
        </w:rPr>
        <w:footnoteReference w:id="4"/>
      </w:r>
      <w:r w:rsidRPr="00105049">
        <w:rPr>
          <w:b/>
          <w:bCs/>
          <w:sz w:val="24"/>
          <w:szCs w:val="24"/>
        </w:rPr>
        <w:t>. Элементы графической грамоты</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05049">
        <w:rPr>
          <w:rStyle w:val="Zag11"/>
          <w:rFonts w:eastAsia="@Arial Unicode MS"/>
          <w:i/>
          <w:iCs/>
          <w:sz w:val="24"/>
          <w:szCs w:val="24"/>
        </w:rPr>
        <w:t>Многообразие материалов и их практическое применение в жизни</w:t>
      </w:r>
      <w:r w:rsidRPr="00105049">
        <w:rPr>
          <w:rStyle w:val="Zag11"/>
          <w:rFonts w:eastAsia="@Arial Unicode MS"/>
          <w:sz w:val="24"/>
          <w:szCs w:val="24"/>
        </w:rPr>
        <w:t>.</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Подготовка материалов к работе. Экономное расходование материалов. </w:t>
      </w:r>
      <w:r w:rsidRPr="00105049">
        <w:rPr>
          <w:rStyle w:val="Zag11"/>
          <w:rFonts w:eastAsia="@Arial Unicode MS"/>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05049">
        <w:rPr>
          <w:rStyle w:val="Zag11"/>
          <w:rFonts w:eastAsia="@Arial Unicode MS"/>
          <w:sz w:val="24"/>
          <w:szCs w:val="24"/>
        </w:rPr>
        <w:t>.</w:t>
      </w:r>
    </w:p>
    <w:p w:rsidR="00F06FD5" w:rsidRPr="00105049" w:rsidRDefault="00F06FD5" w:rsidP="00105049">
      <w:pPr>
        <w:pStyle w:val="a6"/>
        <w:spacing w:line="240" w:lineRule="auto"/>
        <w:rPr>
          <w:rStyle w:val="Zag11"/>
          <w:rFonts w:eastAsia="@Arial Unicode MS"/>
          <w:i/>
          <w:iCs/>
          <w:sz w:val="24"/>
          <w:szCs w:val="24"/>
        </w:rPr>
      </w:pPr>
      <w:r w:rsidRPr="00105049">
        <w:rPr>
          <w:rStyle w:val="Zag11"/>
          <w:rFonts w:eastAsia="@Arial Unicode MS"/>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05049">
        <w:rPr>
          <w:rStyle w:val="Zag11"/>
          <w:rFonts w:eastAsia="@Arial Unicode MS"/>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06FD5" w:rsidRPr="00105049" w:rsidRDefault="00F06FD5" w:rsidP="00105049">
      <w:pPr>
        <w:pStyle w:val="a6"/>
        <w:spacing w:line="240" w:lineRule="auto"/>
        <w:rPr>
          <w:b/>
          <w:bCs/>
          <w:color w:val="000000"/>
          <w:sz w:val="24"/>
          <w:szCs w:val="24"/>
        </w:rPr>
      </w:pPr>
      <w:r w:rsidRPr="00105049">
        <w:rPr>
          <w:rStyle w:val="Zag11"/>
          <w:rFonts w:eastAsia="@Arial Unicode MS"/>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05049">
        <w:rPr>
          <w:rStyle w:val="Zag11"/>
          <w:rFonts w:eastAsia="@Arial Unicode MS"/>
          <w:i/>
          <w:iCs/>
          <w:sz w:val="24"/>
          <w:szCs w:val="24"/>
        </w:rPr>
        <w:t>разрыва</w:t>
      </w:r>
      <w:r w:rsidRPr="00105049">
        <w:rPr>
          <w:rStyle w:val="Zag11"/>
          <w:rFonts w:eastAsia="@Arial Unicode MS"/>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06FD5" w:rsidRPr="00105049" w:rsidRDefault="00F06FD5" w:rsidP="00105049">
      <w:pPr>
        <w:pStyle w:val="a6"/>
        <w:spacing w:line="240" w:lineRule="auto"/>
        <w:rPr>
          <w:sz w:val="24"/>
          <w:szCs w:val="24"/>
        </w:rPr>
      </w:pPr>
      <w:r w:rsidRPr="00105049">
        <w:rPr>
          <w:b/>
          <w:bCs/>
          <w:sz w:val="24"/>
          <w:szCs w:val="24"/>
        </w:rPr>
        <w:t>Конструирование и моделирование</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05049">
        <w:rPr>
          <w:rStyle w:val="Zag11"/>
          <w:rFonts w:eastAsia="@Arial Unicode MS"/>
          <w:i/>
          <w:iCs/>
          <w:sz w:val="24"/>
          <w:szCs w:val="24"/>
        </w:rPr>
        <w:t>различные виды конструкций и способы их сборки</w:t>
      </w:r>
      <w:r w:rsidRPr="00105049">
        <w:rPr>
          <w:rStyle w:val="Zag11"/>
          <w:rFonts w:eastAsia="@Arial Unicode MS"/>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06FD5" w:rsidRPr="00105049" w:rsidRDefault="00F06FD5" w:rsidP="00105049">
      <w:pPr>
        <w:pStyle w:val="a6"/>
        <w:spacing w:line="240" w:lineRule="auto"/>
        <w:rPr>
          <w:b/>
          <w:bCs/>
          <w:sz w:val="24"/>
          <w:szCs w:val="24"/>
        </w:rPr>
      </w:pPr>
      <w:r w:rsidRPr="00105049">
        <w:rPr>
          <w:rStyle w:val="Zag11"/>
          <w:rFonts w:eastAsia="@Arial Unicode MS"/>
          <w:sz w:val="24"/>
          <w:szCs w:val="24"/>
        </w:rPr>
        <w:t xml:space="preserve">Конструирование и моделирование изделий из различных материалов по образцу, рисунку, простейшему </w:t>
      </w:r>
      <w:r w:rsidRPr="00105049">
        <w:rPr>
          <w:rStyle w:val="Zag11"/>
          <w:rFonts w:eastAsia="@Arial Unicode MS"/>
          <w:i/>
          <w:iCs/>
          <w:sz w:val="24"/>
          <w:szCs w:val="24"/>
        </w:rPr>
        <w:t>чертежу или эскизу и по заданным условиям (технико-технологическим, функциональным, декоративно-художественным и пр.).</w:t>
      </w:r>
      <w:r w:rsidRPr="00105049">
        <w:rPr>
          <w:rStyle w:val="Zag11"/>
          <w:rFonts w:eastAsia="@Arial Unicode MS"/>
          <w:sz w:val="24"/>
          <w:szCs w:val="24"/>
        </w:rPr>
        <w:t xml:space="preserve"> Конструирование и моделирование на компьютере и в интерактивном конструкторе.</w:t>
      </w:r>
    </w:p>
    <w:p w:rsidR="00F06FD5" w:rsidRPr="00105049" w:rsidRDefault="00F06FD5" w:rsidP="00105049">
      <w:pPr>
        <w:pStyle w:val="a6"/>
        <w:spacing w:line="240" w:lineRule="auto"/>
        <w:rPr>
          <w:sz w:val="24"/>
          <w:szCs w:val="24"/>
        </w:rPr>
      </w:pPr>
      <w:r w:rsidRPr="00105049">
        <w:rPr>
          <w:b/>
          <w:bCs/>
          <w:sz w:val="24"/>
          <w:szCs w:val="24"/>
        </w:rPr>
        <w:t>Практика работы на компьютере</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Информация, ее отбор, анализ и систематизация. Способы получения, хранения, переработки информации.</w:t>
      </w:r>
    </w:p>
    <w:p w:rsidR="00F06FD5" w:rsidRPr="00105049" w:rsidRDefault="00F06FD5" w:rsidP="00105049">
      <w:pPr>
        <w:pStyle w:val="a6"/>
        <w:spacing w:line="240" w:lineRule="auto"/>
        <w:rPr>
          <w:rStyle w:val="Zag11"/>
          <w:rFonts w:eastAsia="@Arial Unicode MS"/>
          <w:sz w:val="24"/>
          <w:szCs w:val="24"/>
        </w:rPr>
      </w:pPr>
      <w:r w:rsidRPr="00105049">
        <w:rPr>
          <w:rStyle w:val="Zag11"/>
          <w:rFonts w:eastAsia="@Arial Unicode M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05049">
        <w:rPr>
          <w:rStyle w:val="Zag11"/>
          <w:rFonts w:eastAsia="@Arial Unicode MS"/>
          <w:i/>
          <w:iCs/>
          <w:sz w:val="24"/>
          <w:szCs w:val="24"/>
        </w:rPr>
        <w:t>общее представление о правилах клавиатурного письма</w:t>
      </w:r>
      <w:r w:rsidRPr="00105049">
        <w:rPr>
          <w:rStyle w:val="Zag11"/>
          <w:rFonts w:eastAsia="@Arial Unicode MS"/>
          <w:sz w:val="24"/>
          <w:szCs w:val="24"/>
        </w:rPr>
        <w:t xml:space="preserve">, пользование мышью, использование простейших средств текстового редактора. </w:t>
      </w:r>
      <w:r w:rsidRPr="00105049">
        <w:rPr>
          <w:rStyle w:val="Zag11"/>
          <w:rFonts w:eastAsia="@Arial Unicode MS"/>
          <w:i/>
          <w:iCs/>
          <w:sz w:val="24"/>
          <w:szCs w:val="24"/>
        </w:rPr>
        <w:t>Простейшие приемы поиска информации: по ключевым словам, каталогам</w:t>
      </w:r>
      <w:r w:rsidRPr="00105049">
        <w:rPr>
          <w:rStyle w:val="Zag11"/>
          <w:rFonts w:eastAsia="@Arial Unicode MS"/>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06FD5" w:rsidRPr="00105049" w:rsidRDefault="00F06FD5" w:rsidP="00105049">
      <w:pPr>
        <w:pStyle w:val="a6"/>
        <w:spacing w:line="240" w:lineRule="auto"/>
        <w:rPr>
          <w:sz w:val="24"/>
          <w:szCs w:val="24"/>
        </w:rPr>
      </w:pPr>
      <w:r w:rsidRPr="00105049">
        <w:rPr>
          <w:rStyle w:val="Zag11"/>
          <w:rFonts w:eastAsia="@Arial Unicode M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105049">
        <w:rPr>
          <w:iCs/>
          <w:sz w:val="24"/>
          <w:szCs w:val="24"/>
        </w:rPr>
        <w:t>.</w:t>
      </w:r>
    </w:p>
    <w:p w:rsidR="00F06FD5" w:rsidRPr="004D5F7B" w:rsidRDefault="00F06FD5" w:rsidP="00927DD4">
      <w:pPr>
        <w:pStyle w:val="af0"/>
        <w:spacing w:line="240" w:lineRule="auto"/>
      </w:pPr>
      <w:bookmarkStart w:id="152" w:name="_Toc288394094"/>
      <w:bookmarkStart w:id="153" w:name="_Toc288410561"/>
      <w:bookmarkStart w:id="154" w:name="_Toc288410690"/>
      <w:bookmarkStart w:id="155" w:name="_Toc294246107"/>
      <w:r>
        <w:lastRenderedPageBreak/>
        <w:t>2.2.2.10.</w:t>
      </w:r>
      <w:r w:rsidRPr="004D5F7B">
        <w:t>Физическая</w:t>
      </w:r>
      <w:r>
        <w:t xml:space="preserve"> </w:t>
      </w:r>
      <w:bookmarkStart w:id="156" w:name="_GoBack"/>
      <w:bookmarkEnd w:id="156"/>
      <w:r w:rsidRPr="004D5F7B">
        <w:t xml:space="preserve"> культура</w:t>
      </w:r>
      <w:bookmarkEnd w:id="152"/>
      <w:bookmarkEnd w:id="153"/>
      <w:bookmarkEnd w:id="154"/>
      <w:bookmarkEnd w:id="155"/>
    </w:p>
    <w:p w:rsidR="00F06FD5" w:rsidRDefault="00F06FD5" w:rsidP="00B54C87">
      <w:pPr>
        <w:pStyle w:val="ac"/>
        <w:spacing w:line="240" w:lineRule="auto"/>
        <w:ind w:left="720" w:firstLine="0"/>
        <w:rPr>
          <w:rFonts w:ascii="Times New Roman" w:hAnsi="Times New Roman"/>
          <w:b/>
          <w:bCs/>
          <w:iCs/>
          <w:color w:val="auto"/>
          <w:sz w:val="24"/>
          <w:szCs w:val="24"/>
        </w:rPr>
      </w:pPr>
      <w:r>
        <w:rPr>
          <w:rFonts w:ascii="Times New Roman" w:hAnsi="Times New Roman"/>
          <w:b/>
          <w:bCs/>
          <w:iCs/>
          <w:color w:val="auto"/>
          <w:sz w:val="24"/>
          <w:szCs w:val="24"/>
        </w:rPr>
        <w:t>Знания о физической культуре</w:t>
      </w:r>
    </w:p>
    <w:p w:rsidR="00F06FD5" w:rsidRDefault="00F06FD5" w:rsidP="00AE561F">
      <w:pPr>
        <w:pStyle w:val="ac"/>
        <w:spacing w:line="240" w:lineRule="auto"/>
        <w:rPr>
          <w:rFonts w:ascii="Times New Roman" w:hAnsi="Times New Roman"/>
          <w:color w:val="auto"/>
          <w:sz w:val="24"/>
          <w:szCs w:val="24"/>
        </w:rPr>
      </w:pPr>
      <w:r>
        <w:rPr>
          <w:rFonts w:ascii="Times New Roman" w:hAnsi="Times New Roman"/>
          <w:b/>
          <w:bCs/>
          <w:color w:val="auto"/>
          <w:sz w:val="24"/>
          <w:szCs w:val="24"/>
        </w:rPr>
        <w:t xml:space="preserve">Физическая культура. </w:t>
      </w:r>
      <w:r>
        <w:rPr>
          <w:rFonts w:ascii="Times New Roman" w:hAnsi="Times New Roman"/>
          <w:color w:val="auto"/>
          <w:sz w:val="24"/>
          <w:szCs w:val="24"/>
        </w:rPr>
        <w:t xml:space="preserve">Физическая культура как система </w:t>
      </w:r>
      <w:r>
        <w:rPr>
          <w:rFonts w:ascii="Times New Roman" w:hAnsi="Times New Roman"/>
          <w:color w:val="auto"/>
          <w:spacing w:val="2"/>
          <w:sz w:val="24"/>
          <w:szCs w:val="24"/>
        </w:rPr>
        <w:t xml:space="preserve">разнообразных форм занятий физическими упражнениями </w:t>
      </w:r>
      <w:r>
        <w:rPr>
          <w:rFonts w:ascii="Times New Roman" w:hAnsi="Times New Roman"/>
          <w:color w:val="auto"/>
          <w:sz w:val="24"/>
          <w:szCs w:val="24"/>
        </w:rPr>
        <w:t>по укреплению здоровья человека. Ходьба, бег, прыжки, лазанье, ходьба на лыжах, плавание как жизненно важные способы передвижения человека.</w:t>
      </w:r>
    </w:p>
    <w:p w:rsidR="00F06FD5" w:rsidRDefault="00F06FD5" w:rsidP="00B54C87">
      <w:pPr>
        <w:pStyle w:val="ac"/>
        <w:spacing w:line="240" w:lineRule="auto"/>
        <w:ind w:firstLine="0"/>
        <w:rPr>
          <w:rFonts w:ascii="Times New Roman" w:hAnsi="Times New Roman"/>
          <w:b/>
          <w:bCs/>
          <w:color w:val="auto"/>
          <w:sz w:val="24"/>
          <w:szCs w:val="24"/>
        </w:rPr>
      </w:pPr>
      <w:r>
        <w:rPr>
          <w:rFonts w:ascii="Times New Roman" w:hAnsi="Times New Roman"/>
          <w:color w:val="auto"/>
          <w:spacing w:val="2"/>
          <w:sz w:val="24"/>
          <w:szCs w:val="24"/>
        </w:rPr>
        <w:t xml:space="preserve">            Правила предупреждения травматизма во время занятий </w:t>
      </w:r>
      <w:r>
        <w:rPr>
          <w:rFonts w:ascii="Times New Roman" w:hAnsi="Times New Roman"/>
          <w:color w:val="auto"/>
          <w:sz w:val="24"/>
          <w:szCs w:val="24"/>
        </w:rPr>
        <w:t>физическими упражнениями: организация мест занятий, подбор одежды, обуви и инвентаря.</w:t>
      </w:r>
    </w:p>
    <w:p w:rsidR="00F06FD5" w:rsidRDefault="00F06FD5" w:rsidP="00AE561F">
      <w:pPr>
        <w:pStyle w:val="ac"/>
        <w:spacing w:line="240" w:lineRule="auto"/>
        <w:rPr>
          <w:rFonts w:ascii="Times New Roman" w:hAnsi="Times New Roman"/>
          <w:b/>
          <w:bCs/>
          <w:color w:val="auto"/>
          <w:sz w:val="24"/>
          <w:szCs w:val="24"/>
        </w:rPr>
      </w:pPr>
      <w:r>
        <w:rPr>
          <w:rFonts w:ascii="Times New Roman" w:hAnsi="Times New Roman"/>
          <w:b/>
          <w:bCs/>
          <w:color w:val="auto"/>
          <w:spacing w:val="2"/>
          <w:sz w:val="24"/>
          <w:szCs w:val="24"/>
        </w:rPr>
        <w:t xml:space="preserve">Из истории физической культуры. </w:t>
      </w:r>
      <w:r>
        <w:rPr>
          <w:rFonts w:ascii="Times New Roman" w:hAnsi="Times New Roman"/>
          <w:color w:val="auto"/>
          <w:spacing w:val="2"/>
          <w:sz w:val="24"/>
          <w:szCs w:val="24"/>
        </w:rPr>
        <w:t xml:space="preserve">История развития </w:t>
      </w:r>
      <w:r>
        <w:rPr>
          <w:rFonts w:ascii="Times New Roman" w:hAnsi="Times New Roman"/>
          <w:color w:val="auto"/>
          <w:sz w:val="24"/>
          <w:szCs w:val="24"/>
        </w:rPr>
        <w:t>физической культуры и первых соревнований.. Связь физической культуры с природными, географическими особенностями, традициями и обычаями народа, с трудовой и военной деятельностью.</w:t>
      </w:r>
    </w:p>
    <w:p w:rsidR="00F06FD5" w:rsidRDefault="00F06FD5" w:rsidP="00AE561F">
      <w:pPr>
        <w:pStyle w:val="ac"/>
        <w:spacing w:line="240" w:lineRule="auto"/>
        <w:rPr>
          <w:rFonts w:ascii="Times New Roman" w:hAnsi="Times New Roman"/>
          <w:color w:val="auto"/>
          <w:spacing w:val="-2"/>
          <w:sz w:val="24"/>
          <w:szCs w:val="24"/>
        </w:rPr>
      </w:pPr>
      <w:r>
        <w:rPr>
          <w:rFonts w:ascii="Times New Roman" w:hAnsi="Times New Roman"/>
          <w:b/>
          <w:bCs/>
          <w:color w:val="auto"/>
          <w:spacing w:val="-4"/>
          <w:sz w:val="24"/>
          <w:szCs w:val="24"/>
        </w:rPr>
        <w:t xml:space="preserve">Физические упражнения. </w:t>
      </w:r>
      <w:r>
        <w:rPr>
          <w:rFonts w:ascii="Times New Roman" w:hAnsi="Times New Roman"/>
          <w:color w:val="auto"/>
          <w:spacing w:val="-4"/>
          <w:sz w:val="24"/>
          <w:szCs w:val="24"/>
        </w:rPr>
        <w:t>Физические упражнения, их вли</w:t>
      </w:r>
      <w:r>
        <w:rPr>
          <w:rFonts w:ascii="Times New Roman" w:hAnsi="Times New Roman"/>
          <w:color w:val="auto"/>
          <w:spacing w:val="-2"/>
          <w:sz w:val="24"/>
          <w:szCs w:val="24"/>
        </w:rPr>
        <w:t xml:space="preserve">яние на физическое развитие и развитие физических качеств. </w:t>
      </w:r>
      <w:r>
        <w:rPr>
          <w:rFonts w:ascii="Times New Roman" w:hAnsi="Times New Roman"/>
          <w:color w:val="auto"/>
          <w:spacing w:val="-4"/>
          <w:sz w:val="24"/>
          <w:szCs w:val="24"/>
        </w:rPr>
        <w:t>Физическая подготовка и её связь с развитием основных физи</w:t>
      </w:r>
      <w:r>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F06FD5" w:rsidRDefault="00F06FD5" w:rsidP="00B54C87">
      <w:pPr>
        <w:pStyle w:val="ac"/>
        <w:spacing w:line="240" w:lineRule="auto"/>
        <w:ind w:left="720" w:firstLine="0"/>
        <w:rPr>
          <w:rFonts w:ascii="Times New Roman" w:hAnsi="Times New Roman"/>
          <w:color w:val="auto"/>
          <w:sz w:val="24"/>
          <w:szCs w:val="24"/>
        </w:rPr>
      </w:pPr>
      <w:r>
        <w:rPr>
          <w:rFonts w:ascii="Times New Roman" w:hAnsi="Times New Roman"/>
          <w:color w:val="auto"/>
          <w:sz w:val="24"/>
          <w:szCs w:val="24"/>
        </w:rPr>
        <w:t>Физическая нагрузка и её влияние на повышение частоты сердечных сокращений.</w:t>
      </w:r>
    </w:p>
    <w:p w:rsidR="00F06FD5" w:rsidRDefault="00F06FD5" w:rsidP="00AE561F">
      <w:pPr>
        <w:pStyle w:val="ac"/>
        <w:spacing w:line="240" w:lineRule="auto"/>
        <w:rPr>
          <w:rFonts w:ascii="Times New Roman" w:hAnsi="Times New Roman"/>
          <w:b/>
          <w:bCs/>
          <w:iCs/>
          <w:color w:val="auto"/>
          <w:sz w:val="24"/>
          <w:szCs w:val="24"/>
        </w:rPr>
      </w:pPr>
      <w:r>
        <w:rPr>
          <w:rFonts w:ascii="Times New Roman" w:hAnsi="Times New Roman"/>
          <w:b/>
          <w:bCs/>
          <w:iCs/>
          <w:color w:val="auto"/>
          <w:sz w:val="24"/>
          <w:szCs w:val="24"/>
        </w:rPr>
        <w:t>Способы физкультурной деятельности</w:t>
      </w:r>
    </w:p>
    <w:p w:rsidR="00F06FD5" w:rsidRDefault="00F06FD5" w:rsidP="00AE561F">
      <w:pPr>
        <w:pStyle w:val="ac"/>
        <w:spacing w:line="240" w:lineRule="auto"/>
        <w:rPr>
          <w:rFonts w:ascii="Times New Roman" w:hAnsi="Times New Roman"/>
          <w:b/>
          <w:bCs/>
          <w:color w:val="auto"/>
          <w:spacing w:val="-2"/>
          <w:sz w:val="24"/>
          <w:szCs w:val="24"/>
        </w:rPr>
      </w:pPr>
      <w:r>
        <w:rPr>
          <w:rFonts w:ascii="Times New Roman" w:hAnsi="Times New Roman"/>
          <w:b/>
          <w:bCs/>
          <w:color w:val="auto"/>
          <w:spacing w:val="2"/>
          <w:sz w:val="24"/>
          <w:szCs w:val="24"/>
        </w:rPr>
        <w:t xml:space="preserve">Самостоятельные занятия. </w:t>
      </w:r>
      <w:r>
        <w:rPr>
          <w:rFonts w:ascii="Times New Roman" w:hAnsi="Times New Roman"/>
          <w:color w:val="auto"/>
          <w:spacing w:val="2"/>
          <w:sz w:val="24"/>
          <w:szCs w:val="24"/>
        </w:rPr>
        <w:t xml:space="preserve">Составление режима дня. </w:t>
      </w:r>
      <w:r>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06FD5" w:rsidRDefault="00F06FD5" w:rsidP="00AE561F">
      <w:pPr>
        <w:pStyle w:val="ac"/>
        <w:spacing w:line="240" w:lineRule="auto"/>
        <w:rPr>
          <w:rFonts w:ascii="Times New Roman" w:hAnsi="Times New Roman"/>
          <w:b/>
          <w:bCs/>
          <w:color w:val="auto"/>
          <w:sz w:val="24"/>
          <w:szCs w:val="24"/>
        </w:rPr>
      </w:pPr>
      <w:r>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06FD5" w:rsidRDefault="00F06FD5" w:rsidP="00AE561F">
      <w:pPr>
        <w:pStyle w:val="ac"/>
        <w:spacing w:line="240" w:lineRule="auto"/>
        <w:rPr>
          <w:rFonts w:ascii="Times New Roman" w:hAnsi="Times New Roman"/>
          <w:color w:val="auto"/>
          <w:sz w:val="24"/>
          <w:szCs w:val="24"/>
        </w:rPr>
      </w:pPr>
      <w:r>
        <w:rPr>
          <w:rFonts w:ascii="Times New Roman" w:hAnsi="Times New Roman"/>
          <w:b/>
          <w:bCs/>
          <w:color w:val="auto"/>
          <w:sz w:val="24"/>
          <w:szCs w:val="24"/>
        </w:rPr>
        <w:t xml:space="preserve">Самостоятельные игры и развлечения. </w:t>
      </w:r>
      <w:r>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F06FD5" w:rsidRDefault="00F06FD5" w:rsidP="00B54C87">
      <w:pPr>
        <w:pStyle w:val="ac"/>
        <w:spacing w:line="240" w:lineRule="auto"/>
        <w:ind w:left="720" w:firstLine="0"/>
        <w:rPr>
          <w:rFonts w:ascii="Times New Roman" w:hAnsi="Times New Roman"/>
          <w:b/>
          <w:bCs/>
          <w:iCs/>
          <w:color w:val="auto"/>
          <w:sz w:val="24"/>
          <w:szCs w:val="24"/>
        </w:rPr>
      </w:pPr>
      <w:r>
        <w:rPr>
          <w:rFonts w:ascii="Times New Roman" w:hAnsi="Times New Roman"/>
          <w:b/>
          <w:bCs/>
          <w:iCs/>
          <w:color w:val="auto"/>
          <w:sz w:val="24"/>
          <w:szCs w:val="24"/>
        </w:rPr>
        <w:t>Физическое совершенствование</w:t>
      </w:r>
    </w:p>
    <w:p w:rsidR="00F06FD5" w:rsidRDefault="00F06FD5" w:rsidP="00AE561F">
      <w:pPr>
        <w:pStyle w:val="ac"/>
        <w:spacing w:line="240" w:lineRule="auto"/>
        <w:rPr>
          <w:rFonts w:ascii="Times New Roman" w:hAnsi="Times New Roman"/>
          <w:color w:val="auto"/>
          <w:sz w:val="24"/>
          <w:szCs w:val="24"/>
        </w:rPr>
      </w:pPr>
      <w:r>
        <w:rPr>
          <w:rFonts w:ascii="Times New Roman" w:hAnsi="Times New Roman"/>
          <w:b/>
          <w:bCs/>
          <w:color w:val="auto"/>
          <w:sz w:val="24"/>
          <w:szCs w:val="24"/>
        </w:rPr>
        <w:t>Физкультурно</w:t>
      </w:r>
      <w:r>
        <w:rPr>
          <w:rFonts w:ascii="Times New Roman" w:hAnsi="Times New Roman"/>
          <w:b/>
          <w:bCs/>
          <w:color w:val="auto"/>
          <w:sz w:val="24"/>
          <w:szCs w:val="24"/>
        </w:rPr>
        <w:softHyphen/>
        <w:t xml:space="preserve">оздоровительная деятельность. </w:t>
      </w:r>
      <w:r>
        <w:rPr>
          <w:rFonts w:ascii="Times New Roman" w:hAnsi="Times New Roman"/>
          <w:color w:val="auto"/>
          <w:sz w:val="24"/>
          <w:szCs w:val="24"/>
        </w:rPr>
        <w:t>Комплексы физических упражнений для утренней зарядки, физкульт</w:t>
      </w:r>
      <w:r>
        <w:rPr>
          <w:rFonts w:ascii="Times New Roman" w:hAnsi="Times New Roman"/>
          <w:color w:val="auto"/>
          <w:sz w:val="24"/>
          <w:szCs w:val="24"/>
        </w:rPr>
        <w:softHyphen/>
        <w:t>минуток, занятий по профилактике и коррекции нарушений осанки.</w:t>
      </w:r>
    </w:p>
    <w:p w:rsidR="00F06FD5" w:rsidRDefault="00F06FD5" w:rsidP="00AE561F">
      <w:pPr>
        <w:pStyle w:val="ac"/>
        <w:spacing w:line="240" w:lineRule="auto"/>
        <w:rPr>
          <w:rFonts w:ascii="Times New Roman" w:hAnsi="Times New Roman"/>
          <w:color w:val="auto"/>
          <w:sz w:val="24"/>
          <w:szCs w:val="24"/>
        </w:rPr>
      </w:pPr>
      <w:r>
        <w:rPr>
          <w:rFonts w:ascii="Times New Roman" w:hAnsi="Times New Roman"/>
          <w:color w:val="auto"/>
          <w:sz w:val="24"/>
          <w:szCs w:val="24"/>
        </w:rPr>
        <w:t>Комплексы упражнений на развитие физических качеств.</w:t>
      </w:r>
    </w:p>
    <w:p w:rsidR="00F06FD5" w:rsidRDefault="00F06FD5" w:rsidP="00AE561F">
      <w:pPr>
        <w:pStyle w:val="ac"/>
        <w:spacing w:line="240" w:lineRule="auto"/>
        <w:rPr>
          <w:rFonts w:ascii="Times New Roman" w:hAnsi="Times New Roman"/>
          <w:b/>
          <w:bCs/>
          <w:color w:val="auto"/>
          <w:sz w:val="24"/>
          <w:szCs w:val="24"/>
        </w:rPr>
      </w:pPr>
      <w:r>
        <w:rPr>
          <w:rFonts w:ascii="Times New Roman" w:hAnsi="Times New Roman"/>
          <w:color w:val="auto"/>
          <w:spacing w:val="-2"/>
          <w:sz w:val="24"/>
          <w:szCs w:val="24"/>
        </w:rPr>
        <w:t xml:space="preserve">Комплексы дыхательных упражнений. Гимнастика для </w:t>
      </w:r>
      <w:r>
        <w:rPr>
          <w:rFonts w:ascii="Times New Roman" w:hAnsi="Times New Roman"/>
          <w:color w:val="auto"/>
          <w:sz w:val="24"/>
          <w:szCs w:val="24"/>
        </w:rPr>
        <w:t>глаз.</w:t>
      </w:r>
    </w:p>
    <w:p w:rsidR="00F06FD5" w:rsidRDefault="00F06FD5" w:rsidP="00AE561F">
      <w:pPr>
        <w:pStyle w:val="ac"/>
        <w:spacing w:line="240" w:lineRule="auto"/>
        <w:rPr>
          <w:rFonts w:ascii="Times New Roman" w:hAnsi="Times New Roman"/>
          <w:b/>
          <w:bCs/>
          <w:color w:val="auto"/>
          <w:sz w:val="24"/>
          <w:szCs w:val="24"/>
        </w:rPr>
      </w:pPr>
      <w:r>
        <w:rPr>
          <w:rFonts w:ascii="Times New Roman" w:hAnsi="Times New Roman"/>
          <w:b/>
          <w:bCs/>
          <w:color w:val="auto"/>
          <w:sz w:val="24"/>
          <w:szCs w:val="24"/>
        </w:rPr>
        <w:t>Спортивно</w:t>
      </w:r>
      <w:r w:rsidR="000F5846">
        <w:rPr>
          <w:rFonts w:ascii="Times New Roman" w:hAnsi="Times New Roman"/>
          <w:b/>
          <w:bCs/>
          <w:color w:val="auto"/>
          <w:sz w:val="24"/>
          <w:szCs w:val="24"/>
        </w:rPr>
        <w:t xml:space="preserve"> </w:t>
      </w:r>
      <w:r>
        <w:rPr>
          <w:rFonts w:ascii="Times New Roman" w:hAnsi="Times New Roman"/>
          <w:b/>
          <w:bCs/>
          <w:color w:val="auto"/>
          <w:sz w:val="24"/>
          <w:szCs w:val="24"/>
        </w:rPr>
        <w:softHyphen/>
        <w:t>оздоровительная деятельность</w:t>
      </w:r>
      <w:r>
        <w:rPr>
          <w:rStyle w:val="afffc"/>
          <w:b/>
          <w:bCs/>
          <w:color w:val="auto"/>
          <w:sz w:val="24"/>
          <w:szCs w:val="24"/>
        </w:rPr>
        <w:footnoteReference w:id="5"/>
      </w:r>
      <w:r>
        <w:rPr>
          <w:rFonts w:ascii="Times New Roman" w:hAnsi="Times New Roman"/>
          <w:b/>
          <w:bCs/>
          <w:color w:val="auto"/>
          <w:sz w:val="24"/>
          <w:szCs w:val="24"/>
        </w:rPr>
        <w:t>.</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b/>
          <w:bCs/>
          <w:iCs/>
          <w:color w:val="auto"/>
          <w:spacing w:val="2"/>
          <w:sz w:val="24"/>
          <w:szCs w:val="24"/>
        </w:rPr>
        <w:t xml:space="preserve">Гимнастика с основами акробатики. </w:t>
      </w:r>
      <w:r>
        <w:rPr>
          <w:rFonts w:ascii="Times New Roman" w:hAnsi="Times New Roman"/>
          <w:iCs/>
          <w:color w:val="auto"/>
          <w:spacing w:val="2"/>
          <w:sz w:val="24"/>
          <w:szCs w:val="24"/>
        </w:rPr>
        <w:t xml:space="preserve">Организующие </w:t>
      </w:r>
      <w:r>
        <w:rPr>
          <w:rFonts w:ascii="Times New Roman" w:hAnsi="Times New Roman"/>
          <w:iCs/>
          <w:color w:val="auto"/>
          <w:sz w:val="24"/>
          <w:szCs w:val="24"/>
        </w:rPr>
        <w:t xml:space="preserve">команды и приёмы. </w:t>
      </w:r>
      <w:r>
        <w:rPr>
          <w:rFonts w:ascii="Times New Roman" w:hAnsi="Times New Roman"/>
          <w:color w:val="auto"/>
          <w:sz w:val="24"/>
          <w:szCs w:val="24"/>
        </w:rPr>
        <w:t>Строевые действия в шеренге и колонне; выполнение строевых команд.</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Акробатические упражнения. </w:t>
      </w:r>
      <w:r>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Акробатические комбинации. </w:t>
      </w:r>
      <w:r>
        <w:rPr>
          <w:rFonts w:ascii="Times New Roman" w:hAnsi="Times New Roman"/>
          <w:color w:val="auto"/>
          <w:sz w:val="24"/>
          <w:szCs w:val="24"/>
        </w:rPr>
        <w:t>Например: 1)</w:t>
      </w:r>
      <w:r>
        <w:rPr>
          <w:rFonts w:ascii="Times New Roman" w:hAnsi="Times New Roman"/>
          <w:color w:val="auto"/>
          <w:sz w:val="24"/>
          <w:szCs w:val="24"/>
        </w:rPr>
        <w:t> </w:t>
      </w:r>
      <w:r>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Pr>
          <w:rFonts w:ascii="Times New Roman" w:hAnsi="Times New Roman"/>
          <w:color w:val="auto"/>
          <w:spacing w:val="2"/>
          <w:sz w:val="24"/>
          <w:szCs w:val="24"/>
        </w:rPr>
        <w:t>на руки в упор присев; 2)</w:t>
      </w:r>
      <w:r>
        <w:rPr>
          <w:rFonts w:ascii="Times New Roman" w:hAnsi="Times New Roman"/>
          <w:color w:val="auto"/>
          <w:spacing w:val="2"/>
          <w:sz w:val="24"/>
          <w:szCs w:val="24"/>
        </w:rPr>
        <w:t> </w:t>
      </w:r>
      <w:r>
        <w:rPr>
          <w:rFonts w:ascii="Times New Roman" w:hAnsi="Times New Roman"/>
          <w:color w:val="auto"/>
          <w:spacing w:val="2"/>
          <w:sz w:val="24"/>
          <w:szCs w:val="24"/>
        </w:rPr>
        <w:t xml:space="preserve">кувырок вперёд в упор присев, </w:t>
      </w:r>
      <w:r>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Опорный прыжок: </w:t>
      </w:r>
      <w:r>
        <w:rPr>
          <w:rFonts w:ascii="Times New Roman" w:hAnsi="Times New Roman"/>
          <w:color w:val="auto"/>
          <w:sz w:val="24"/>
          <w:szCs w:val="24"/>
        </w:rPr>
        <w:t>с разбега через гимнастического козла в длину способом ноги врозь.</w:t>
      </w:r>
    </w:p>
    <w:p w:rsidR="00F06FD5" w:rsidRDefault="00F06FD5" w:rsidP="00AE561F">
      <w:pPr>
        <w:pStyle w:val="ac"/>
        <w:spacing w:line="240" w:lineRule="auto"/>
        <w:rPr>
          <w:rFonts w:ascii="Times New Roman" w:hAnsi="Times New Roman"/>
          <w:b/>
          <w:bCs/>
          <w:iCs/>
          <w:color w:val="auto"/>
          <w:sz w:val="24"/>
          <w:szCs w:val="24"/>
        </w:rPr>
      </w:pPr>
      <w:r>
        <w:rPr>
          <w:rFonts w:ascii="Times New Roman" w:hAnsi="Times New Roman"/>
          <w:iCs/>
          <w:color w:val="auto"/>
          <w:spacing w:val="2"/>
          <w:sz w:val="24"/>
          <w:szCs w:val="24"/>
        </w:rPr>
        <w:t xml:space="preserve">Гимнастические упражнения прикладного характера. </w:t>
      </w:r>
      <w:r>
        <w:rPr>
          <w:rFonts w:ascii="Times New Roman" w:hAnsi="Times New Roman"/>
          <w:color w:val="auto"/>
          <w:spacing w:val="2"/>
          <w:sz w:val="24"/>
          <w:szCs w:val="24"/>
        </w:rPr>
        <w:t xml:space="preserve">Прыжки со скакалкой. </w:t>
      </w:r>
      <w:r>
        <w:rPr>
          <w:rFonts w:ascii="Times New Roman" w:hAnsi="Times New Roman"/>
          <w:color w:val="auto"/>
          <w:sz w:val="24"/>
          <w:szCs w:val="24"/>
        </w:rPr>
        <w:t>Преодоление полосы препятствий с элементами лазанья и перелезания, переползания, передвижение по наклонной гимнастической скамейке.</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b/>
          <w:bCs/>
          <w:iCs/>
          <w:color w:val="auto"/>
          <w:sz w:val="24"/>
          <w:szCs w:val="24"/>
        </w:rPr>
        <w:t xml:space="preserve">Лёгкая атлетика. </w:t>
      </w:r>
      <w:r>
        <w:rPr>
          <w:rFonts w:ascii="Times New Roman" w:hAnsi="Times New Roman"/>
          <w:iCs/>
          <w:color w:val="auto"/>
          <w:sz w:val="24"/>
          <w:szCs w:val="24"/>
        </w:rPr>
        <w:t xml:space="preserve">Беговые упражнения: </w:t>
      </w:r>
      <w:r>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Прыжковые упражнения: </w:t>
      </w:r>
      <w:r>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Броски: </w:t>
      </w:r>
      <w:r>
        <w:rPr>
          <w:rFonts w:ascii="Times New Roman" w:hAnsi="Times New Roman"/>
          <w:color w:val="auto"/>
          <w:sz w:val="24"/>
          <w:szCs w:val="24"/>
        </w:rPr>
        <w:t>большого мяча (1 кг) на дальность разными способами.</w:t>
      </w:r>
    </w:p>
    <w:p w:rsidR="00F06FD5" w:rsidRDefault="00F06FD5" w:rsidP="00AE561F">
      <w:pPr>
        <w:pStyle w:val="ac"/>
        <w:spacing w:line="240" w:lineRule="auto"/>
        <w:rPr>
          <w:rFonts w:ascii="Times New Roman" w:hAnsi="Times New Roman"/>
          <w:b/>
          <w:bCs/>
          <w:iCs/>
          <w:color w:val="auto"/>
          <w:sz w:val="24"/>
          <w:szCs w:val="24"/>
        </w:rPr>
      </w:pPr>
      <w:r>
        <w:rPr>
          <w:rFonts w:ascii="Times New Roman" w:hAnsi="Times New Roman"/>
          <w:iCs/>
          <w:color w:val="auto"/>
          <w:sz w:val="24"/>
          <w:szCs w:val="24"/>
        </w:rPr>
        <w:t xml:space="preserve">Метание: </w:t>
      </w:r>
      <w:r>
        <w:rPr>
          <w:rFonts w:ascii="Times New Roman" w:hAnsi="Times New Roman"/>
          <w:color w:val="auto"/>
          <w:sz w:val="24"/>
          <w:szCs w:val="24"/>
        </w:rPr>
        <w:t>малого мяча в вертикальную цель и на дальность.</w:t>
      </w:r>
    </w:p>
    <w:p w:rsidR="00F06FD5" w:rsidRDefault="00F06FD5" w:rsidP="00AE561F">
      <w:pPr>
        <w:pStyle w:val="ac"/>
        <w:spacing w:line="240" w:lineRule="auto"/>
        <w:rPr>
          <w:rFonts w:ascii="Times New Roman" w:hAnsi="Times New Roman"/>
          <w:b/>
          <w:bCs/>
          <w:iCs/>
          <w:color w:val="auto"/>
          <w:sz w:val="24"/>
          <w:szCs w:val="24"/>
        </w:rPr>
      </w:pPr>
      <w:r>
        <w:rPr>
          <w:rFonts w:ascii="Times New Roman" w:hAnsi="Times New Roman"/>
          <w:b/>
          <w:bCs/>
          <w:iCs/>
          <w:color w:val="auto"/>
          <w:sz w:val="24"/>
          <w:szCs w:val="24"/>
        </w:rPr>
        <w:t xml:space="preserve">Лыжные гонки. </w:t>
      </w:r>
      <w:r>
        <w:rPr>
          <w:rFonts w:ascii="Times New Roman" w:hAnsi="Times New Roman"/>
          <w:color w:val="auto"/>
          <w:sz w:val="24"/>
          <w:szCs w:val="24"/>
        </w:rPr>
        <w:t>Передвижение на лыжах; повороты; спуски; подъёмы; торможение.</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b/>
          <w:bCs/>
          <w:iCs/>
          <w:color w:val="auto"/>
          <w:sz w:val="24"/>
          <w:szCs w:val="24"/>
        </w:rPr>
        <w:lastRenderedPageBreak/>
        <w:t xml:space="preserve">Подвижные и спортивные игры. </w:t>
      </w:r>
      <w:r>
        <w:rPr>
          <w:rFonts w:ascii="Times New Roman" w:hAnsi="Times New Roman"/>
          <w:iCs/>
          <w:color w:val="auto"/>
          <w:sz w:val="24"/>
          <w:szCs w:val="24"/>
        </w:rPr>
        <w:t xml:space="preserve">На материале гимнастики с основами акробатики: </w:t>
      </w:r>
      <w:r>
        <w:rPr>
          <w:rFonts w:ascii="Times New Roman" w:hAnsi="Times New Roman"/>
          <w:color w:val="auto"/>
          <w:sz w:val="24"/>
          <w:szCs w:val="24"/>
        </w:rPr>
        <w:t>игровые задания с исполь</w:t>
      </w:r>
      <w:r>
        <w:rPr>
          <w:rFonts w:ascii="Times New Roman" w:hAnsi="Times New Roman"/>
          <w:color w:val="auto"/>
          <w:spacing w:val="2"/>
          <w:sz w:val="24"/>
          <w:szCs w:val="24"/>
        </w:rPr>
        <w:t xml:space="preserve">зованием строевых упражнений, упражнений на внимание, </w:t>
      </w:r>
      <w:r>
        <w:rPr>
          <w:rFonts w:ascii="Times New Roman" w:hAnsi="Times New Roman"/>
          <w:color w:val="auto"/>
          <w:sz w:val="24"/>
          <w:szCs w:val="24"/>
        </w:rPr>
        <w:t>силу, ловкость и координацию.</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На материале лёгкой атлетики: </w:t>
      </w:r>
      <w:r>
        <w:rPr>
          <w:rFonts w:ascii="Times New Roman" w:hAnsi="Times New Roman"/>
          <w:color w:val="auto"/>
          <w:sz w:val="24"/>
          <w:szCs w:val="24"/>
        </w:rPr>
        <w:t>прыжки, бег, метания и броски; упражнения на координацию, выносливость и быстроту.</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pacing w:val="2"/>
          <w:sz w:val="24"/>
          <w:szCs w:val="24"/>
        </w:rPr>
        <w:t xml:space="preserve">На материале лыжной подготовки: </w:t>
      </w:r>
      <w:r>
        <w:rPr>
          <w:rFonts w:ascii="Times New Roman" w:hAnsi="Times New Roman"/>
          <w:color w:val="auto"/>
          <w:spacing w:val="2"/>
          <w:sz w:val="24"/>
          <w:szCs w:val="24"/>
        </w:rPr>
        <w:t>эстафеты в пере</w:t>
      </w:r>
      <w:r>
        <w:rPr>
          <w:rFonts w:ascii="Times New Roman" w:hAnsi="Times New Roman"/>
          <w:color w:val="auto"/>
          <w:sz w:val="24"/>
          <w:szCs w:val="24"/>
        </w:rPr>
        <w:t>движении на лыжах, упражнения на выносливость и координацию.</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На материале спортивных игр:</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Футбол: </w:t>
      </w:r>
      <w:r>
        <w:rPr>
          <w:rFonts w:ascii="Times New Roman" w:hAnsi="Times New Roman"/>
          <w:color w:val="auto"/>
          <w:sz w:val="24"/>
          <w:szCs w:val="24"/>
        </w:rPr>
        <w:t>удар по неподвижному и катящемуся мячу; оста</w:t>
      </w:r>
      <w:r>
        <w:rPr>
          <w:rFonts w:ascii="Times New Roman" w:hAnsi="Times New Roman"/>
          <w:color w:val="auto"/>
          <w:spacing w:val="2"/>
          <w:sz w:val="24"/>
          <w:szCs w:val="24"/>
        </w:rPr>
        <w:t xml:space="preserve">новка мяча; ведение мяча; подвижные игры на материале </w:t>
      </w:r>
      <w:r>
        <w:rPr>
          <w:rFonts w:ascii="Times New Roman" w:hAnsi="Times New Roman"/>
          <w:color w:val="auto"/>
          <w:sz w:val="24"/>
          <w:szCs w:val="24"/>
        </w:rPr>
        <w:t>футбола.</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Баскетбол: </w:t>
      </w:r>
      <w:r>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F06FD5" w:rsidRDefault="00F06FD5" w:rsidP="00AE561F">
      <w:pPr>
        <w:pStyle w:val="ac"/>
        <w:spacing w:line="240" w:lineRule="auto"/>
        <w:rPr>
          <w:rFonts w:ascii="Times New Roman" w:hAnsi="Times New Roman"/>
          <w:color w:val="auto"/>
          <w:sz w:val="24"/>
          <w:szCs w:val="24"/>
        </w:rPr>
      </w:pPr>
      <w:r>
        <w:rPr>
          <w:rFonts w:ascii="Times New Roman" w:hAnsi="Times New Roman"/>
          <w:iCs/>
          <w:color w:val="auto"/>
          <w:sz w:val="24"/>
          <w:szCs w:val="24"/>
        </w:rPr>
        <w:t xml:space="preserve">Волейбол: </w:t>
      </w:r>
      <w:r>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F06FD5" w:rsidRDefault="00F06FD5" w:rsidP="00B54C87">
      <w:pPr>
        <w:pStyle w:val="ac"/>
        <w:spacing w:line="240" w:lineRule="auto"/>
        <w:ind w:left="720" w:firstLine="0"/>
        <w:rPr>
          <w:rFonts w:ascii="Times New Roman" w:hAnsi="Times New Roman"/>
          <w:b/>
          <w:bCs/>
          <w:iCs/>
          <w:color w:val="auto"/>
          <w:sz w:val="24"/>
          <w:szCs w:val="24"/>
        </w:rPr>
      </w:pPr>
      <w:r>
        <w:rPr>
          <w:rFonts w:ascii="Times New Roman" w:hAnsi="Times New Roman"/>
          <w:b/>
          <w:bCs/>
          <w:iCs/>
          <w:color w:val="auto"/>
          <w:sz w:val="24"/>
          <w:szCs w:val="24"/>
        </w:rPr>
        <w:t>Общеразвивающие упражнения</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b/>
          <w:bCs/>
          <w:color w:val="auto"/>
          <w:sz w:val="24"/>
          <w:szCs w:val="24"/>
        </w:rPr>
        <w:t>На материале гимнастики с основами акробатики</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pacing w:val="2"/>
          <w:sz w:val="24"/>
          <w:szCs w:val="24"/>
        </w:rPr>
        <w:t xml:space="preserve">Развитие гибкости: </w:t>
      </w:r>
      <w:r>
        <w:rPr>
          <w:rFonts w:ascii="Times New Roman" w:hAnsi="Times New Roman"/>
          <w:color w:val="auto"/>
          <w:spacing w:val="2"/>
          <w:sz w:val="24"/>
          <w:szCs w:val="24"/>
        </w:rPr>
        <w:t xml:space="preserve">широкие стойки на ногах; ходьба </w:t>
      </w:r>
      <w:r>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комплексы </w:t>
      </w:r>
      <w:r>
        <w:rPr>
          <w:rFonts w:ascii="Times New Roman" w:hAnsi="Times New Roman"/>
          <w:color w:val="auto"/>
          <w:spacing w:val="2"/>
          <w:sz w:val="24"/>
          <w:szCs w:val="24"/>
        </w:rPr>
        <w:t xml:space="preserve">упражнений, включающие в себя максимальное сгибание </w:t>
      </w:r>
      <w:r>
        <w:rPr>
          <w:rFonts w:ascii="Times New Roman" w:hAnsi="Times New Roman"/>
          <w:color w:val="auto"/>
          <w:sz w:val="24"/>
          <w:szCs w:val="24"/>
        </w:rPr>
        <w:t xml:space="preserve">и </w:t>
      </w:r>
      <w:r>
        <w:rPr>
          <w:rFonts w:ascii="Times New Roman" w:hAnsi="Times New Roman"/>
          <w:color w:val="auto"/>
          <w:spacing w:val="2"/>
          <w:sz w:val="24"/>
          <w:szCs w:val="24"/>
        </w:rPr>
        <w:t xml:space="preserve">прогибание туловища (в стойках и седах); индивидуальные </w:t>
      </w:r>
      <w:r>
        <w:rPr>
          <w:rFonts w:ascii="Times New Roman" w:hAnsi="Times New Roman"/>
          <w:color w:val="auto"/>
          <w:sz w:val="24"/>
          <w:szCs w:val="24"/>
        </w:rPr>
        <w:t>комплексы по развитию гибкости.</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Развитие координации: </w:t>
      </w:r>
      <w:r>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Pr>
          <w:rFonts w:ascii="Times New Roman" w:hAnsi="Times New Roman"/>
          <w:color w:val="auto"/>
          <w:spacing w:val="2"/>
          <w:sz w:val="24"/>
          <w:szCs w:val="24"/>
        </w:rPr>
        <w:t xml:space="preserve">настической скамейке; </w:t>
      </w:r>
      <w:r>
        <w:rPr>
          <w:rFonts w:ascii="Times New Roman" w:hAnsi="Times New Roman"/>
          <w:color w:val="auto"/>
          <w:sz w:val="24"/>
          <w:szCs w:val="24"/>
        </w:rPr>
        <w:t xml:space="preserve">воспроизведение заданной игровой позы; игры на </w:t>
      </w:r>
      <w:r>
        <w:rPr>
          <w:rFonts w:ascii="Times New Roman" w:hAnsi="Times New Roman"/>
          <w:color w:val="auto"/>
          <w:spacing w:val="2"/>
          <w:sz w:val="24"/>
          <w:szCs w:val="24"/>
        </w:rPr>
        <w:t xml:space="preserve">переключение внимания, на расслабление мышц рук, ног, </w:t>
      </w:r>
      <w:r>
        <w:rPr>
          <w:rFonts w:ascii="Times New Roman" w:hAnsi="Times New Roman"/>
          <w:color w:val="auto"/>
          <w:sz w:val="24"/>
          <w:szCs w:val="24"/>
        </w:rPr>
        <w:t>туловища (в положениях стоя и лёжа, сидя);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Pr>
          <w:rFonts w:ascii="Times New Roman" w:hAnsi="Times New Roman"/>
          <w:color w:val="auto"/>
          <w:spacing w:val="2"/>
          <w:sz w:val="24"/>
          <w:szCs w:val="24"/>
        </w:rPr>
        <w:t>нения на расслабление отдельных мышечных групп; пере</w:t>
      </w:r>
      <w:r>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Формирование осанки: </w:t>
      </w:r>
      <w:r>
        <w:rPr>
          <w:rFonts w:ascii="Times New Roman" w:hAnsi="Times New Roman"/>
          <w:color w:val="auto"/>
          <w:sz w:val="24"/>
          <w:szCs w:val="24"/>
        </w:rPr>
        <w:t>ходьба на носках, с предметами на голове, с заданной осанкой;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06FD5" w:rsidRDefault="00F06FD5" w:rsidP="00AE561F">
      <w:pPr>
        <w:pStyle w:val="ac"/>
        <w:spacing w:line="240" w:lineRule="auto"/>
        <w:rPr>
          <w:rFonts w:ascii="Times New Roman" w:hAnsi="Times New Roman"/>
          <w:b/>
          <w:bCs/>
          <w:color w:val="auto"/>
          <w:spacing w:val="-2"/>
          <w:sz w:val="24"/>
          <w:szCs w:val="24"/>
        </w:rPr>
      </w:pPr>
      <w:r>
        <w:rPr>
          <w:rFonts w:ascii="Times New Roman" w:hAnsi="Times New Roman"/>
          <w:iCs/>
          <w:color w:val="auto"/>
          <w:sz w:val="24"/>
          <w:szCs w:val="24"/>
        </w:rPr>
        <w:t xml:space="preserve">Развитие силовых способностей: </w:t>
      </w:r>
      <w:r>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гимнастические палки), комплексы упражнений с постепенным включением в работу основных мы</w:t>
      </w:r>
      <w:r>
        <w:rPr>
          <w:rFonts w:ascii="Times New Roman" w:hAnsi="Times New Roman"/>
          <w:color w:val="auto"/>
          <w:spacing w:val="-2"/>
          <w:sz w:val="24"/>
          <w:szCs w:val="24"/>
        </w:rPr>
        <w:t xml:space="preserve">шечных групп и увеличивающимся отягощением; лазанье </w:t>
      </w:r>
      <w:r>
        <w:rPr>
          <w:rFonts w:ascii="Times New Roman" w:hAnsi="Times New Roman"/>
          <w:color w:val="auto"/>
          <w:spacing w:val="2"/>
          <w:sz w:val="24"/>
          <w:szCs w:val="24"/>
        </w:rPr>
        <w:t xml:space="preserve">с дополнительным отягощением на поясе (по </w:t>
      </w:r>
      <w:r>
        <w:rPr>
          <w:rFonts w:ascii="Times New Roman" w:hAnsi="Times New Roman"/>
          <w:color w:val="auto"/>
          <w:spacing w:val="-2"/>
          <w:sz w:val="24"/>
          <w:szCs w:val="24"/>
        </w:rPr>
        <w:t xml:space="preserve">наклонной гимнастической скамейке в упоре </w:t>
      </w:r>
      <w:r>
        <w:rPr>
          <w:rFonts w:ascii="Times New Roman" w:hAnsi="Times New Roman"/>
          <w:color w:val="auto"/>
          <w:sz w:val="24"/>
          <w:szCs w:val="24"/>
        </w:rPr>
        <w:t>на коленях и в упоре присев); перелезание и перепрыгива</w:t>
      </w:r>
      <w:r>
        <w:rPr>
          <w:rFonts w:ascii="Times New Roman" w:hAnsi="Times New Roman"/>
          <w:color w:val="auto"/>
          <w:spacing w:val="2"/>
          <w:sz w:val="24"/>
          <w:szCs w:val="24"/>
        </w:rPr>
        <w:t xml:space="preserve">ние через препятствия с опорой на руки; подтягивание в </w:t>
      </w:r>
      <w:r>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F06FD5" w:rsidRDefault="00F06FD5" w:rsidP="00B54C87">
      <w:pPr>
        <w:pStyle w:val="ac"/>
        <w:spacing w:line="240" w:lineRule="auto"/>
        <w:ind w:left="720" w:firstLine="0"/>
        <w:rPr>
          <w:rFonts w:ascii="Times New Roman" w:hAnsi="Times New Roman"/>
          <w:iCs/>
          <w:color w:val="auto"/>
          <w:sz w:val="24"/>
          <w:szCs w:val="24"/>
        </w:rPr>
      </w:pPr>
      <w:r>
        <w:rPr>
          <w:rFonts w:ascii="Times New Roman" w:hAnsi="Times New Roman"/>
          <w:b/>
          <w:bCs/>
          <w:color w:val="auto"/>
          <w:sz w:val="24"/>
          <w:szCs w:val="24"/>
        </w:rPr>
        <w:t>На материале лёгкой атлетики</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pacing w:val="2"/>
          <w:sz w:val="24"/>
          <w:szCs w:val="24"/>
        </w:rPr>
        <w:t xml:space="preserve">Развитие координации: </w:t>
      </w:r>
      <w:r>
        <w:rPr>
          <w:rFonts w:ascii="Times New Roman" w:hAnsi="Times New Roman"/>
          <w:color w:val="auto"/>
          <w:spacing w:val="2"/>
          <w:sz w:val="24"/>
          <w:szCs w:val="24"/>
        </w:rPr>
        <w:t>бег с изменяющимся направле</w:t>
      </w:r>
      <w:r>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06FD5" w:rsidRDefault="00F06FD5" w:rsidP="00AE561F">
      <w:pPr>
        <w:pStyle w:val="ac"/>
        <w:spacing w:line="240" w:lineRule="auto"/>
        <w:rPr>
          <w:rFonts w:ascii="Times New Roman" w:hAnsi="Times New Roman"/>
          <w:iCs/>
          <w:color w:val="auto"/>
          <w:spacing w:val="2"/>
          <w:sz w:val="24"/>
          <w:szCs w:val="24"/>
        </w:rPr>
      </w:pPr>
      <w:r>
        <w:rPr>
          <w:rFonts w:ascii="Times New Roman" w:hAnsi="Times New Roman"/>
          <w:iCs/>
          <w:color w:val="auto"/>
          <w:spacing w:val="2"/>
          <w:sz w:val="24"/>
          <w:szCs w:val="24"/>
        </w:rPr>
        <w:t xml:space="preserve">Развитие быстроты: </w:t>
      </w:r>
      <w:r>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lastRenderedPageBreak/>
        <w:t xml:space="preserve">Развитие выносливости: </w:t>
      </w:r>
      <w:r>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1500 м.</w:t>
      </w:r>
    </w:p>
    <w:p w:rsidR="00F06FD5" w:rsidRDefault="00F06FD5" w:rsidP="00B54C87">
      <w:pPr>
        <w:pStyle w:val="ac"/>
        <w:spacing w:line="240" w:lineRule="auto"/>
        <w:ind w:left="720" w:firstLine="0"/>
        <w:rPr>
          <w:rFonts w:ascii="Times New Roman" w:hAnsi="Times New Roman"/>
          <w:iCs/>
          <w:color w:val="auto"/>
          <w:sz w:val="24"/>
          <w:szCs w:val="24"/>
        </w:rPr>
      </w:pPr>
    </w:p>
    <w:p w:rsidR="00F06FD5" w:rsidRDefault="00F06FD5" w:rsidP="00B54C87">
      <w:pPr>
        <w:pStyle w:val="ac"/>
        <w:spacing w:line="240" w:lineRule="auto"/>
        <w:ind w:left="720" w:firstLine="0"/>
        <w:rPr>
          <w:rFonts w:ascii="Times New Roman" w:hAnsi="Times New Roman"/>
          <w:iCs/>
          <w:color w:val="auto"/>
          <w:sz w:val="24"/>
          <w:szCs w:val="24"/>
        </w:rPr>
      </w:pPr>
    </w:p>
    <w:p w:rsidR="00F06FD5" w:rsidRDefault="00F06FD5" w:rsidP="00B54C87">
      <w:pPr>
        <w:pStyle w:val="ac"/>
        <w:spacing w:line="240" w:lineRule="auto"/>
        <w:ind w:left="720" w:firstLine="0"/>
        <w:rPr>
          <w:rFonts w:ascii="Times New Roman" w:hAnsi="Times New Roman"/>
          <w:iCs/>
          <w:color w:val="auto"/>
          <w:sz w:val="24"/>
          <w:szCs w:val="24"/>
        </w:rPr>
      </w:pPr>
      <w:r>
        <w:rPr>
          <w:rFonts w:ascii="Times New Roman" w:hAnsi="Times New Roman"/>
          <w:b/>
          <w:bCs/>
          <w:color w:val="auto"/>
          <w:sz w:val="24"/>
          <w:szCs w:val="24"/>
        </w:rPr>
        <w:t>На материале лыжных гонок</w:t>
      </w:r>
    </w:p>
    <w:p w:rsidR="00F06FD5" w:rsidRDefault="00F06FD5" w:rsidP="00AE561F">
      <w:pPr>
        <w:pStyle w:val="ac"/>
        <w:spacing w:line="240" w:lineRule="auto"/>
        <w:rPr>
          <w:rFonts w:ascii="Times New Roman" w:hAnsi="Times New Roman"/>
          <w:iCs/>
          <w:color w:val="auto"/>
          <w:sz w:val="24"/>
          <w:szCs w:val="24"/>
        </w:rPr>
      </w:pPr>
      <w:r>
        <w:rPr>
          <w:rFonts w:ascii="Times New Roman" w:hAnsi="Times New Roman"/>
          <w:iCs/>
          <w:color w:val="auto"/>
          <w:sz w:val="24"/>
          <w:szCs w:val="24"/>
        </w:rPr>
        <w:t xml:space="preserve">Развитие координации: </w:t>
      </w:r>
      <w:r>
        <w:rPr>
          <w:rFonts w:ascii="Times New Roman" w:hAnsi="Times New Roman"/>
          <w:color w:val="auto"/>
          <w:sz w:val="24"/>
          <w:szCs w:val="24"/>
        </w:rPr>
        <w:t>перенос тяжести тела с лыжи на лыжу (на месте, в движении,); комплексы общеразвивающих упражнений с изменением поз тела, стоя на лыжах; скольжение на правой (левой) ноге после двух</w:t>
      </w:r>
      <w:r>
        <w:rPr>
          <w:rFonts w:ascii="Times New Roman" w:hAnsi="Times New Roman"/>
          <w:color w:val="auto"/>
          <w:sz w:val="24"/>
          <w:szCs w:val="24"/>
        </w:rPr>
        <w:softHyphen/>
        <w:t>трёх шагов.</w:t>
      </w:r>
    </w:p>
    <w:p w:rsidR="00F06FD5" w:rsidRDefault="00F06FD5" w:rsidP="003B2FE4">
      <w:pPr>
        <w:pStyle w:val="ac"/>
        <w:spacing w:line="240" w:lineRule="auto"/>
        <w:ind w:firstLine="0"/>
        <w:rPr>
          <w:rFonts w:ascii="Times New Roman" w:hAnsi="Times New Roman"/>
          <w:b/>
          <w:color w:val="auto"/>
          <w:sz w:val="24"/>
          <w:szCs w:val="24"/>
        </w:rPr>
      </w:pPr>
      <w:r w:rsidRPr="003B2FE4">
        <w:rPr>
          <w:rFonts w:ascii="Times New Roman" w:hAnsi="Times New Roman"/>
          <w:b/>
          <w:iCs/>
          <w:color w:val="auto"/>
          <w:sz w:val="24"/>
          <w:szCs w:val="24"/>
        </w:rPr>
        <w:t>2.2.2.11.</w:t>
      </w:r>
      <w:r>
        <w:rPr>
          <w:rFonts w:ascii="Times New Roman" w:hAnsi="Times New Roman"/>
          <w:b/>
          <w:color w:val="auto"/>
          <w:sz w:val="24"/>
          <w:szCs w:val="24"/>
        </w:rPr>
        <w:t>Основы здорового образа жизни.</w:t>
      </w:r>
    </w:p>
    <w:p w:rsidR="00F06FD5" w:rsidRPr="00A22248" w:rsidRDefault="00F06FD5" w:rsidP="00AE561F">
      <w:pPr>
        <w:pStyle w:val="ac"/>
        <w:spacing w:line="240" w:lineRule="auto"/>
        <w:rPr>
          <w:rFonts w:ascii="Times New Roman" w:hAnsi="Times New Roman"/>
          <w:bCs/>
          <w:color w:val="auto"/>
          <w:sz w:val="24"/>
          <w:szCs w:val="24"/>
        </w:rPr>
      </w:pPr>
      <w:r w:rsidRPr="00A22248">
        <w:rPr>
          <w:rFonts w:ascii="Times New Roman" w:hAnsi="Times New Roman"/>
          <w:bCs/>
          <w:color w:val="auto"/>
          <w:sz w:val="24"/>
          <w:szCs w:val="24"/>
        </w:rPr>
        <w:t>Программа каждого года обучения состоит из пяти блоков:</w:t>
      </w:r>
    </w:p>
    <w:p w:rsidR="00F06FD5" w:rsidRPr="00A22248" w:rsidRDefault="00F06FD5" w:rsidP="00AE561F">
      <w:pPr>
        <w:pStyle w:val="ac"/>
        <w:spacing w:line="240" w:lineRule="auto"/>
        <w:rPr>
          <w:rFonts w:ascii="Times New Roman" w:hAnsi="Times New Roman"/>
          <w:bCs/>
          <w:color w:val="auto"/>
          <w:sz w:val="24"/>
          <w:szCs w:val="24"/>
        </w:rPr>
      </w:pPr>
      <w:r>
        <w:rPr>
          <w:rFonts w:ascii="Times New Roman" w:hAnsi="Times New Roman"/>
          <w:bCs/>
          <w:color w:val="auto"/>
          <w:sz w:val="24"/>
          <w:szCs w:val="24"/>
        </w:rPr>
        <w:t>1.</w:t>
      </w:r>
      <w:r w:rsidRPr="00A22248">
        <w:rPr>
          <w:rFonts w:ascii="Times New Roman" w:hAnsi="Times New Roman"/>
          <w:bCs/>
          <w:color w:val="auto"/>
          <w:sz w:val="24"/>
          <w:szCs w:val="24"/>
        </w:rPr>
        <w:t>Этический блок включает основные философские понятия о мире, жизни. Формирует такие понятия как забота, ответственность, любовь, красота, смысл жизни, творчество, свобода, добро и зло, жизнь и смерть.</w:t>
      </w:r>
    </w:p>
    <w:p w:rsidR="00F06FD5" w:rsidRPr="00A22248" w:rsidRDefault="00F06FD5" w:rsidP="00AE561F">
      <w:pPr>
        <w:pStyle w:val="ac"/>
        <w:spacing w:line="240" w:lineRule="auto"/>
        <w:rPr>
          <w:rFonts w:ascii="Times New Roman" w:hAnsi="Times New Roman"/>
          <w:bCs/>
          <w:color w:val="auto"/>
          <w:sz w:val="24"/>
          <w:szCs w:val="24"/>
        </w:rPr>
      </w:pPr>
      <w:r>
        <w:rPr>
          <w:rFonts w:ascii="Times New Roman" w:hAnsi="Times New Roman"/>
          <w:bCs/>
          <w:color w:val="auto"/>
          <w:sz w:val="24"/>
          <w:szCs w:val="24"/>
        </w:rPr>
        <w:t>2.</w:t>
      </w:r>
      <w:r w:rsidRPr="00A22248">
        <w:rPr>
          <w:rFonts w:ascii="Times New Roman" w:hAnsi="Times New Roman"/>
          <w:bCs/>
          <w:color w:val="auto"/>
          <w:sz w:val="24"/>
          <w:szCs w:val="24"/>
        </w:rPr>
        <w:t>Психологический блок развивает понятие о строении и проявлении психики, структуре личности, самоанализе и саморегуляции. Формирует и развивает умения приводить в гармонию и единство различные стороны своей личности.</w:t>
      </w:r>
    </w:p>
    <w:p w:rsidR="00F06FD5" w:rsidRPr="00A22248" w:rsidRDefault="00F06FD5" w:rsidP="00AE561F">
      <w:pPr>
        <w:pStyle w:val="ac"/>
        <w:spacing w:line="240" w:lineRule="auto"/>
        <w:rPr>
          <w:rFonts w:ascii="Times New Roman" w:hAnsi="Times New Roman"/>
          <w:bCs/>
          <w:color w:val="auto"/>
          <w:sz w:val="24"/>
          <w:szCs w:val="24"/>
        </w:rPr>
      </w:pPr>
      <w:r>
        <w:rPr>
          <w:rFonts w:ascii="Times New Roman" w:hAnsi="Times New Roman"/>
          <w:bCs/>
          <w:color w:val="auto"/>
          <w:sz w:val="24"/>
          <w:szCs w:val="24"/>
        </w:rPr>
        <w:t>3.</w:t>
      </w:r>
      <w:r w:rsidRPr="00A22248">
        <w:rPr>
          <w:rFonts w:ascii="Times New Roman" w:hAnsi="Times New Roman"/>
          <w:bCs/>
          <w:color w:val="auto"/>
          <w:sz w:val="24"/>
          <w:szCs w:val="24"/>
        </w:rPr>
        <w:t>Правовой блок обеспечивает необходимыми знаниями о правах и обязанностях человека в семье, формирует навыки правового поведения, правильное понимание свободы и необходимости.</w:t>
      </w:r>
    </w:p>
    <w:p w:rsidR="00F06FD5" w:rsidRPr="00A22248" w:rsidRDefault="00F06FD5" w:rsidP="00AE561F">
      <w:pPr>
        <w:pStyle w:val="ac"/>
        <w:spacing w:line="240" w:lineRule="auto"/>
        <w:rPr>
          <w:rFonts w:ascii="Times New Roman" w:hAnsi="Times New Roman"/>
          <w:bCs/>
          <w:color w:val="auto"/>
          <w:sz w:val="24"/>
          <w:szCs w:val="24"/>
        </w:rPr>
      </w:pPr>
      <w:r>
        <w:rPr>
          <w:rFonts w:ascii="Times New Roman" w:hAnsi="Times New Roman"/>
          <w:bCs/>
          <w:color w:val="auto"/>
          <w:sz w:val="24"/>
          <w:szCs w:val="24"/>
        </w:rPr>
        <w:t>4.</w:t>
      </w:r>
      <w:r w:rsidRPr="00A22248">
        <w:rPr>
          <w:rFonts w:ascii="Times New Roman" w:hAnsi="Times New Roman"/>
          <w:bCs/>
          <w:color w:val="auto"/>
          <w:sz w:val="24"/>
          <w:szCs w:val="24"/>
        </w:rPr>
        <w:t>Семьеведческий блок даёт комплексные знания о механизмах создания, развития и функционирования семьи. Формирует навыки эффективного семейного взаимодействия.</w:t>
      </w:r>
    </w:p>
    <w:p w:rsidR="00F06FD5" w:rsidRDefault="00F06FD5" w:rsidP="00AE561F">
      <w:pPr>
        <w:pStyle w:val="ac"/>
        <w:spacing w:line="240" w:lineRule="auto"/>
        <w:rPr>
          <w:rFonts w:ascii="Times New Roman" w:hAnsi="Times New Roman"/>
          <w:bCs/>
          <w:color w:val="auto"/>
          <w:sz w:val="24"/>
          <w:szCs w:val="24"/>
        </w:rPr>
      </w:pPr>
      <w:r>
        <w:rPr>
          <w:rFonts w:ascii="Times New Roman" w:hAnsi="Times New Roman"/>
          <w:bCs/>
          <w:color w:val="auto"/>
          <w:sz w:val="24"/>
          <w:szCs w:val="24"/>
        </w:rPr>
        <w:t>5.</w:t>
      </w:r>
      <w:r w:rsidRPr="00A22248">
        <w:rPr>
          <w:rFonts w:ascii="Times New Roman" w:hAnsi="Times New Roman"/>
          <w:bCs/>
          <w:color w:val="auto"/>
          <w:sz w:val="24"/>
          <w:szCs w:val="24"/>
        </w:rPr>
        <w:t>Медико – гигиенический блок даёт основные знания о гигиене и профилактике болезней, формирует отношение к своему телу как ценности, развивает навыки ухода за телом, правильного питания, режима труда и отдыха. Форми</w:t>
      </w:r>
      <w:r>
        <w:rPr>
          <w:rFonts w:ascii="Times New Roman" w:hAnsi="Times New Roman"/>
          <w:bCs/>
          <w:color w:val="auto"/>
          <w:sz w:val="24"/>
          <w:szCs w:val="24"/>
        </w:rPr>
        <w:t>рует негативное отношение к вредным</w:t>
      </w:r>
      <w:r w:rsidRPr="00A22248">
        <w:rPr>
          <w:rFonts w:ascii="Times New Roman" w:hAnsi="Times New Roman"/>
          <w:bCs/>
          <w:color w:val="auto"/>
          <w:sz w:val="24"/>
          <w:szCs w:val="24"/>
        </w:rPr>
        <w:t xml:space="preserve"> привычкам.</w:t>
      </w:r>
    </w:p>
    <w:p w:rsidR="00F06FD5" w:rsidRPr="00B340FA" w:rsidRDefault="00F06FD5" w:rsidP="000B28F7">
      <w:pPr>
        <w:pStyle w:val="af0"/>
        <w:spacing w:line="240" w:lineRule="auto"/>
        <w:ind w:left="360"/>
      </w:pPr>
      <w:bookmarkStart w:id="157" w:name="_Toc294246108"/>
      <w:r>
        <w:t>2.3.</w:t>
      </w:r>
      <w:r w:rsidRPr="00BD7394">
        <w:t>Программа духовно-нравственного воспитания, развития обучающихся при получении начального общего образования</w:t>
      </w:r>
      <w:bookmarkEnd w:id="157"/>
    </w:p>
    <w:p w:rsidR="00F06FD5" w:rsidRPr="005623EE" w:rsidRDefault="00F06FD5" w:rsidP="005623EE">
      <w:pPr>
        <w:pStyle w:val="Zag1"/>
        <w:spacing w:after="0" w:line="240" w:lineRule="auto"/>
        <w:ind w:left="709"/>
        <w:jc w:val="left"/>
        <w:rPr>
          <w:color w:val="auto"/>
          <w:lang w:val="ru-RU"/>
        </w:rPr>
      </w:pPr>
      <w:r w:rsidRPr="005623EE">
        <w:rPr>
          <w:color w:val="auto"/>
          <w:lang w:val="ru-RU"/>
        </w:rPr>
        <w:t>2.3.1.Цель и задачи духовно-нравственного развития, воспитания и социализации обучающихся</w:t>
      </w:r>
    </w:p>
    <w:p w:rsidR="00F06FD5" w:rsidRPr="00B340FA" w:rsidRDefault="00F06FD5" w:rsidP="00B340FA">
      <w:pPr>
        <w:pStyle w:val="ac"/>
        <w:spacing w:line="240" w:lineRule="auto"/>
        <w:ind w:firstLine="709"/>
        <w:rPr>
          <w:rFonts w:ascii="Times New Roman" w:hAnsi="Times New Roman"/>
          <w:color w:val="auto"/>
          <w:sz w:val="24"/>
          <w:szCs w:val="24"/>
        </w:rPr>
      </w:pPr>
      <w:r w:rsidRPr="00B340FA">
        <w:rPr>
          <w:rFonts w:ascii="Times New Roman" w:hAnsi="Times New Roman"/>
          <w:color w:val="auto"/>
          <w:sz w:val="24"/>
          <w:szCs w:val="24"/>
        </w:rPr>
        <w:t>Целью духовно-нравственного развития, воспитания и социализации обу</w:t>
      </w:r>
      <w:r w:rsidRPr="00B340FA">
        <w:rPr>
          <w:rFonts w:ascii="Times New Roman" w:hAnsi="Times New Roman"/>
          <w:color w:val="auto"/>
          <w:spacing w:val="-2"/>
          <w:sz w:val="24"/>
          <w:szCs w:val="24"/>
        </w:rPr>
        <w:t>чающихся на уров</w:t>
      </w:r>
      <w:r>
        <w:rPr>
          <w:rFonts w:ascii="Times New Roman" w:hAnsi="Times New Roman"/>
          <w:color w:val="auto"/>
          <w:spacing w:val="-2"/>
          <w:sz w:val="24"/>
          <w:szCs w:val="24"/>
        </w:rPr>
        <w:t>не НОО</w:t>
      </w:r>
      <w:r w:rsidRPr="00B340FA">
        <w:rPr>
          <w:rFonts w:ascii="Times New Roman" w:hAnsi="Times New Roman"/>
          <w:color w:val="auto"/>
          <w:spacing w:val="-2"/>
          <w:sz w:val="24"/>
          <w:szCs w:val="24"/>
        </w:rPr>
        <w:t xml:space="preserve"> являет</w:t>
      </w:r>
      <w:r w:rsidRPr="00B340F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340FA">
        <w:rPr>
          <w:rFonts w:ascii="Times New Roman" w:hAnsi="Times New Roman"/>
          <w:color w:val="auto"/>
          <w:spacing w:val="2"/>
          <w:sz w:val="24"/>
          <w:szCs w:val="24"/>
        </w:rPr>
        <w:t xml:space="preserve">данина России, принимающего судьбу Отечества как </w:t>
      </w:r>
      <w:r w:rsidRPr="00B340FA">
        <w:rPr>
          <w:rFonts w:ascii="Times New Roman" w:hAnsi="Times New Roman"/>
          <w:color w:val="auto"/>
          <w:sz w:val="24"/>
          <w:szCs w:val="24"/>
        </w:rPr>
        <w:t>свою личную, осознающего ответственность за настоящее и буду</w:t>
      </w:r>
      <w:r w:rsidRPr="00B340FA">
        <w:rPr>
          <w:rFonts w:ascii="Times New Roman" w:hAnsi="Times New Roman"/>
          <w:color w:val="auto"/>
          <w:spacing w:val="2"/>
          <w:sz w:val="24"/>
          <w:szCs w:val="24"/>
        </w:rPr>
        <w:t xml:space="preserve">щее своей страны, укорененного в духовных и культурных </w:t>
      </w:r>
      <w:r w:rsidRPr="00B340FA">
        <w:rPr>
          <w:rFonts w:ascii="Times New Roman" w:hAnsi="Times New Roman"/>
          <w:color w:val="auto"/>
          <w:sz w:val="24"/>
          <w:szCs w:val="24"/>
        </w:rPr>
        <w:t>традициях многонационального народа Российской Федерации.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b/>
          <w:bCs/>
          <w:i/>
          <w:iCs/>
          <w:sz w:val="24"/>
          <w:szCs w:val="24"/>
        </w:rPr>
        <w:t>Задачи духовно-нравственного воспитания</w:t>
      </w:r>
      <w:r w:rsidRPr="00B340FA">
        <w:rPr>
          <w:rFonts w:ascii="Times New Roman" w:hAnsi="Times New Roman"/>
          <w:sz w:val="24"/>
          <w:szCs w:val="24"/>
        </w:rPr>
        <w:t xml:space="preserve"> определены как </w:t>
      </w:r>
      <w:r>
        <w:rPr>
          <w:rFonts w:ascii="Times New Roman" w:hAnsi="Times New Roman"/>
          <w:sz w:val="24"/>
          <w:szCs w:val="24"/>
        </w:rPr>
        <w:t xml:space="preserve">личностные результаты </w:t>
      </w:r>
      <w:r w:rsidRPr="00B340FA">
        <w:rPr>
          <w:rFonts w:ascii="Times New Roman" w:hAnsi="Times New Roman"/>
          <w:sz w:val="24"/>
          <w:szCs w:val="24"/>
        </w:rPr>
        <w:t>общего начального образования и предусматривают:</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1) Воспитание гражданственности, патриотизма, уважения к правам, свободам и обязанностям человека: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правах и обязанностях гражданина России;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интерес к общественным явлениям, понимание активной роли человека в обществе;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уважительное отношение к русскому языку как государственному, языку межнационального общения;</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начальные представления о народах России, об их общей исторической судьбе, о единстве народов нашей страны;</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национальных героях и важнейших событиях истории России и её народов;</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lastRenderedPageBreak/>
        <w:t>· интерес к государственным праздникам и важнейшим событиям в жизни России, субъекта Российской Федерации, в котором находится образовательное учреждение;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xml:space="preserve">· стремление активно участвовать в делах класса, школы, семьи, </w:t>
      </w:r>
      <w:r w:rsidRPr="00B340FA">
        <w:rPr>
          <w:rFonts w:ascii="Times New Roman" w:hAnsi="Times New Roman"/>
          <w:i/>
          <w:iCs/>
          <w:sz w:val="24"/>
          <w:szCs w:val="24"/>
        </w:rPr>
        <w:t>села</w:t>
      </w:r>
      <w:r w:rsidRPr="00B340FA">
        <w:rPr>
          <w:rFonts w:ascii="Times New Roman" w:hAnsi="Times New Roman"/>
          <w:sz w:val="24"/>
          <w:szCs w:val="24"/>
        </w:rPr>
        <w:t>;</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xml:space="preserve">· любовь к образовательному учреждению, </w:t>
      </w:r>
      <w:r w:rsidRPr="00B340FA">
        <w:rPr>
          <w:rFonts w:ascii="Times New Roman" w:hAnsi="Times New Roman"/>
          <w:i/>
          <w:iCs/>
          <w:sz w:val="24"/>
          <w:szCs w:val="24"/>
        </w:rPr>
        <w:t>селу,</w:t>
      </w:r>
      <w:r w:rsidRPr="00B340FA">
        <w:rPr>
          <w:rFonts w:ascii="Times New Roman" w:hAnsi="Times New Roman"/>
          <w:sz w:val="24"/>
          <w:szCs w:val="24"/>
        </w:rPr>
        <w:t xml:space="preserve"> народу, России;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уважение к защитникам Родины;</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умение отвечать за свои поступки;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негативное отношение к нарушениям порядка в классе, дома, на улице, к невыполнению человеком своих обязанностей.</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2) Воспитание нравственных чувств и этического сознания:</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первоначальные представления о базовых национальных российских ценностях;</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различение хороших и плохих поступков;</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уважительное отношение к родителям, старшим, доброжелательное отношение к сверстникам и младшим;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установление дружеских взаимоотношений в коллективе, основанных на взаимопомощи и взаимной поддержке;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бережное, гуманное отношение ко всему живому;</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знание правил вежливого поведения, культуры речи, умение пользоваться «волшебными» словами, быть опрятным, чистым, аккуратным;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стремление избегать плохих поступков, не капризничать, не быть упрямым; умение признаться в плохом поступке и анализировать его;</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3) Воспитание трудолюбия, творческого отношения к учению, труду, жизни: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уважение к труду и творчеству старших и сверстников;</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об основных профессиях;</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ценностное отношение к учёбе как виду творческой деятельности;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роли знаний, науки, современного производства в жизни человека и общества;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первоначальные навыки коллективной работы, в том числе при разработке и реализации учебных проектов;</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умение соблюдать порядок на рабочем месте;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отрицательное отношение к лени и небрежности в труде и учёбе, небережливому отношению к результатам труда людей.</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4) Формирование ценностного отношения к здоровью и здоровому образу жизни: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ценностное отношение к своему здоровью, здоровью родителей (законных представителей), членов своей семьи, педагогов, сверстников;</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элементарные представления о влиянии нравственности человека на состояние его здоровья и здоровья окружающих его людей;</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lastRenderedPageBreak/>
        <w:t>· понимание важности физической культуры и спорта для здоровья человека, его образования, труда и творчества;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знание и выполнение санитарно-гигиенических правил, соблюдение здоровье</w:t>
      </w:r>
      <w:r>
        <w:rPr>
          <w:rFonts w:ascii="Times New Roman" w:hAnsi="Times New Roman"/>
          <w:sz w:val="24"/>
          <w:szCs w:val="24"/>
        </w:rPr>
        <w:t xml:space="preserve"> </w:t>
      </w:r>
      <w:r w:rsidRPr="00B340FA">
        <w:rPr>
          <w:rFonts w:ascii="Times New Roman" w:hAnsi="Times New Roman"/>
          <w:sz w:val="24"/>
          <w:szCs w:val="24"/>
        </w:rPr>
        <w:t>сберегающего режима дня;</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интерес к прогулкам на природе, подвижным играм, участию в спортивных соревнованиях;</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первоначальные представления об оздоровительном вли</w:t>
      </w:r>
      <w:r w:rsidRPr="00B340FA">
        <w:rPr>
          <w:rFonts w:ascii="Times New Roman" w:hAnsi="Times New Roman"/>
          <w:sz w:val="24"/>
          <w:szCs w:val="24"/>
        </w:rPr>
        <w:softHyphen/>
        <w:t>янии природы на человека;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первоначальные представления о возможном негативном влиянии компьютерных игр, телевидения, рекламы на здоровье человека;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отрицательное отношение к невыполнению правил личной гигиены и санитарии, уклонению от занятий физкультурой.</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5) Воспитание ценностного отношения к природе, окружающей среде (экологическое воспитание):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развитие интереса к природе, природным явлениям и формам жизни, понимание активной роли человека в природе;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ценностное отношение к природе и всем формам жизни;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элементарный опыт природоохранительной деятельности;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бережное отношение к растениям и животным.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i/>
          <w:iCs/>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представления о душевной и физической красоте человека;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формирование эстетических идеалов, чувства прекрасного; умение видеть красоту природы, труда и творчества;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интерес к чтению, произведениям искусства;</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интерес к занятиям художественным творчеством;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стремление к опрятному внешнему виду;</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 отрицательное отношение к некрасивым поступкам и неряшливости.</w:t>
      </w:r>
    </w:p>
    <w:p w:rsidR="00F06FD5" w:rsidRPr="005623EE" w:rsidRDefault="00F06FD5" w:rsidP="005623EE">
      <w:pPr>
        <w:pStyle w:val="ac"/>
        <w:spacing w:line="240" w:lineRule="auto"/>
        <w:ind w:left="709" w:firstLine="0"/>
        <w:jc w:val="left"/>
        <w:rPr>
          <w:rFonts w:ascii="Times New Roman" w:hAnsi="Times New Roman"/>
          <w:b/>
          <w:color w:val="auto"/>
          <w:sz w:val="24"/>
          <w:szCs w:val="24"/>
        </w:rPr>
      </w:pPr>
      <w:r w:rsidRPr="005623EE">
        <w:rPr>
          <w:rFonts w:ascii="Times New Roman" w:hAnsi="Times New Roman"/>
          <w:b/>
          <w:color w:val="auto"/>
          <w:sz w:val="24"/>
          <w:szCs w:val="24"/>
        </w:rPr>
        <w:t xml:space="preserve">2.3.2.Основные направления и ценностные основы </w:t>
      </w:r>
    </w:p>
    <w:p w:rsidR="00F06FD5" w:rsidRDefault="00F06FD5" w:rsidP="005623EE">
      <w:pPr>
        <w:pStyle w:val="ac"/>
        <w:spacing w:line="240" w:lineRule="auto"/>
        <w:ind w:left="709" w:firstLine="0"/>
        <w:jc w:val="left"/>
        <w:rPr>
          <w:rFonts w:ascii="Times New Roman" w:hAnsi="Times New Roman"/>
          <w:b/>
          <w:color w:val="auto"/>
          <w:sz w:val="24"/>
          <w:szCs w:val="24"/>
        </w:rPr>
      </w:pPr>
      <w:r w:rsidRPr="005623EE">
        <w:rPr>
          <w:rFonts w:ascii="Times New Roman" w:hAnsi="Times New Roman"/>
          <w:b/>
          <w:color w:val="auto"/>
          <w:sz w:val="24"/>
          <w:szCs w:val="24"/>
        </w:rPr>
        <w:t>духовно­нравственного развития, воспитания и социализации обучающихся</w:t>
      </w:r>
    </w:p>
    <w:p w:rsidR="00F06FD5" w:rsidRPr="00B340FA" w:rsidRDefault="00F06FD5" w:rsidP="00B340FA">
      <w:pPr>
        <w:spacing w:after="0" w:line="240" w:lineRule="auto"/>
        <w:jc w:val="center"/>
        <w:rPr>
          <w:rFonts w:ascii="Times New Roman" w:hAnsi="Times New Roman"/>
          <w:sz w:val="24"/>
          <w:szCs w:val="24"/>
        </w:rPr>
      </w:pPr>
      <w:r w:rsidRPr="00B340FA">
        <w:rPr>
          <w:rFonts w:ascii="Times New Roman" w:hAnsi="Times New Roman"/>
          <w:b/>
          <w:bCs/>
          <w:i/>
          <w:iCs/>
          <w:sz w:val="24"/>
          <w:szCs w:val="24"/>
        </w:rPr>
        <w:t>Направления воспитания:</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Я.(воспитание нравственного чувства, эстетического сознания и готовности совершать позитивные поступки, в том числе речевые)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ОТЕЧНСТВО. (гражданско – патриотическое воспитание)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ШКОЛА. (воспитание трудолюбия, способности к познаниям)</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ЗДОРОВЬЕ  (воспитание здорового образа жизни)</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ПЛАНЕТА. (экологическое воспитание)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КУЛЬТУРА. (эстетическое воспитание)</w:t>
      </w:r>
    </w:p>
    <w:p w:rsidR="00F06FD5" w:rsidRPr="00B340FA" w:rsidRDefault="00F06FD5" w:rsidP="00B340FA">
      <w:pPr>
        <w:spacing w:after="0" w:line="240" w:lineRule="auto"/>
        <w:rPr>
          <w:rFonts w:ascii="Times New Roman" w:hAnsi="Times New Roman"/>
          <w:sz w:val="24"/>
          <w:szCs w:val="24"/>
        </w:rPr>
      </w:pPr>
      <w:r w:rsidRPr="00B340FA">
        <w:rPr>
          <w:rFonts w:ascii="Times New Roman" w:hAnsi="Times New Roman"/>
          <w:sz w:val="24"/>
          <w:szCs w:val="24"/>
        </w:rPr>
        <w:t>Я И СЕМЬЯ.</w:t>
      </w:r>
      <w:r>
        <w:rPr>
          <w:rFonts w:ascii="Times New Roman" w:hAnsi="Times New Roman"/>
          <w:sz w:val="24"/>
          <w:szCs w:val="24"/>
        </w:rPr>
        <w:t>(семейное воспитание)</w:t>
      </w:r>
    </w:p>
    <w:p w:rsidR="00F06FD5" w:rsidRPr="00645D87" w:rsidRDefault="00F06FD5" w:rsidP="00645D87">
      <w:pPr>
        <w:pStyle w:val="ac"/>
        <w:spacing w:line="240" w:lineRule="auto"/>
        <w:ind w:left="709" w:firstLine="0"/>
        <w:jc w:val="left"/>
        <w:rPr>
          <w:rFonts w:ascii="Times New Roman" w:hAnsi="Times New Roman"/>
          <w:b/>
          <w:color w:val="auto"/>
          <w:sz w:val="24"/>
          <w:szCs w:val="24"/>
        </w:rPr>
      </w:pPr>
      <w:r w:rsidRPr="00645D87">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F06FD5" w:rsidRPr="00645D87" w:rsidRDefault="00F06FD5" w:rsidP="00645D87">
      <w:pPr>
        <w:shd w:val="clear" w:color="auto" w:fill="FFFFFF"/>
        <w:autoSpaceDE w:val="0"/>
        <w:autoSpaceDN w:val="0"/>
        <w:adjustRightInd w:val="0"/>
        <w:spacing w:line="240" w:lineRule="auto"/>
        <w:ind w:firstLine="567"/>
        <w:jc w:val="both"/>
        <w:rPr>
          <w:rFonts w:ascii="Times New Roman" w:hAnsi="Times New Roman"/>
          <w:sz w:val="24"/>
          <w:szCs w:val="24"/>
        </w:rPr>
      </w:pPr>
      <w:r w:rsidRPr="00645D87">
        <w:rPr>
          <w:rFonts w:ascii="Times New Roman" w:hAnsi="Times New Roman"/>
          <w:bCs/>
          <w:sz w:val="24"/>
          <w:szCs w:val="24"/>
        </w:rPr>
        <w:t>Содержание</w:t>
      </w:r>
      <w:r w:rsidRPr="00645D87">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sz w:val="24"/>
          <w:szCs w:val="24"/>
        </w:rPr>
        <w:t xml:space="preserve"> Я И Я </w:t>
      </w:r>
      <w:r w:rsidRPr="00645D87">
        <w:rPr>
          <w:rFonts w:ascii="Times New Roman" w:hAnsi="Times New Roman"/>
          <w:b/>
          <w:bCs/>
          <w:sz w:val="24"/>
          <w:szCs w:val="24"/>
        </w:rPr>
        <w:t>(</w:t>
      </w:r>
      <w:r w:rsidRPr="00645D87">
        <w:rPr>
          <w:rFonts w:ascii="Times New Roman" w:hAnsi="Times New Roman"/>
          <w:sz w:val="24"/>
          <w:szCs w:val="24"/>
        </w:rPr>
        <w:t>воспитание нравственного чувства, эстетического сознания и готовности совершать позитивные поступки, в том числе речевые</w:t>
      </w:r>
      <w:r w:rsidRPr="00645D87">
        <w:rPr>
          <w:rFonts w:ascii="Times New Roman" w:hAnsi="Times New Roman"/>
          <w:b/>
          <w:bCs/>
          <w:sz w:val="24"/>
          <w:szCs w:val="24"/>
        </w:rPr>
        <w:t xml:space="preserve">)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Изучение материала и выполнение учебных заданий по нравственно-оценочным линиям развития в разных предметах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Литературное чтение (анализ и оценка поступков героев; развитие чувства прекрасного; развитие эмоциональной сферы ребёнка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Окружающий мир («связь человека и мира», правила поведения в отношениях «человек –человек» и «человек – природа»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lastRenderedPageBreak/>
        <w:t>Духовно-нравственная культура народов России («добро и зло», «мораль и нравственность», «долг и совесть», «милосердие и справедливость»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Основы здорового образа жизни («Я - часть природы», «Что такое дружба», «Ты и твои товарищи», «Уважай своё время и время других»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Реализация нравственных правил поведения в учебном взаимодействии (</w:t>
      </w:r>
      <w:r w:rsidRPr="00645D87">
        <w:rPr>
          <w:rFonts w:ascii="Times New Roman" w:hAnsi="Times New Roman"/>
          <w:b/>
          <w:bCs/>
          <w:sz w:val="24"/>
          <w:szCs w:val="24"/>
        </w:rPr>
        <w:t>Дела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Групповая форма работы, требующая помощи и поддержки товарища.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беседы и классные часы: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1 класс: «Правила поведения в школе», « Школа вежливости».  « Честность -прежде всего», «Порадовать близких- как это просто», «Перемена с увлечением». «Просто я работаю волшебником»;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2 класс: «Ты и твои друзья», «Доброе слово и кошке приятно», «Дисциплина на улице, залог безопасного поведения», «Правда и ложь»;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3 класс: «О бескорыстии», «Друзья познаются в беде или в радости» « Какой я?», «Душевность и бездушность», «О человеческой памяти и беспамятстве», «Знай правила движения, как таблицу умножения», «Огонь- друг и враг», «Наша дружная семья»;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4 класс: «Что меня радует?», «Когда я злюсь?», «За что мне стыдно?», «Чем я горжусь?», «Я стараюсь – не лениться… не обманывать… не хвастаться … не завидовать» и т.д.) </w:t>
      </w:r>
      <w:r w:rsidRPr="00645D87">
        <w:rPr>
          <w:rFonts w:ascii="Times New Roman" w:hAnsi="Times New Roman"/>
          <w:b/>
          <w:bCs/>
          <w:sz w:val="24"/>
          <w:szCs w:val="24"/>
        </w:rPr>
        <w:t>(Слова);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ролевые игры, моделирующие ситуации нравственного выбора </w:t>
      </w:r>
      <w:r w:rsidRPr="00645D87">
        <w:rPr>
          <w:rFonts w:ascii="Times New Roman" w:hAnsi="Times New Roman"/>
          <w:b/>
          <w:bCs/>
          <w:sz w:val="24"/>
          <w:szCs w:val="24"/>
        </w:rPr>
        <w:t>(Дела);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r w:rsidRPr="00645D87">
        <w:rPr>
          <w:rFonts w:ascii="Times New Roman" w:hAnsi="Times New Roman"/>
          <w:b/>
          <w:bCs/>
          <w:sz w:val="24"/>
          <w:szCs w:val="24"/>
        </w:rPr>
        <w:t>(Дела).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bCs/>
          <w:sz w:val="24"/>
          <w:szCs w:val="24"/>
        </w:rPr>
        <w:t>Я И ОТЕЧЕСТВО (</w:t>
      </w:r>
      <w:r w:rsidRPr="00645D87">
        <w:rPr>
          <w:rFonts w:ascii="Times New Roman" w:hAnsi="Times New Roman"/>
          <w:sz w:val="24"/>
          <w:szCs w:val="24"/>
        </w:rPr>
        <w:t>гражданско – патриотическое воспитание</w:t>
      </w:r>
      <w:r w:rsidRPr="00645D87">
        <w:rPr>
          <w:rFonts w:ascii="Times New Roman" w:hAnsi="Times New Roman"/>
          <w:b/>
          <w:bCs/>
          <w:sz w:val="24"/>
          <w:szCs w:val="24"/>
        </w:rPr>
        <w:t xml:space="preserve">)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Изучение материала и выполнение учебных заданий по нравственно-оценочным линиям развития в разных предметах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Литературное чтение – сказки народов России и мира; произведения о России, её природе, людях, истории.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Духовно-нравственная культура народов России – равенство и добрые отношения народов России.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Риторика – культура диалога, взаимодействие представителей разных конфессий.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Реализация гражданских правил поведения в учебных взаимодействиях </w:t>
      </w:r>
      <w:r w:rsidRPr="00645D87">
        <w:rPr>
          <w:rFonts w:ascii="Times New Roman" w:hAnsi="Times New Roman"/>
          <w:b/>
          <w:bCs/>
          <w:sz w:val="24"/>
          <w:szCs w:val="24"/>
        </w:rPr>
        <w:t>(Дела)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групповая работа на разных предметах – опыт оказания взаимной помощи и поддержки, разрешения конфликтных ситуаций, общения в разных социальных ролях;</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lastRenderedPageBreak/>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беседы и классные часы по примерным темам: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1 класс: «Знакомимся с символикой России.»,  «День защитника Отечества», «День космонавтики», «9 мая- День Победы»;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2 класс: «Он был первым (о Ю.А.Гагарине)», «Земля - наш общий дом»;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3 класс: «Нас много на шаре земном», «Гимн, герб, флаг», ««Заочное путешествие по Москве», «Великая Отечественная война», «Люди, пока сердца стучат».</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4 класс: «Что делать, если я столкнулся с несправедливостью?», «Как разные народы могут жить в мире друг с другом», «Письмо ветерану Великой Отечественной войны» и т.д.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коллективно-творческие дела (театральные постановки, художественные выставки и т.п.) с примерной тематикой: «Конкурс стихов о войне», «Детский рисунок против войны» и т.п. </w:t>
      </w:r>
      <w:r w:rsidRPr="00645D87">
        <w:rPr>
          <w:rFonts w:ascii="Times New Roman" w:hAnsi="Times New Roman"/>
          <w:b/>
          <w:bCs/>
          <w:sz w:val="24"/>
          <w:szCs w:val="24"/>
        </w:rPr>
        <w:t>(Слова и Дела)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встречи-беседы с ветеранами войны и труда, людьми, делами которых можно гордиться;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ролевые игры, моделирующие ситуации гражданского выбора, требующие выхода из национальных, религиозных, общественных конфликтов </w:t>
      </w:r>
      <w:r w:rsidRPr="00645D87">
        <w:rPr>
          <w:rFonts w:ascii="Times New Roman" w:hAnsi="Times New Roman"/>
          <w:b/>
          <w:bCs/>
          <w:sz w:val="24"/>
          <w:szCs w:val="24"/>
        </w:rPr>
        <w:t>(Дела)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Общественные задачи (внешкольная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Забота о памятниках защитникам Отечества.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Организация для жителей своего района, села национально-культурных праздников.</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Участие в детско-взрослых социальных проектах: по подготовке празднования государственных праздников России, «Моя улица – без мусора» и т.п.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bCs/>
          <w:sz w:val="24"/>
          <w:szCs w:val="24"/>
        </w:rPr>
        <w:t>Я И ШКОЛА (</w:t>
      </w:r>
      <w:r w:rsidRPr="00645D87">
        <w:rPr>
          <w:rFonts w:ascii="Times New Roman" w:hAnsi="Times New Roman"/>
          <w:sz w:val="24"/>
          <w:szCs w:val="24"/>
        </w:rPr>
        <w:t>воспитание трудолюбия, способности к познаниям</w:t>
      </w:r>
      <w:r w:rsidRPr="00645D87">
        <w:rPr>
          <w:rFonts w:ascii="Times New Roman" w:hAnsi="Times New Roman"/>
          <w:b/>
          <w:bCs/>
          <w:sz w:val="24"/>
          <w:szCs w:val="24"/>
        </w:rPr>
        <w:t xml:space="preserve">)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Изучение материала и выполнение учебных заданий: знакомство с разными профессиями, их ролью и ролью труда, творчества, учёбы в жизни людей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Окружающий мир – знакомство с профессиями и ролью труда (в т.ч. труда учёных) в развитии общества, преобразования природы.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Основы здорового образа жизни («Домашний труд ребёнка», «Уважение старших.Забота о младших»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Литературное чтение, изобразительное искусство, музыка – роль творческого труда писателей, художников, музыкантов</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Получение трудового опыта в процессе учебной работы </w:t>
      </w:r>
      <w:r w:rsidRPr="00645D87">
        <w:rPr>
          <w:rFonts w:ascii="Times New Roman" w:hAnsi="Times New Roman"/>
          <w:b/>
          <w:bCs/>
          <w:sz w:val="24"/>
          <w:szCs w:val="24"/>
        </w:rPr>
        <w:t>(Дела)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Настойчивость в исполнении учебных заданий, доведение их до конца.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Оценивание результатов своего труда в рамках использования технологии оценивания.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Творческое применение предметных знаний на практике, в том числе при реализации различных учебных проектов.</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Работа в группах и коллективные учебные проекты – навыки сотрудничества.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правилами взаимоотношений людей в процессе труда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экскурсии на внеурочной деятельности «Мой мир», «Родной край» по знакомству с разными профессиями своего края  </w:t>
      </w:r>
      <w:r w:rsidRPr="00645D87">
        <w:rPr>
          <w:rFonts w:ascii="Times New Roman" w:hAnsi="Times New Roman"/>
          <w:b/>
          <w:bCs/>
          <w:sz w:val="24"/>
          <w:szCs w:val="24"/>
        </w:rPr>
        <w:t>(Слова)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беседы и классные часы по примерным темам: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lastRenderedPageBreak/>
        <w:t>1 класс: «Все профессии важны»;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2 класс: «Быть хорошим хозяином совсем не просто»</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3 класс: «Какие бывают профессии».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4 класс:  «Творческие профессии»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Общественные задачи (внешкольная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Опыт принесения практической пользы своим трудом и творчеством: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украшение и наведение порядка в пространстве своего дома, класса, школы, улицы, например «В мастерской Деда Мороза»;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расширение возможностей и навыков по самообслуживанию и устройству быта близких, товарищей дома, в школе  (приготовление пищи, уборка после еды, приведение в порядок одежды, простейший ремонт вещей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отдельные трудовые акции, например «Мой чистый двор» (на исключительно добровольной, сознательной основе);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bCs/>
          <w:sz w:val="24"/>
          <w:szCs w:val="24"/>
        </w:rPr>
        <w:t>Я И ЗДОРОВЬЕ (</w:t>
      </w:r>
      <w:r w:rsidRPr="00645D87">
        <w:rPr>
          <w:rFonts w:ascii="Times New Roman" w:hAnsi="Times New Roman"/>
          <w:sz w:val="24"/>
          <w:szCs w:val="24"/>
        </w:rPr>
        <w:t>воспитание здорового образа жизни</w:t>
      </w:r>
      <w:r w:rsidRPr="00645D87">
        <w:rPr>
          <w:rFonts w:ascii="Times New Roman" w:hAnsi="Times New Roman"/>
          <w:b/>
          <w:bCs/>
          <w:sz w:val="24"/>
          <w:szCs w:val="24"/>
        </w:rPr>
        <w:t xml:space="preserve">)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Изучение материала и выполнение учебных заданий по знакомству со здоровым образом жизни и опасностями, угрожающими здоровью людей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Основы здорового образа жизни («Мой организм – целая планета», «Я хозяин своего здоровья», «Полезные продукты», «Польза и вред медикаментов»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Риторика – влияние слова на физическое и психологическое состояние человека («словом может убить, словом может спасти»).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Технология – правила техники безопасности.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Получение опыта укрепления и сбережения здоровья в процессе учебной работы </w:t>
      </w:r>
      <w:r w:rsidRPr="00645D87">
        <w:rPr>
          <w:rFonts w:ascii="Times New Roman" w:hAnsi="Times New Roman"/>
          <w:b/>
          <w:bCs/>
          <w:sz w:val="24"/>
          <w:szCs w:val="24"/>
        </w:rPr>
        <w:t>(Дела)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осмысленное чередование умственной и физической активности в процессе учёбы;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регулярность безопасных физических упражнений, игр на уроках физкультуры, на переменах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спортивные праздники, подвижные игры;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занятия в спортивном  кружке «Здоровый ребёнок – успешный ребёнок»;</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походы (развитие выносливости, интерес к физической активности);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классные часы, беседы  по примерным темам: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1 класс: «Путешествие по стране здоровья», «Режим дня»,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2 класс: «Если хочешь быть здоров», «Каждому делу своё время», «Как сохранить хорошее зрение», «О полезных и вредных привычках», «Первая помощь при травме», «Здоровый летний отдых».</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3 класс: «Азбука питания», «Правила поведения на водоёме»;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4 класс: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Общественные задачи (внешкольная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lastRenderedPageBreak/>
        <w:t>Опыт ограждения своего здоровья и здоровья близких людей от вредных факторов окружающей среды: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соблюдение правил личной гигиены, чистоты тела и одежды, корректная помощь в этом младшим, нуждающимся в помощи;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составление и следование здоровьесберегающему режиму дня – учёбы, труда и отдыха;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организация коллективных действий (дружеских игр) на свежем воздухе, на природе;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противодействие (в пределах своих возможностей) курению в общественных местах, пьянству, наркомании.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bCs/>
          <w:sz w:val="24"/>
          <w:szCs w:val="24"/>
        </w:rPr>
        <w:t>Я И ПЛАНЕТА (</w:t>
      </w:r>
      <w:r w:rsidRPr="00645D87">
        <w:rPr>
          <w:rFonts w:ascii="Times New Roman" w:hAnsi="Times New Roman"/>
          <w:sz w:val="24"/>
          <w:szCs w:val="24"/>
        </w:rPr>
        <w:t>экологическое воспитание</w:t>
      </w:r>
      <w:r w:rsidRPr="00645D87">
        <w:rPr>
          <w:rFonts w:ascii="Times New Roman" w:hAnsi="Times New Roman"/>
          <w:b/>
          <w:bCs/>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Изучение материала и выполнение учебных заданий по изучению правил взаимоотношений человека и природы, экологических правил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Основы здорового образа жизни («Зелёная аптека», «Природа и человек», «Чрезвычайные ситуации на природе» и т.д.)</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Литературное чтение – опыт бережного отношения к природе разных народов, отражённый в литературных произведениях.</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Получение опыта бережного отношения к природе в процессе учебной работы </w:t>
      </w:r>
      <w:r w:rsidRPr="00645D87">
        <w:rPr>
          <w:rFonts w:ascii="Times New Roman" w:hAnsi="Times New Roman"/>
          <w:b/>
          <w:bCs/>
          <w:sz w:val="24"/>
          <w:szCs w:val="24"/>
        </w:rPr>
        <w:t>(Дела)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правилами бережного отношения к природе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экскурсии в краеведческие музеи, парк, видеопутешествия, знакомящие с богатствами и красотой природы родного края, страны, мира </w:t>
      </w:r>
      <w:r w:rsidRPr="00645D87">
        <w:rPr>
          <w:rFonts w:ascii="Times New Roman" w:hAnsi="Times New Roman"/>
          <w:b/>
          <w:bCs/>
          <w:sz w:val="24"/>
          <w:szCs w:val="24"/>
        </w:rPr>
        <w:t>(Слова)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классные часы, беседы по примерным темам: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1 класс: «Праздник золотой осени», «Мягкие лапки, в лапках царапки», «Чудо земли – хлеб», «Экологическая акция»;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2 класс: «Земной шар на столе», «Беседа о солнечной системе»;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3 класс: Экологическая тропа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4 класс: «Как помочь природе убрать наш мусор?», «Выезд на пикник – праздник для человека и беда для природы?»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встречи-беседы с учеными, изучающими природу, воздействие человека на неё;</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конкурсы: «Краски осени», «Конкурс поделок из природного материала», конкурс плакатов «Зимушка - зима», «Здравствуй, лето красное!»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Общественные задачи (внешкольная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Опыт практической заботы о сохранении чистоты природы:</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забота (в т.ч. вместе с родителями) о живых существах – домашних и в дикой природе;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участие в посильных экологических акциях на школьном дворе, на улицах: посадка растений, очистка территории от мусора, подкормка птиц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b/>
          <w:bCs/>
          <w:sz w:val="24"/>
          <w:szCs w:val="24"/>
        </w:rPr>
        <w:t xml:space="preserve">Я И КУЛЬТУРА (эстетическое воспитание)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Учёба (урочная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Изобразительное искусство и Музыка – приобщение к законам изобразительного и музыкального искусства; опыт творческой деятельности.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Литературное чтение – приобщение к литературе как к искусству слова, опыт создания письменных творческих работ.</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lastRenderedPageBreak/>
        <w:t>Технология – приобщение к художественному труду; осознание красоты и гармонии изделий народных промыслов; опыт творческой деятельности.</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Получение опыта восприятия искусства и художественного творчества в процессе учебной работы </w:t>
      </w:r>
      <w:r w:rsidRPr="00645D87">
        <w:rPr>
          <w:rFonts w:ascii="Times New Roman" w:hAnsi="Times New Roman"/>
          <w:b/>
          <w:bCs/>
          <w:sz w:val="24"/>
          <w:szCs w:val="24"/>
        </w:rPr>
        <w:t>(Дела)</w:t>
      </w:r>
      <w:r w:rsidRPr="00645D87">
        <w:rPr>
          <w:rFonts w:ascii="Times New Roman" w:hAnsi="Times New Roman"/>
          <w:sz w:val="24"/>
          <w:szCs w:val="24"/>
        </w:rPr>
        <w:t>: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исполнение творческих заданий по разным предметам с целью самовыражения, снятия стресса, а не для «первых мест на выставках»;</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После уроков (внеурочная деятельность)</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Знакомство с художественными идеалами, ценностями в ходе различных добрых дел (мероприятий):</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игры «Красота вокруг нас!», «Красота в привычном» (погода, дома и т.п.);</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645D87">
        <w:rPr>
          <w:rFonts w:ascii="Times New Roman" w:hAnsi="Times New Roman"/>
          <w:b/>
          <w:bCs/>
          <w:sz w:val="24"/>
          <w:szCs w:val="24"/>
        </w:rPr>
        <w:t>(Слова)</w:t>
      </w:r>
      <w:r w:rsidRPr="00645D87">
        <w:rPr>
          <w:rFonts w:ascii="Times New Roman" w:hAnsi="Times New Roman"/>
          <w:sz w:val="24"/>
          <w:szCs w:val="24"/>
        </w:rPr>
        <w:t>;</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классные часы, беседы по примерным темам:</w:t>
      </w:r>
    </w:p>
    <w:p w:rsidR="00F06FD5" w:rsidRPr="00E324A3" w:rsidRDefault="00F06FD5" w:rsidP="00E324A3">
      <w:pPr>
        <w:pStyle w:val="a3"/>
        <w:rPr>
          <w:b w:val="0"/>
          <w:sz w:val="24"/>
          <w:szCs w:val="24"/>
        </w:rPr>
      </w:pPr>
      <w:r w:rsidRPr="00E324A3">
        <w:rPr>
          <w:b w:val="0"/>
          <w:sz w:val="24"/>
          <w:szCs w:val="24"/>
        </w:rPr>
        <w:t>1 класс: «Детство это смех и радость», «Что такое некрасивый поступок?»,</w:t>
      </w:r>
    </w:p>
    <w:p w:rsidR="00F06FD5" w:rsidRPr="00E324A3" w:rsidRDefault="00F06FD5" w:rsidP="00E324A3">
      <w:pPr>
        <w:pStyle w:val="a3"/>
        <w:jc w:val="left"/>
        <w:rPr>
          <w:b w:val="0"/>
          <w:sz w:val="24"/>
          <w:szCs w:val="24"/>
        </w:rPr>
      </w:pPr>
      <w:r>
        <w:rPr>
          <w:b w:val="0"/>
          <w:sz w:val="24"/>
          <w:szCs w:val="24"/>
        </w:rPr>
        <w:t xml:space="preserve">                         </w:t>
      </w:r>
      <w:r w:rsidRPr="00E324A3">
        <w:rPr>
          <w:b w:val="0"/>
          <w:sz w:val="24"/>
          <w:szCs w:val="24"/>
        </w:rPr>
        <w:t>2 класс: «Этот удивительный мир животных», «Прекрасное рядом»;</w:t>
      </w:r>
    </w:p>
    <w:p w:rsidR="00F06FD5" w:rsidRPr="00E324A3" w:rsidRDefault="00F06FD5" w:rsidP="00E324A3">
      <w:pPr>
        <w:pStyle w:val="a3"/>
        <w:jc w:val="left"/>
        <w:rPr>
          <w:b w:val="0"/>
          <w:sz w:val="24"/>
          <w:szCs w:val="24"/>
        </w:rPr>
      </w:pPr>
      <w:r>
        <w:rPr>
          <w:b w:val="0"/>
          <w:sz w:val="24"/>
          <w:szCs w:val="24"/>
        </w:rPr>
        <w:t xml:space="preserve">                         </w:t>
      </w:r>
      <w:r w:rsidRPr="00E324A3">
        <w:rPr>
          <w:b w:val="0"/>
          <w:sz w:val="24"/>
          <w:szCs w:val="24"/>
        </w:rPr>
        <w:t>3 класс: «Удивительное рядом», «Красота родного языка»;</w:t>
      </w:r>
    </w:p>
    <w:p w:rsidR="00F06FD5" w:rsidRPr="00E324A3" w:rsidRDefault="00F06FD5" w:rsidP="00E324A3">
      <w:pPr>
        <w:pStyle w:val="a3"/>
        <w:rPr>
          <w:b w:val="0"/>
          <w:sz w:val="24"/>
          <w:szCs w:val="24"/>
        </w:rPr>
      </w:pPr>
      <w:r>
        <w:rPr>
          <w:b w:val="0"/>
          <w:sz w:val="24"/>
          <w:szCs w:val="24"/>
        </w:rPr>
        <w:t xml:space="preserve">                 </w:t>
      </w:r>
      <w:r w:rsidRPr="00E324A3">
        <w:rPr>
          <w:b w:val="0"/>
          <w:sz w:val="24"/>
          <w:szCs w:val="24"/>
        </w:rPr>
        <w:t>4 класс: «Красота в жизни людей», «Как мы отличаем красивое от безобразного?», «Создание и разрушение красоты – словом, жестом, действием».</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 занятия в творческих кружках – опыт самореализации в художественном творчестве;</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i/>
          <w:iCs/>
          <w:sz w:val="24"/>
          <w:szCs w:val="24"/>
        </w:rPr>
        <w:t xml:space="preserve">Общественные задачи (внешкольная деятельность) </w:t>
      </w:r>
    </w:p>
    <w:p w:rsidR="00F06FD5" w:rsidRPr="00645D87" w:rsidRDefault="00F06FD5" w:rsidP="00645D87">
      <w:pPr>
        <w:spacing w:after="0" w:line="240" w:lineRule="auto"/>
        <w:rPr>
          <w:rFonts w:ascii="Times New Roman" w:hAnsi="Times New Roman"/>
          <w:sz w:val="24"/>
          <w:szCs w:val="24"/>
        </w:rPr>
      </w:pPr>
      <w:r w:rsidRPr="00645D87">
        <w:rPr>
          <w:rFonts w:ascii="Times New Roman" w:hAnsi="Times New Roman"/>
          <w:sz w:val="24"/>
          <w:szCs w:val="24"/>
        </w:rPr>
        <w:t>Опыт реализации идеалов красоты в значимой для людей деятельности:</w:t>
      </w:r>
    </w:p>
    <w:p w:rsidR="00F06FD5" w:rsidRPr="00F41145" w:rsidRDefault="00F06FD5" w:rsidP="00F41145">
      <w:pPr>
        <w:spacing w:after="0" w:line="240" w:lineRule="auto"/>
        <w:rPr>
          <w:rFonts w:ascii="Times New Roman" w:hAnsi="Times New Roman"/>
          <w:sz w:val="24"/>
          <w:szCs w:val="24"/>
        </w:rPr>
      </w:pPr>
      <w:r w:rsidRPr="00645D87">
        <w:rPr>
          <w:rFonts w:ascii="Times New Roman" w:hAnsi="Times New Roman"/>
          <w:sz w:val="24"/>
          <w:szCs w:val="24"/>
        </w:rP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F06FD5" w:rsidRPr="005623EE" w:rsidRDefault="00F06FD5" w:rsidP="005623EE">
      <w:pPr>
        <w:pStyle w:val="afff3"/>
        <w:ind w:left="709"/>
        <w:jc w:val="left"/>
        <w:rPr>
          <w:b/>
        </w:rPr>
      </w:pPr>
      <w:r w:rsidRPr="005623EE">
        <w:rPr>
          <w:b/>
        </w:rPr>
        <w:t>2.3.4.Модель организации работы по духовно-нравственному развитию, воспитанию и социализации обучающихся</w:t>
      </w:r>
    </w:p>
    <w:p w:rsidR="00F06FD5" w:rsidRPr="00871FD7" w:rsidRDefault="00F06FD5" w:rsidP="00F41145">
      <w:pPr>
        <w:pStyle w:val="a6"/>
        <w:spacing w:line="240" w:lineRule="auto"/>
        <w:rPr>
          <w:sz w:val="24"/>
          <w:szCs w:val="24"/>
        </w:rPr>
      </w:pPr>
      <w:r w:rsidRPr="00871FD7">
        <w:rPr>
          <w:sz w:val="24"/>
          <w:szCs w:val="24"/>
        </w:rPr>
        <w:t xml:space="preserve">Программа воспитания </w:t>
      </w:r>
      <w:r w:rsidRPr="00871FD7">
        <w:rPr>
          <w:bCs/>
          <w:color w:val="000000"/>
          <w:sz w:val="24"/>
          <w:szCs w:val="24"/>
        </w:rPr>
        <w:t xml:space="preserve">и социализации обучающихся </w:t>
      </w:r>
      <w:r w:rsidRPr="00871FD7">
        <w:rPr>
          <w:bCs/>
          <w:sz w:val="24"/>
          <w:szCs w:val="24"/>
        </w:rPr>
        <w:t xml:space="preserve">на ступени начального  общего образования </w:t>
      </w:r>
      <w:r w:rsidRPr="00871FD7">
        <w:rPr>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F06FD5" w:rsidRPr="00871FD7" w:rsidRDefault="00F06FD5" w:rsidP="00F41145">
      <w:pPr>
        <w:pStyle w:val="a6"/>
        <w:spacing w:line="240" w:lineRule="auto"/>
        <w:rPr>
          <w:sz w:val="24"/>
          <w:szCs w:val="24"/>
        </w:rPr>
      </w:pPr>
      <w:r w:rsidRPr="00871FD7">
        <w:rPr>
          <w:sz w:val="24"/>
          <w:szCs w:val="24"/>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F06FD5" w:rsidRPr="00871FD7" w:rsidRDefault="00F06FD5" w:rsidP="00F41145">
      <w:pPr>
        <w:pStyle w:val="a6"/>
        <w:spacing w:line="240" w:lineRule="auto"/>
        <w:rPr>
          <w:sz w:val="24"/>
          <w:szCs w:val="24"/>
        </w:rPr>
      </w:pPr>
      <w:r w:rsidRPr="00871FD7">
        <w:rPr>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F06FD5" w:rsidRPr="00871FD7" w:rsidRDefault="00F06FD5" w:rsidP="00F41145">
      <w:pPr>
        <w:pStyle w:val="a6"/>
        <w:spacing w:line="240" w:lineRule="auto"/>
        <w:rPr>
          <w:sz w:val="24"/>
          <w:szCs w:val="24"/>
        </w:rPr>
      </w:pPr>
      <w:r w:rsidRPr="00871FD7">
        <w:rPr>
          <w:sz w:val="24"/>
          <w:szCs w:val="24"/>
        </w:rPr>
        <w:t xml:space="preserve">В основе Программы воспитания </w:t>
      </w:r>
      <w:r w:rsidRPr="00871FD7">
        <w:rPr>
          <w:bCs/>
          <w:color w:val="000000"/>
          <w:sz w:val="24"/>
          <w:szCs w:val="24"/>
        </w:rPr>
        <w:t xml:space="preserve">и социализации обучающихся </w:t>
      </w:r>
      <w:r w:rsidRPr="00871FD7">
        <w:rPr>
          <w:bCs/>
          <w:sz w:val="24"/>
          <w:szCs w:val="24"/>
        </w:rPr>
        <w:t xml:space="preserve">на ступени основного общего </w:t>
      </w:r>
      <w:r w:rsidRPr="00871FD7">
        <w:rPr>
          <w:sz w:val="24"/>
          <w:szCs w:val="24"/>
        </w:rPr>
        <w:t>и организуемого в соответствии с ней нравственного уклада школьной жизни лежат перечисленные ниже принципы.</w:t>
      </w:r>
    </w:p>
    <w:p w:rsidR="00F06FD5" w:rsidRPr="00871FD7" w:rsidRDefault="00F06FD5" w:rsidP="00F41145">
      <w:pPr>
        <w:pStyle w:val="a6"/>
        <w:spacing w:line="240" w:lineRule="auto"/>
        <w:rPr>
          <w:b/>
          <w:sz w:val="24"/>
          <w:szCs w:val="24"/>
        </w:rPr>
      </w:pPr>
      <w:r w:rsidRPr="00871FD7">
        <w:rPr>
          <w:b/>
          <w:sz w:val="24"/>
          <w:szCs w:val="24"/>
        </w:rPr>
        <w:t>Принцип ориентации на идеал.</w:t>
      </w:r>
    </w:p>
    <w:p w:rsidR="00F06FD5" w:rsidRPr="00871FD7" w:rsidRDefault="00F06FD5" w:rsidP="00F41145">
      <w:pPr>
        <w:pStyle w:val="a6"/>
        <w:spacing w:line="240" w:lineRule="auto"/>
        <w:rPr>
          <w:color w:val="000000"/>
          <w:spacing w:val="3"/>
          <w:sz w:val="24"/>
          <w:szCs w:val="24"/>
        </w:rPr>
      </w:pPr>
      <w:r w:rsidRPr="00871FD7">
        <w:rPr>
          <w:sz w:val="24"/>
          <w:szCs w:val="24"/>
        </w:rPr>
        <w:lastRenderedPageBreak/>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F06FD5" w:rsidRPr="00871FD7" w:rsidRDefault="00F06FD5" w:rsidP="00F41145">
      <w:pPr>
        <w:pStyle w:val="a6"/>
        <w:spacing w:line="240" w:lineRule="auto"/>
        <w:rPr>
          <w:b/>
          <w:sz w:val="24"/>
          <w:szCs w:val="24"/>
        </w:rPr>
      </w:pPr>
      <w:r w:rsidRPr="00871FD7">
        <w:rPr>
          <w:b/>
          <w:sz w:val="24"/>
          <w:szCs w:val="24"/>
        </w:rPr>
        <w:t>Принцип следования нравственному примеру.</w:t>
      </w:r>
    </w:p>
    <w:p w:rsidR="00F06FD5" w:rsidRPr="00871FD7" w:rsidRDefault="00F06FD5" w:rsidP="00F41145">
      <w:pPr>
        <w:pStyle w:val="a6"/>
        <w:spacing w:line="240" w:lineRule="auto"/>
        <w:rPr>
          <w:sz w:val="24"/>
          <w:szCs w:val="24"/>
        </w:rPr>
      </w:pPr>
      <w:r w:rsidRPr="00871FD7">
        <w:rPr>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F06FD5" w:rsidRPr="00871FD7" w:rsidRDefault="00F06FD5" w:rsidP="00F41145">
      <w:pPr>
        <w:pStyle w:val="a6"/>
        <w:spacing w:line="240" w:lineRule="auto"/>
        <w:rPr>
          <w:sz w:val="24"/>
          <w:szCs w:val="24"/>
        </w:rPr>
      </w:pPr>
      <w:r w:rsidRPr="00871FD7">
        <w:rPr>
          <w:b/>
          <w:sz w:val="24"/>
          <w:szCs w:val="24"/>
        </w:rPr>
        <w:t>Принцип диалогического общения.</w:t>
      </w:r>
    </w:p>
    <w:p w:rsidR="00F06FD5" w:rsidRPr="00871FD7" w:rsidRDefault="00F06FD5" w:rsidP="00F41145">
      <w:pPr>
        <w:pStyle w:val="a6"/>
        <w:spacing w:line="240" w:lineRule="auto"/>
        <w:rPr>
          <w:sz w:val="24"/>
          <w:szCs w:val="24"/>
        </w:rPr>
      </w:pPr>
      <w:r w:rsidRPr="00871FD7">
        <w:rPr>
          <w:sz w:val="24"/>
          <w:szCs w:val="24"/>
        </w:rPr>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F06FD5" w:rsidRPr="00871FD7" w:rsidRDefault="00F06FD5" w:rsidP="00F41145">
      <w:pPr>
        <w:pStyle w:val="a6"/>
        <w:spacing w:line="240" w:lineRule="auto"/>
        <w:rPr>
          <w:b/>
          <w:sz w:val="24"/>
          <w:szCs w:val="24"/>
        </w:rPr>
      </w:pPr>
      <w:r w:rsidRPr="00871FD7">
        <w:rPr>
          <w:b/>
          <w:sz w:val="24"/>
          <w:szCs w:val="24"/>
        </w:rPr>
        <w:t>Принцип идентификации (персонификации)</w:t>
      </w:r>
    </w:p>
    <w:p w:rsidR="00F06FD5" w:rsidRPr="00871FD7" w:rsidRDefault="00F06FD5" w:rsidP="00F41145">
      <w:pPr>
        <w:pStyle w:val="a6"/>
        <w:spacing w:line="240" w:lineRule="auto"/>
        <w:rPr>
          <w:sz w:val="24"/>
          <w:szCs w:val="24"/>
        </w:rPr>
      </w:pPr>
      <w:r w:rsidRPr="00871FD7">
        <w:rPr>
          <w:sz w:val="24"/>
          <w:szCs w:val="24"/>
        </w:rPr>
        <w:t>Идентификация – устойчивое отождествление себя созначимым другим, стремление быть похожим на него.В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идентификации.В этом возрасте выражена ориентация на персонифицированные идеалы - яркие, эмоционально-привлекательные образы людей.</w:t>
      </w:r>
      <w:r>
        <w:rPr>
          <w:sz w:val="24"/>
          <w:szCs w:val="24"/>
        </w:rPr>
        <w:t xml:space="preserve"> </w:t>
      </w:r>
      <w:r w:rsidRPr="00871FD7">
        <w:rPr>
          <w:sz w:val="24"/>
          <w:szCs w:val="24"/>
        </w:rPr>
        <w:t>Персонифицированные идеалы являются действенными средствами нравственного воспитания ребенка.</w:t>
      </w:r>
    </w:p>
    <w:p w:rsidR="00F06FD5" w:rsidRPr="00871FD7" w:rsidRDefault="00F06FD5" w:rsidP="00F41145">
      <w:pPr>
        <w:pStyle w:val="a6"/>
        <w:spacing w:line="240" w:lineRule="auto"/>
        <w:rPr>
          <w:b/>
          <w:sz w:val="24"/>
          <w:szCs w:val="24"/>
        </w:rPr>
      </w:pPr>
      <w:r w:rsidRPr="00871FD7">
        <w:rPr>
          <w:b/>
          <w:sz w:val="24"/>
          <w:szCs w:val="24"/>
        </w:rPr>
        <w:t>Принцип полисубъектности воспитания</w:t>
      </w:r>
    </w:p>
    <w:p w:rsidR="00F06FD5" w:rsidRPr="00871FD7" w:rsidRDefault="00F06FD5" w:rsidP="00F41145">
      <w:pPr>
        <w:pStyle w:val="a6"/>
        <w:spacing w:line="240" w:lineRule="auto"/>
        <w:rPr>
          <w:color w:val="330066"/>
          <w:sz w:val="24"/>
          <w:szCs w:val="24"/>
        </w:rPr>
      </w:pPr>
      <w:r w:rsidRPr="00871FD7">
        <w:rPr>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Pr>
          <w:sz w:val="24"/>
          <w:szCs w:val="24"/>
        </w:rPr>
        <w:t xml:space="preserve"> </w:t>
      </w:r>
      <w:r w:rsidRPr="00871FD7">
        <w:rPr>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F06FD5" w:rsidRPr="00871FD7" w:rsidRDefault="00F06FD5" w:rsidP="00F41145">
      <w:pPr>
        <w:pStyle w:val="a6"/>
        <w:spacing w:line="240" w:lineRule="auto"/>
        <w:rPr>
          <w:b/>
          <w:sz w:val="24"/>
          <w:szCs w:val="24"/>
        </w:rPr>
      </w:pPr>
      <w:r w:rsidRPr="00871FD7">
        <w:rPr>
          <w:b/>
          <w:sz w:val="24"/>
          <w:szCs w:val="24"/>
        </w:rPr>
        <w:t>Принцип системно-деятельностной организации воспитания</w:t>
      </w:r>
    </w:p>
    <w:p w:rsidR="00F06FD5" w:rsidRPr="00871FD7" w:rsidRDefault="00F06FD5" w:rsidP="00F41145">
      <w:pPr>
        <w:pStyle w:val="a6"/>
        <w:spacing w:line="240" w:lineRule="auto"/>
        <w:rPr>
          <w:sz w:val="24"/>
          <w:szCs w:val="24"/>
        </w:rPr>
      </w:pPr>
      <w:r w:rsidRPr="00871FD7">
        <w:rPr>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F06FD5" w:rsidRPr="00871FD7" w:rsidRDefault="00F06FD5" w:rsidP="00F41145">
      <w:pPr>
        <w:pStyle w:val="a6"/>
        <w:spacing w:line="240" w:lineRule="auto"/>
        <w:rPr>
          <w:sz w:val="24"/>
          <w:szCs w:val="24"/>
        </w:rPr>
      </w:pPr>
      <w:r w:rsidRPr="00871FD7">
        <w:rPr>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F06FD5" w:rsidRPr="00871FD7" w:rsidRDefault="00F06FD5" w:rsidP="00F41145">
      <w:pPr>
        <w:pStyle w:val="a6"/>
        <w:spacing w:line="240" w:lineRule="auto"/>
        <w:rPr>
          <w:sz w:val="24"/>
          <w:szCs w:val="24"/>
        </w:rPr>
      </w:pPr>
      <w:r>
        <w:rPr>
          <w:sz w:val="24"/>
          <w:szCs w:val="24"/>
        </w:rPr>
        <w:t>-</w:t>
      </w:r>
      <w:r w:rsidRPr="00871FD7">
        <w:rPr>
          <w:sz w:val="24"/>
          <w:szCs w:val="24"/>
        </w:rPr>
        <w:t>воспитание как деятельность должно охватывать все  виды   образовательной деятельности: учебной, внеурочной, внешкольной.</w:t>
      </w:r>
    </w:p>
    <w:p w:rsidR="00F06FD5" w:rsidRPr="00871FD7" w:rsidRDefault="00F06FD5" w:rsidP="00F41145">
      <w:pPr>
        <w:pStyle w:val="a6"/>
        <w:spacing w:line="240" w:lineRule="auto"/>
        <w:rPr>
          <w:sz w:val="24"/>
          <w:szCs w:val="24"/>
        </w:rPr>
      </w:pPr>
      <w:r>
        <w:rPr>
          <w:sz w:val="24"/>
          <w:szCs w:val="24"/>
        </w:rPr>
        <w:t>-</w:t>
      </w:r>
      <w:r w:rsidRPr="00871FD7">
        <w:rPr>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F06FD5" w:rsidRPr="00871FD7" w:rsidRDefault="00F06FD5" w:rsidP="005623EE">
      <w:pPr>
        <w:spacing w:line="240" w:lineRule="auto"/>
        <w:ind w:left="709"/>
        <w:rPr>
          <w:rFonts w:ascii="Times New Roman" w:hAnsi="Times New Roman"/>
          <w:b/>
          <w:sz w:val="24"/>
          <w:szCs w:val="24"/>
        </w:rPr>
      </w:pPr>
      <w:r w:rsidRPr="00871FD7">
        <w:rPr>
          <w:rFonts w:ascii="Times New Roman" w:hAnsi="Times New Roman"/>
          <w:b/>
          <w:sz w:val="24"/>
          <w:szCs w:val="24"/>
        </w:rPr>
        <w:t>2.3.5.Описание форм и методов организации социально значимой деятельности обучающихся.</w:t>
      </w:r>
    </w:p>
    <w:p w:rsidR="00F06FD5" w:rsidRPr="00871FD7" w:rsidRDefault="00F06FD5" w:rsidP="00CD58EC">
      <w:pPr>
        <w:spacing w:after="0" w:line="240" w:lineRule="auto"/>
        <w:ind w:left="57"/>
        <w:jc w:val="both"/>
        <w:rPr>
          <w:rFonts w:ascii="Times New Roman" w:hAnsi="Times New Roman"/>
          <w:sz w:val="24"/>
          <w:szCs w:val="24"/>
        </w:rPr>
      </w:pPr>
      <w:r w:rsidRPr="00871FD7">
        <w:rPr>
          <w:rFonts w:ascii="Times New Roman" w:hAnsi="Times New Roman"/>
          <w:color w:val="1C1C1C"/>
          <w:sz w:val="24"/>
          <w:szCs w:val="24"/>
        </w:rPr>
        <w:lastRenderedPageBreak/>
        <w:t>Программа духовно-нравственного развития и воспитания обучающихся на ступени нача</w:t>
      </w:r>
      <w:r>
        <w:rPr>
          <w:rFonts w:ascii="Times New Roman" w:hAnsi="Times New Roman"/>
          <w:color w:val="1C1C1C"/>
          <w:sz w:val="24"/>
          <w:szCs w:val="24"/>
        </w:rPr>
        <w:t>л</w:t>
      </w:r>
      <w:r w:rsidR="00715D36">
        <w:rPr>
          <w:rFonts w:ascii="Times New Roman" w:hAnsi="Times New Roman"/>
          <w:color w:val="1C1C1C"/>
          <w:sz w:val="24"/>
          <w:szCs w:val="24"/>
        </w:rPr>
        <w:t xml:space="preserve">ьного общего образования </w:t>
      </w:r>
      <w:r>
        <w:rPr>
          <w:rFonts w:ascii="Times New Roman" w:hAnsi="Times New Roman"/>
          <w:color w:val="1C1C1C"/>
          <w:sz w:val="24"/>
          <w:szCs w:val="24"/>
        </w:rPr>
        <w:t xml:space="preserve"> </w:t>
      </w:r>
      <w:r w:rsidRPr="00871FD7">
        <w:rPr>
          <w:rFonts w:ascii="Times New Roman" w:hAnsi="Times New Roman"/>
          <w:color w:val="1C1C1C"/>
          <w:sz w:val="24"/>
          <w:szCs w:val="24"/>
        </w:rPr>
        <w:t xml:space="preserve">является по своей сути интегрированной и реализуется через  все виды деятельности: учебную, внеурочную и внешкольную. </w:t>
      </w:r>
    </w:p>
    <w:p w:rsidR="00F06FD5" w:rsidRPr="00871FD7" w:rsidRDefault="00F06FD5" w:rsidP="00CD58EC">
      <w:pPr>
        <w:spacing w:after="0" w:line="240" w:lineRule="auto"/>
        <w:ind w:left="57"/>
        <w:jc w:val="both"/>
        <w:rPr>
          <w:rFonts w:ascii="Times New Roman" w:hAnsi="Times New Roman"/>
          <w:sz w:val="24"/>
          <w:szCs w:val="24"/>
        </w:rPr>
      </w:pPr>
      <w:r w:rsidRPr="00871FD7">
        <w:rPr>
          <w:rFonts w:ascii="Times New Roman" w:hAnsi="Times New Roman"/>
          <w:b/>
          <w:bCs/>
          <w:color w:val="1C1C1C"/>
          <w:sz w:val="24"/>
          <w:szCs w:val="24"/>
        </w:rPr>
        <w:t>1) Урочная деятельность</w:t>
      </w:r>
      <w:r w:rsidRPr="00871FD7">
        <w:rPr>
          <w:rFonts w:ascii="Tahoma" w:hAnsi="Tahoma" w:cs="Tahoma"/>
          <w:color w:val="1C1C1C"/>
          <w:sz w:val="24"/>
          <w:szCs w:val="24"/>
        </w:rPr>
        <w:t>:</w:t>
      </w:r>
      <w:r w:rsidRPr="00871FD7">
        <w:rPr>
          <w:rFonts w:ascii="Times New Roman" w:hAnsi="Times New Roman"/>
          <w:color w:val="1C1C1C"/>
          <w:sz w:val="24"/>
          <w:szCs w:val="24"/>
        </w:rPr>
        <w:t xml:space="preserve"> ценностные знания и опыт, приобретаемые в рамках учебной деятельности. Здесь осмысление ценностей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w:t>
      </w:r>
      <w:r>
        <w:rPr>
          <w:rFonts w:ascii="Times New Roman" w:hAnsi="Times New Roman"/>
          <w:color w:val="1C1C1C"/>
          <w:sz w:val="24"/>
          <w:szCs w:val="24"/>
        </w:rPr>
        <w:t xml:space="preserve"> </w:t>
      </w:r>
      <w:r w:rsidRPr="00871FD7">
        <w:rPr>
          <w:rFonts w:ascii="Times New Roman" w:hAnsi="Times New Roman"/>
          <w:color w:val="1C1C1C"/>
          <w:sz w:val="24"/>
          <w:szCs w:val="24"/>
        </w:rPr>
        <w:t xml:space="preserve">на деле обеспечивается активными образовательными технологиями, требующими коллективного взаимодействия. </w:t>
      </w:r>
    </w:p>
    <w:p w:rsidR="00F06FD5" w:rsidRPr="00871FD7" w:rsidRDefault="00F06FD5" w:rsidP="00CD58EC">
      <w:pPr>
        <w:spacing w:after="0" w:line="240" w:lineRule="auto"/>
        <w:ind w:left="57"/>
        <w:jc w:val="both"/>
        <w:rPr>
          <w:rFonts w:ascii="Times New Roman" w:hAnsi="Times New Roman"/>
          <w:sz w:val="24"/>
          <w:szCs w:val="24"/>
        </w:rPr>
      </w:pPr>
      <w:r w:rsidRPr="00871FD7">
        <w:rPr>
          <w:rFonts w:ascii="Times New Roman" w:hAnsi="Times New Roman"/>
          <w:b/>
          <w:bCs/>
          <w:color w:val="1C1C1C"/>
          <w:sz w:val="24"/>
          <w:szCs w:val="24"/>
        </w:rPr>
        <w:t>2) Внеурочная деятельность</w:t>
      </w:r>
      <w:r w:rsidRPr="00871FD7">
        <w:rPr>
          <w:rFonts w:ascii="Tahoma" w:hAnsi="Tahoma" w:cs="Tahoma"/>
          <w:color w:val="1C1C1C"/>
          <w:sz w:val="24"/>
          <w:szCs w:val="24"/>
        </w:rPr>
        <w:t>:</w:t>
      </w:r>
      <w:r w:rsidRPr="00871FD7">
        <w:rPr>
          <w:rFonts w:ascii="Times New Roman" w:hAnsi="Times New Roman"/>
          <w:color w:val="1C1C1C"/>
          <w:sz w:val="24"/>
          <w:szCs w:val="24"/>
        </w:rPr>
        <w:t xml:space="preserve"> ценностные знания и опыт, приобретаемые учениками в ходе участия в специально организованных беседах, классных часах, праздниках, экскурсиях, работе кружков и т.д. </w:t>
      </w:r>
    </w:p>
    <w:p w:rsidR="00F06FD5" w:rsidRPr="00871FD7" w:rsidRDefault="00F06FD5" w:rsidP="00CD58EC">
      <w:pPr>
        <w:spacing w:after="0" w:line="240" w:lineRule="auto"/>
        <w:ind w:left="57"/>
        <w:jc w:val="both"/>
        <w:rPr>
          <w:rFonts w:ascii="Times New Roman" w:hAnsi="Times New Roman"/>
          <w:sz w:val="24"/>
          <w:szCs w:val="24"/>
        </w:rPr>
      </w:pPr>
      <w:r w:rsidRPr="00871FD7">
        <w:rPr>
          <w:rFonts w:ascii="Times New Roman" w:hAnsi="Times New Roman"/>
          <w:b/>
          <w:bCs/>
          <w:color w:val="1C1C1C"/>
          <w:sz w:val="24"/>
          <w:szCs w:val="24"/>
        </w:rPr>
        <w:t>3) Внешкольная деятельность</w:t>
      </w:r>
      <w:r w:rsidRPr="00871FD7">
        <w:rPr>
          <w:rFonts w:ascii="Tahoma" w:hAnsi="Tahoma" w:cs="Tahoma"/>
          <w:color w:val="1C1C1C"/>
          <w:sz w:val="24"/>
          <w:szCs w:val="24"/>
        </w:rPr>
        <w:t>:</w:t>
      </w:r>
      <w:r w:rsidRPr="00871FD7">
        <w:rPr>
          <w:rFonts w:ascii="Times New Roman" w:hAnsi="Times New Roman"/>
          <w:color w:val="1C1C1C"/>
          <w:sz w:val="24"/>
          <w:szCs w:val="24"/>
        </w:rPr>
        <w:t xml:space="preserve"> начальный гражданский опыт, приобретаемый в процессе решения реальных общественно значимых задач или их моделей </w:t>
      </w:r>
    </w:p>
    <w:p w:rsidR="00F06FD5" w:rsidRPr="00871FD7" w:rsidRDefault="00F06FD5" w:rsidP="00CD58EC">
      <w:pPr>
        <w:spacing w:after="0" w:line="240" w:lineRule="auto"/>
        <w:ind w:left="57"/>
        <w:jc w:val="both"/>
        <w:rPr>
          <w:rFonts w:ascii="Times New Roman" w:hAnsi="Times New Roman"/>
          <w:color w:val="1C1C1C"/>
          <w:sz w:val="24"/>
          <w:szCs w:val="24"/>
        </w:rPr>
      </w:pPr>
      <w:r w:rsidRPr="00871FD7">
        <w:rPr>
          <w:rFonts w:ascii="Times New Roman" w:hAnsi="Times New Roman"/>
          <w:color w:val="1C1C1C"/>
          <w:sz w:val="24"/>
          <w:szCs w:val="24"/>
        </w:rPr>
        <w:t xml:space="preserve">(добровольное сознательное участие в озеленении своего двора, создании книги памяти своего посёлка и т.п.). </w:t>
      </w:r>
    </w:p>
    <w:p w:rsidR="00F06FD5" w:rsidRPr="00871FD7" w:rsidRDefault="00F06FD5" w:rsidP="00CD58EC">
      <w:pPr>
        <w:spacing w:after="0" w:line="240" w:lineRule="auto"/>
        <w:ind w:left="57"/>
        <w:rPr>
          <w:rFonts w:ascii="Times New Roman" w:hAnsi="Times New Roman"/>
          <w:sz w:val="24"/>
          <w:szCs w:val="24"/>
        </w:rPr>
      </w:pPr>
      <w:r w:rsidRPr="00871FD7">
        <w:rPr>
          <w:rFonts w:ascii="Times New Roman" w:hAnsi="Times New Roman"/>
          <w:color w:val="1C1C1C"/>
          <w:sz w:val="24"/>
          <w:szCs w:val="24"/>
        </w:rPr>
        <w:t xml:space="preserve">Формы воспитывающей деятельности: </w:t>
      </w:r>
    </w:p>
    <w:p w:rsidR="00F06FD5" w:rsidRPr="005A0738" w:rsidRDefault="00F06FD5" w:rsidP="00CD58EC">
      <w:pPr>
        <w:spacing w:after="0" w:line="240" w:lineRule="auto"/>
        <w:ind w:left="57"/>
        <w:rPr>
          <w:rFonts w:ascii="Times New Roman" w:hAnsi="Times New Roman"/>
          <w:sz w:val="24"/>
          <w:szCs w:val="24"/>
        </w:rPr>
      </w:pPr>
      <w:r>
        <w:rPr>
          <w:rFonts w:ascii="Times New Roman" w:hAnsi="Times New Roman"/>
          <w:b/>
          <w:color w:val="1C1C1C"/>
          <w:sz w:val="24"/>
          <w:szCs w:val="24"/>
        </w:rPr>
        <w:t>   </w:t>
      </w:r>
      <w:r w:rsidRPr="00871FD7">
        <w:rPr>
          <w:rFonts w:ascii="Times New Roman" w:hAnsi="Times New Roman"/>
          <w:b/>
          <w:color w:val="1C1C1C"/>
          <w:sz w:val="24"/>
          <w:szCs w:val="24"/>
        </w:rPr>
        <w:t xml:space="preserve"> </w:t>
      </w:r>
      <w:r w:rsidRPr="005A0738">
        <w:rPr>
          <w:rFonts w:ascii="Times New Roman" w:hAnsi="Times New Roman"/>
          <w:color w:val="1C1C1C"/>
          <w:sz w:val="24"/>
          <w:szCs w:val="24"/>
        </w:rPr>
        <w:t xml:space="preserve">классные собрания     </w:t>
      </w:r>
    </w:p>
    <w:p w:rsidR="00F06FD5" w:rsidRPr="007D3886" w:rsidRDefault="00F06FD5" w:rsidP="007D3886">
      <w:pPr>
        <w:spacing w:after="0" w:line="240" w:lineRule="auto"/>
        <w:ind w:left="57"/>
        <w:rPr>
          <w:rFonts w:ascii="Times New Roman" w:hAnsi="Times New Roman"/>
          <w:b/>
          <w:sz w:val="24"/>
          <w:szCs w:val="24"/>
        </w:rPr>
      </w:pPr>
      <w:r w:rsidRPr="005A0738">
        <w:rPr>
          <w:rFonts w:ascii="Times New Roman" w:hAnsi="Times New Roman"/>
          <w:color w:val="1C1C1C"/>
          <w:sz w:val="24"/>
          <w:szCs w:val="24"/>
        </w:rPr>
        <w:t>    классные часы:</w:t>
      </w:r>
      <w:r w:rsidRPr="00871FD7">
        <w:rPr>
          <w:rFonts w:ascii="Times New Roman" w:hAnsi="Times New Roman"/>
          <w:b/>
          <w:color w:val="1C1C1C"/>
          <w:sz w:val="24"/>
          <w:szCs w:val="24"/>
        </w:rPr>
        <w:t xml:space="preserve"> </w:t>
      </w:r>
      <w:r>
        <w:rPr>
          <w:rFonts w:ascii="Times New Roman" w:hAnsi="Times New Roman"/>
          <w:color w:val="1C1C1C"/>
          <w:sz w:val="24"/>
          <w:szCs w:val="24"/>
        </w:rPr>
        <w:t>б</w:t>
      </w:r>
      <w:r w:rsidRPr="00871FD7">
        <w:rPr>
          <w:rFonts w:ascii="Times New Roman" w:hAnsi="Times New Roman"/>
          <w:color w:val="1C1C1C"/>
          <w:sz w:val="24"/>
          <w:szCs w:val="24"/>
        </w:rPr>
        <w:t xml:space="preserve">еседа; </w:t>
      </w:r>
      <w:r w:rsidRPr="005A0738">
        <w:rPr>
          <w:rFonts w:ascii="Times New Roman" w:hAnsi="Times New Roman"/>
          <w:sz w:val="24"/>
          <w:szCs w:val="24"/>
        </w:rPr>
        <w:t>р</w:t>
      </w:r>
      <w:r w:rsidRPr="00871FD7">
        <w:rPr>
          <w:rFonts w:ascii="Times New Roman" w:hAnsi="Times New Roman"/>
          <w:color w:val="1C1C1C"/>
          <w:sz w:val="24"/>
          <w:szCs w:val="24"/>
        </w:rPr>
        <w:t xml:space="preserve">олевые игры; </w:t>
      </w:r>
      <w:r w:rsidRPr="005A0738">
        <w:rPr>
          <w:rFonts w:ascii="Times New Roman" w:hAnsi="Times New Roman"/>
          <w:sz w:val="24"/>
          <w:szCs w:val="24"/>
        </w:rPr>
        <w:t>у</w:t>
      </w:r>
      <w:r w:rsidRPr="00871FD7">
        <w:rPr>
          <w:rFonts w:ascii="Times New Roman" w:hAnsi="Times New Roman"/>
          <w:color w:val="1C1C1C"/>
          <w:sz w:val="24"/>
          <w:szCs w:val="24"/>
        </w:rPr>
        <w:t>роки творчества.</w:t>
      </w:r>
    </w:p>
    <w:p w:rsidR="00F06FD5" w:rsidRPr="00871FD7" w:rsidRDefault="00F06FD5" w:rsidP="00CD58EC">
      <w:pPr>
        <w:spacing w:after="0" w:line="240" w:lineRule="auto"/>
        <w:ind w:left="57"/>
        <w:jc w:val="both"/>
        <w:rPr>
          <w:rFonts w:ascii="Times New Roman" w:hAnsi="Times New Roman"/>
          <w:sz w:val="24"/>
          <w:szCs w:val="24"/>
        </w:rPr>
      </w:pPr>
      <w:r w:rsidRPr="00871FD7">
        <w:rPr>
          <w:rFonts w:ascii="Times New Roman" w:hAnsi="Times New Roman"/>
          <w:color w:val="1C1C1C"/>
          <w:sz w:val="24"/>
          <w:szCs w:val="24"/>
        </w:rPr>
        <w:t xml:space="preserve">     Создание среды, школьного пространства духовно-нравственного воспитания и развития </w:t>
      </w:r>
      <w:r>
        <w:rPr>
          <w:rFonts w:ascii="Times New Roman" w:hAnsi="Times New Roman"/>
          <w:color w:val="1C1C1C"/>
          <w:sz w:val="24"/>
          <w:szCs w:val="24"/>
        </w:rPr>
        <w:t>об</w:t>
      </w:r>
      <w:r w:rsidRPr="00871FD7">
        <w:rPr>
          <w:rFonts w:ascii="Times New Roman" w:hAnsi="Times New Roman"/>
          <w:color w:val="1C1C1C"/>
          <w:sz w:val="24"/>
          <w:szCs w:val="24"/>
        </w:rPr>
        <w:t>уча</w:t>
      </w:r>
      <w:r>
        <w:rPr>
          <w:rFonts w:ascii="Times New Roman" w:hAnsi="Times New Roman"/>
          <w:color w:val="1C1C1C"/>
          <w:sz w:val="24"/>
          <w:szCs w:val="24"/>
        </w:rPr>
        <w:t>ю</w:t>
      </w:r>
      <w:r w:rsidRPr="00871FD7">
        <w:rPr>
          <w:rFonts w:ascii="Times New Roman" w:hAnsi="Times New Roman"/>
          <w:color w:val="1C1C1C"/>
          <w:sz w:val="24"/>
          <w:szCs w:val="24"/>
        </w:rPr>
        <w:t>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F06FD5" w:rsidRPr="00871FD7" w:rsidRDefault="00F06FD5" w:rsidP="00E570E7">
      <w:pPr>
        <w:pStyle w:val="a6"/>
        <w:spacing w:line="240" w:lineRule="auto"/>
        <w:rPr>
          <w:b/>
          <w:sz w:val="24"/>
          <w:szCs w:val="24"/>
        </w:rPr>
      </w:pPr>
      <w:r w:rsidRPr="00871FD7">
        <w:rPr>
          <w:b/>
          <w:sz w:val="24"/>
          <w:szCs w:val="24"/>
        </w:rPr>
        <w:t>2.3.6.Описание основных технологий взаимодействия и сотрудничества субъектов воспитательной деятельности и социальных институтов</w:t>
      </w:r>
    </w:p>
    <w:p w:rsidR="00F06FD5" w:rsidRPr="00871FD7" w:rsidRDefault="00F06FD5" w:rsidP="00E570E7">
      <w:pPr>
        <w:pStyle w:val="a6"/>
        <w:spacing w:line="240" w:lineRule="auto"/>
        <w:rPr>
          <w:sz w:val="24"/>
          <w:szCs w:val="24"/>
        </w:rPr>
      </w:pPr>
      <w:r w:rsidRPr="00871FD7">
        <w:rPr>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871FD7">
        <w:rPr>
          <w:sz w:val="24"/>
          <w:szCs w:val="24"/>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w:t>
      </w:r>
      <w:r w:rsidR="00715D36">
        <w:rPr>
          <w:sz w:val="24"/>
          <w:szCs w:val="24"/>
        </w:rPr>
        <w:t>иву Клепиковской ООШ</w:t>
      </w:r>
      <w:r w:rsidRPr="00871FD7">
        <w:rPr>
          <w:sz w:val="24"/>
          <w:szCs w:val="24"/>
        </w:rPr>
        <w:t xml:space="preserve"> и особенно классным руководителям.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w:t>
      </w:r>
      <w:r>
        <w:rPr>
          <w:sz w:val="24"/>
          <w:szCs w:val="24"/>
        </w:rPr>
        <w:t>лективного посещения</w:t>
      </w:r>
      <w:r w:rsidRPr="00871FD7">
        <w:rPr>
          <w:sz w:val="24"/>
          <w:szCs w:val="24"/>
        </w:rPr>
        <w:t xml:space="preserve"> музеев, концертов, экскурсий, встреч с представителями религиозных и общественных организаций и т. д. Социальное партнерство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06FD5" w:rsidRPr="00871FD7" w:rsidRDefault="00F06FD5" w:rsidP="00E570E7">
      <w:pPr>
        <w:pStyle w:val="a6"/>
        <w:spacing w:line="240" w:lineRule="auto"/>
        <w:rPr>
          <w:sz w:val="24"/>
          <w:szCs w:val="24"/>
        </w:rPr>
      </w:pPr>
      <w:r w:rsidRPr="00871FD7">
        <w:rPr>
          <w:sz w:val="24"/>
          <w:szCs w:val="24"/>
        </w:rPr>
        <w:t>При  осуществлении программы воспитания и социализации младших школьников о</w:t>
      </w:r>
      <w:r>
        <w:rPr>
          <w:sz w:val="24"/>
          <w:szCs w:val="24"/>
        </w:rPr>
        <w:t>бразовательная организация  взаимодействует</w:t>
      </w:r>
      <w:r w:rsidRPr="00871FD7">
        <w:rPr>
          <w:sz w:val="24"/>
          <w:szCs w:val="24"/>
        </w:rPr>
        <w:t>, в том числе на системной основе, с традиционными религиозными организациями, общественными организациями и объединениями гражданско-патрио</w:t>
      </w:r>
      <w:r w:rsidRPr="00871FD7">
        <w:rPr>
          <w:sz w:val="24"/>
          <w:szCs w:val="24"/>
        </w:rPr>
        <w:softHyphen/>
        <w:t>ти</w:t>
      </w:r>
      <w:r w:rsidRPr="00871FD7">
        <w:rPr>
          <w:sz w:val="24"/>
          <w:szCs w:val="24"/>
        </w:rPr>
        <w:softHyphen/>
        <w:t>чес</w:t>
      </w:r>
      <w:r w:rsidRPr="00871FD7">
        <w:rPr>
          <w:sz w:val="24"/>
          <w:szCs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F06FD5" w:rsidRPr="00871FD7" w:rsidRDefault="00F06FD5" w:rsidP="00E570E7">
      <w:pPr>
        <w:pStyle w:val="a6"/>
        <w:spacing w:line="240" w:lineRule="auto"/>
        <w:rPr>
          <w:sz w:val="24"/>
          <w:szCs w:val="24"/>
        </w:rPr>
      </w:pPr>
      <w:r w:rsidRPr="00871FD7">
        <w:rPr>
          <w:sz w:val="24"/>
          <w:szCs w:val="24"/>
        </w:rPr>
        <w:t>-участие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F06FD5" w:rsidRPr="00871FD7" w:rsidRDefault="00F06FD5" w:rsidP="00E570E7">
      <w:pPr>
        <w:pStyle w:val="a6"/>
        <w:spacing w:line="240" w:lineRule="auto"/>
        <w:rPr>
          <w:sz w:val="24"/>
          <w:szCs w:val="24"/>
        </w:rPr>
      </w:pPr>
      <w:r w:rsidRPr="00871FD7">
        <w:rPr>
          <w:sz w:val="24"/>
          <w:szCs w:val="24"/>
        </w:rPr>
        <w:lastRenderedPageBreak/>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F06FD5" w:rsidRPr="007A70BB" w:rsidRDefault="00F06FD5" w:rsidP="007D3886">
      <w:pPr>
        <w:pStyle w:val="a6"/>
        <w:spacing w:line="240" w:lineRule="auto"/>
        <w:rPr>
          <w:sz w:val="24"/>
          <w:szCs w:val="24"/>
        </w:rPr>
      </w:pPr>
      <w:r w:rsidRPr="007A70BB">
        <w:rPr>
          <w:sz w:val="24"/>
          <w:szCs w:val="24"/>
        </w:rPr>
        <w:t>-проведение совместных мероприятий по направлениям программы воспитания и социализации в образовательной организации.</w:t>
      </w:r>
    </w:p>
    <w:p w:rsidR="00F06FD5" w:rsidRPr="00871FD7" w:rsidRDefault="00F06FD5" w:rsidP="0084111E">
      <w:pPr>
        <w:pStyle w:val="a6"/>
        <w:spacing w:line="240" w:lineRule="auto"/>
        <w:rPr>
          <w:sz w:val="24"/>
          <w:szCs w:val="24"/>
        </w:rPr>
      </w:pPr>
      <w:r w:rsidRPr="00871FD7">
        <w:rPr>
          <w:b/>
          <w:sz w:val="24"/>
          <w:szCs w:val="24"/>
        </w:rPr>
        <w:t>2.3.7.Описание форм и методов формирования у обучающихся экологической культуры, культуры здорового и безопасного образа жизни</w:t>
      </w:r>
      <w:r w:rsidRPr="00871FD7">
        <w:rPr>
          <w:sz w:val="24"/>
          <w:szCs w:val="24"/>
        </w:rPr>
        <w:t>, включая мероприятия по обучению правилам безопасного поведения на дорогах</w:t>
      </w:r>
    </w:p>
    <w:p w:rsidR="00F06FD5" w:rsidRPr="00871FD7" w:rsidRDefault="00715D36" w:rsidP="0084111E">
      <w:pPr>
        <w:pStyle w:val="a6"/>
        <w:spacing w:line="240" w:lineRule="auto"/>
        <w:rPr>
          <w:sz w:val="24"/>
          <w:szCs w:val="24"/>
        </w:rPr>
      </w:pPr>
      <w:r>
        <w:rPr>
          <w:sz w:val="24"/>
          <w:szCs w:val="24"/>
        </w:rPr>
        <w:t>В Клепиковской ООШ</w:t>
      </w:r>
      <w:r w:rsidR="00F06FD5" w:rsidRPr="00871FD7">
        <w:rPr>
          <w:sz w:val="24"/>
          <w:szCs w:val="24"/>
        </w:rPr>
        <w:t xml:space="preserve"> физическое воспитание младших школьников, процесс формирования у них здорового образа жизни предполагает усиление внимание к</w:t>
      </w:r>
      <w:r w:rsidR="00F06FD5">
        <w:rPr>
          <w:sz w:val="24"/>
          <w:szCs w:val="24"/>
        </w:rPr>
        <w:t xml:space="preserve"> </w:t>
      </w:r>
      <w:r w:rsidR="00F06FD5" w:rsidRPr="00871FD7">
        <w:rPr>
          <w:sz w:val="24"/>
          <w:szCs w:val="24"/>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06FD5" w:rsidRPr="00871FD7" w:rsidRDefault="00F06FD5" w:rsidP="0084111E">
      <w:pPr>
        <w:pStyle w:val="a6"/>
        <w:spacing w:line="240" w:lineRule="auto"/>
        <w:rPr>
          <w:sz w:val="24"/>
          <w:szCs w:val="24"/>
        </w:rPr>
      </w:pPr>
      <w:r w:rsidRPr="00871FD7">
        <w:rPr>
          <w:i/>
          <w:sz w:val="24"/>
          <w:szCs w:val="24"/>
        </w:rPr>
        <w:t>Формы и методы</w:t>
      </w:r>
      <w:r>
        <w:rPr>
          <w:i/>
          <w:sz w:val="24"/>
          <w:szCs w:val="24"/>
        </w:rPr>
        <w:t xml:space="preserve"> </w:t>
      </w:r>
      <w:r w:rsidRPr="00871FD7">
        <w:rPr>
          <w:sz w:val="24"/>
          <w:szCs w:val="24"/>
        </w:rPr>
        <w:t>формирования у обучающихся культуры здорового и безопасного образа жизни:</w:t>
      </w:r>
    </w:p>
    <w:p w:rsidR="00F06FD5" w:rsidRPr="00871FD7" w:rsidRDefault="00F06FD5" w:rsidP="0084111E">
      <w:pPr>
        <w:pStyle w:val="a6"/>
        <w:spacing w:line="240" w:lineRule="auto"/>
        <w:rPr>
          <w:sz w:val="24"/>
          <w:szCs w:val="24"/>
        </w:rPr>
      </w:pPr>
      <w:r w:rsidRPr="00871FD7">
        <w:rPr>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F06FD5" w:rsidRPr="00871FD7" w:rsidRDefault="00F06FD5" w:rsidP="0084111E">
      <w:pPr>
        <w:pStyle w:val="a6"/>
        <w:spacing w:line="240" w:lineRule="auto"/>
        <w:rPr>
          <w:sz w:val="24"/>
          <w:szCs w:val="24"/>
        </w:rPr>
      </w:pPr>
      <w:r w:rsidRPr="00871FD7">
        <w:rPr>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w:t>
      </w:r>
    </w:p>
    <w:p w:rsidR="00F06FD5" w:rsidRPr="00871FD7" w:rsidRDefault="00F06FD5" w:rsidP="0084111E">
      <w:pPr>
        <w:pStyle w:val="a6"/>
        <w:spacing w:line="240" w:lineRule="auto"/>
        <w:rPr>
          <w:sz w:val="24"/>
          <w:szCs w:val="24"/>
        </w:rPr>
      </w:pPr>
      <w:r w:rsidRPr="00871FD7">
        <w:rPr>
          <w:sz w:val="24"/>
          <w:szCs w:val="24"/>
        </w:rPr>
        <w:t>-предъявление примеров ведения здорового образа жизни;</w:t>
      </w:r>
    </w:p>
    <w:p w:rsidR="00F06FD5" w:rsidRPr="00871FD7" w:rsidRDefault="00F06FD5" w:rsidP="0084111E">
      <w:pPr>
        <w:pStyle w:val="a6"/>
        <w:spacing w:line="240" w:lineRule="auto"/>
        <w:rPr>
          <w:sz w:val="24"/>
          <w:szCs w:val="24"/>
        </w:rPr>
      </w:pPr>
      <w:r w:rsidRPr="00871FD7">
        <w:rPr>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06FD5" w:rsidRPr="00871FD7" w:rsidRDefault="00F06FD5" w:rsidP="0084111E">
      <w:pPr>
        <w:pStyle w:val="a6"/>
        <w:spacing w:line="240" w:lineRule="auto"/>
        <w:rPr>
          <w:sz w:val="24"/>
          <w:szCs w:val="24"/>
        </w:rPr>
      </w:pPr>
      <w:r w:rsidRPr="00871FD7">
        <w:rPr>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06FD5" w:rsidRPr="00871FD7" w:rsidRDefault="00F06FD5" w:rsidP="0084111E">
      <w:pPr>
        <w:pStyle w:val="a6"/>
        <w:spacing w:line="240" w:lineRule="auto"/>
        <w:rPr>
          <w:sz w:val="24"/>
          <w:szCs w:val="24"/>
        </w:rPr>
      </w:pPr>
      <w:r w:rsidRPr="00871FD7">
        <w:rPr>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F06FD5" w:rsidRPr="00871FD7" w:rsidRDefault="00F06FD5" w:rsidP="0084111E">
      <w:pPr>
        <w:pStyle w:val="a6"/>
        <w:spacing w:line="240" w:lineRule="auto"/>
        <w:rPr>
          <w:sz w:val="24"/>
          <w:szCs w:val="24"/>
        </w:rPr>
      </w:pPr>
      <w:r w:rsidRPr="00871FD7">
        <w:rPr>
          <w:sz w:val="24"/>
          <w:szCs w:val="24"/>
        </w:rPr>
        <w:t>-коллективные прогулки, туристические походы ученического класса;</w:t>
      </w:r>
    </w:p>
    <w:p w:rsidR="00F06FD5" w:rsidRPr="00871FD7" w:rsidRDefault="00F06FD5" w:rsidP="0084111E">
      <w:pPr>
        <w:pStyle w:val="a6"/>
        <w:spacing w:line="240" w:lineRule="auto"/>
        <w:rPr>
          <w:sz w:val="24"/>
          <w:szCs w:val="24"/>
        </w:rPr>
      </w:pPr>
      <w:r w:rsidRPr="00871FD7">
        <w:rPr>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06FD5" w:rsidRPr="00871FD7" w:rsidRDefault="00F06FD5" w:rsidP="0084111E">
      <w:pPr>
        <w:pStyle w:val="a6"/>
        <w:spacing w:line="240" w:lineRule="auto"/>
        <w:rPr>
          <w:sz w:val="24"/>
          <w:szCs w:val="24"/>
        </w:rPr>
      </w:pPr>
      <w:r w:rsidRPr="00871FD7">
        <w:rPr>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06FD5" w:rsidRPr="00871FD7" w:rsidRDefault="00F06FD5" w:rsidP="0084111E">
      <w:pPr>
        <w:pStyle w:val="a6"/>
        <w:spacing w:line="240" w:lineRule="auto"/>
        <w:rPr>
          <w:sz w:val="24"/>
          <w:szCs w:val="24"/>
        </w:rPr>
      </w:pPr>
      <w:r w:rsidRPr="00871FD7">
        <w:rPr>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06FD5" w:rsidRPr="00871FD7" w:rsidRDefault="00F06FD5" w:rsidP="0084111E">
      <w:pPr>
        <w:pStyle w:val="a6"/>
        <w:spacing w:line="240" w:lineRule="auto"/>
        <w:rPr>
          <w:sz w:val="24"/>
          <w:szCs w:val="24"/>
        </w:rPr>
      </w:pPr>
      <w:r w:rsidRPr="00871FD7">
        <w:rPr>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06FD5" w:rsidRPr="00871FD7" w:rsidRDefault="00F06FD5" w:rsidP="0084111E">
      <w:pPr>
        <w:pStyle w:val="a6"/>
        <w:spacing w:line="240" w:lineRule="auto"/>
        <w:rPr>
          <w:sz w:val="24"/>
          <w:szCs w:val="24"/>
        </w:rPr>
      </w:pPr>
      <w:r w:rsidRPr="00871FD7">
        <w:rPr>
          <w:i/>
          <w:sz w:val="24"/>
          <w:szCs w:val="24"/>
        </w:rPr>
        <w:t>Развитие экологической культуры личности, ценностного отношения к природе, созидательной экологической позиции.</w:t>
      </w:r>
      <w:r w:rsidRPr="00871FD7">
        <w:rPr>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F06FD5" w:rsidRPr="00871FD7" w:rsidRDefault="00F06FD5" w:rsidP="0084111E">
      <w:pPr>
        <w:pStyle w:val="a6"/>
        <w:spacing w:line="240" w:lineRule="auto"/>
        <w:rPr>
          <w:sz w:val="24"/>
          <w:szCs w:val="24"/>
        </w:rPr>
      </w:pPr>
      <w:r w:rsidRPr="00871FD7">
        <w:rPr>
          <w:i/>
          <w:sz w:val="24"/>
          <w:szCs w:val="24"/>
        </w:rPr>
        <w:t xml:space="preserve">Формы и методы </w:t>
      </w:r>
      <w:r w:rsidRPr="00871FD7">
        <w:rPr>
          <w:sz w:val="24"/>
          <w:szCs w:val="24"/>
        </w:rPr>
        <w:t>формирования у младших школьников экологической культуры:</w:t>
      </w:r>
    </w:p>
    <w:p w:rsidR="00F06FD5" w:rsidRPr="00871FD7" w:rsidRDefault="00F06FD5" w:rsidP="0084111E">
      <w:pPr>
        <w:pStyle w:val="a6"/>
        <w:spacing w:line="240" w:lineRule="auto"/>
        <w:rPr>
          <w:sz w:val="24"/>
          <w:szCs w:val="24"/>
        </w:rPr>
      </w:pPr>
      <w:r w:rsidRPr="00871FD7">
        <w:rPr>
          <w:sz w:val="24"/>
          <w:szCs w:val="24"/>
        </w:rPr>
        <w:t xml:space="preserve">- </w:t>
      </w:r>
      <w:r w:rsidRPr="00871FD7">
        <w:rPr>
          <w:bCs/>
          <w:sz w:val="24"/>
          <w:szCs w:val="24"/>
        </w:rPr>
        <w:t xml:space="preserve">исследование </w:t>
      </w:r>
      <w:r w:rsidRPr="00871FD7">
        <w:rPr>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F06FD5" w:rsidRPr="00871FD7" w:rsidRDefault="00F06FD5" w:rsidP="0084111E">
      <w:pPr>
        <w:pStyle w:val="a6"/>
        <w:spacing w:line="240" w:lineRule="auto"/>
        <w:ind w:firstLine="0"/>
        <w:rPr>
          <w:sz w:val="24"/>
          <w:szCs w:val="24"/>
        </w:rPr>
      </w:pPr>
      <w:r w:rsidRPr="00871FD7">
        <w:rPr>
          <w:spacing w:val="-6"/>
          <w:sz w:val="24"/>
          <w:szCs w:val="24"/>
        </w:rPr>
        <w:lastRenderedPageBreak/>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871FD7">
        <w:rPr>
          <w:sz w:val="24"/>
          <w:szCs w:val="24"/>
        </w:rPr>
        <w:t>;</w:t>
      </w:r>
    </w:p>
    <w:p w:rsidR="00F06FD5" w:rsidRPr="00871FD7" w:rsidRDefault="00F06FD5" w:rsidP="0084111E">
      <w:pPr>
        <w:pStyle w:val="a6"/>
        <w:spacing w:line="240" w:lineRule="auto"/>
        <w:rPr>
          <w:sz w:val="24"/>
          <w:szCs w:val="24"/>
        </w:rPr>
      </w:pPr>
      <w:r w:rsidRPr="00871FD7">
        <w:rPr>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F06FD5" w:rsidRPr="00871FD7" w:rsidRDefault="00F06FD5" w:rsidP="0084111E">
      <w:pPr>
        <w:pStyle w:val="a6"/>
        <w:spacing w:line="240" w:lineRule="auto"/>
        <w:rPr>
          <w:sz w:val="24"/>
          <w:szCs w:val="24"/>
        </w:rPr>
      </w:pPr>
      <w:r w:rsidRPr="00871FD7">
        <w:rPr>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06FD5" w:rsidRPr="00871FD7" w:rsidRDefault="00F06FD5" w:rsidP="0084111E">
      <w:pPr>
        <w:pStyle w:val="a6"/>
        <w:spacing w:line="240" w:lineRule="auto"/>
        <w:rPr>
          <w:bCs/>
          <w:sz w:val="24"/>
          <w:szCs w:val="24"/>
        </w:rPr>
      </w:pPr>
      <w:r w:rsidRPr="00871FD7">
        <w:rPr>
          <w:sz w:val="24"/>
          <w:szCs w:val="24"/>
        </w:rPr>
        <w:t>- природоохранная деятель</w:t>
      </w:r>
      <w:r w:rsidRPr="00871FD7">
        <w:rPr>
          <w:bCs/>
          <w:sz w:val="24"/>
          <w:szCs w:val="24"/>
        </w:rPr>
        <w:t xml:space="preserve">ность (экологические акции). </w:t>
      </w:r>
    </w:p>
    <w:p w:rsidR="00F06FD5" w:rsidRPr="00871FD7" w:rsidRDefault="00715D36" w:rsidP="0084111E">
      <w:pPr>
        <w:pStyle w:val="a6"/>
        <w:spacing w:line="240" w:lineRule="auto"/>
        <w:rPr>
          <w:bCs/>
          <w:sz w:val="24"/>
          <w:szCs w:val="24"/>
        </w:rPr>
      </w:pPr>
      <w:r>
        <w:rPr>
          <w:i/>
          <w:sz w:val="24"/>
          <w:szCs w:val="24"/>
        </w:rPr>
        <w:t>В школе</w:t>
      </w:r>
      <w:r w:rsidR="00F06FD5" w:rsidRPr="00871FD7">
        <w:rPr>
          <w:i/>
          <w:sz w:val="24"/>
          <w:szCs w:val="24"/>
        </w:rPr>
        <w:t xml:space="preserve"> регулярно проводятся мероприятия по профилактике  правонарушений несовершеннолетними на дорогах.</w:t>
      </w:r>
    </w:p>
    <w:p w:rsidR="00F06FD5" w:rsidRPr="00871FD7" w:rsidRDefault="00F06FD5" w:rsidP="0084111E">
      <w:pPr>
        <w:pStyle w:val="a6"/>
        <w:spacing w:line="240" w:lineRule="auto"/>
        <w:rPr>
          <w:sz w:val="24"/>
          <w:szCs w:val="24"/>
        </w:rPr>
      </w:pPr>
      <w:r w:rsidRPr="00871FD7">
        <w:rPr>
          <w:i/>
          <w:sz w:val="24"/>
          <w:szCs w:val="24"/>
        </w:rPr>
        <w:t xml:space="preserve">Мероприятия </w:t>
      </w:r>
      <w:r w:rsidRPr="00871FD7">
        <w:rPr>
          <w:sz w:val="24"/>
          <w:szCs w:val="24"/>
        </w:rPr>
        <w:t>по обучению младших школьников правилам безопасного поведения на дорогах:</w:t>
      </w:r>
    </w:p>
    <w:p w:rsidR="00F06FD5" w:rsidRPr="00871FD7" w:rsidRDefault="00F06FD5" w:rsidP="0084111E">
      <w:pPr>
        <w:pStyle w:val="a6"/>
        <w:spacing w:line="240" w:lineRule="auto"/>
        <w:rPr>
          <w:sz w:val="24"/>
          <w:szCs w:val="24"/>
        </w:rPr>
      </w:pPr>
      <w:r w:rsidRPr="00871FD7">
        <w:rPr>
          <w:bCs/>
          <w:sz w:val="24"/>
          <w:szCs w:val="24"/>
        </w:rPr>
        <w:t>-</w:t>
      </w:r>
      <w:r w:rsidRPr="00871FD7">
        <w:rPr>
          <w:sz w:val="24"/>
          <w:szCs w:val="24"/>
        </w:rPr>
        <w:t>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06FD5" w:rsidRPr="00871FD7" w:rsidRDefault="00F06FD5" w:rsidP="0084111E">
      <w:pPr>
        <w:pStyle w:val="a6"/>
        <w:spacing w:line="240" w:lineRule="auto"/>
        <w:rPr>
          <w:sz w:val="24"/>
          <w:szCs w:val="24"/>
        </w:rPr>
      </w:pPr>
      <w:r w:rsidRPr="00871FD7">
        <w:rPr>
          <w:sz w:val="24"/>
          <w:szCs w:val="24"/>
        </w:rPr>
        <w:t xml:space="preserve">-практические занятия </w:t>
      </w:r>
      <w:r>
        <w:rPr>
          <w:sz w:val="24"/>
          <w:szCs w:val="24"/>
        </w:rPr>
        <w:t xml:space="preserve"> по ПДД;</w:t>
      </w:r>
    </w:p>
    <w:p w:rsidR="00F06FD5" w:rsidRPr="00871FD7" w:rsidRDefault="00F06FD5" w:rsidP="0084111E">
      <w:pPr>
        <w:pStyle w:val="a6"/>
        <w:spacing w:line="240" w:lineRule="auto"/>
        <w:rPr>
          <w:sz w:val="24"/>
          <w:szCs w:val="24"/>
        </w:rPr>
      </w:pPr>
      <w:r w:rsidRPr="00871FD7">
        <w:rPr>
          <w:sz w:val="24"/>
          <w:szCs w:val="24"/>
        </w:rPr>
        <w:t>-мероприятия с участием представителей инспекторов полиции, ответственных за безопасность дорожного движения (проведение опроса и др.);</w:t>
      </w:r>
    </w:p>
    <w:p w:rsidR="00F06FD5" w:rsidRPr="00871FD7" w:rsidRDefault="00F06FD5" w:rsidP="0084111E">
      <w:pPr>
        <w:pStyle w:val="a6"/>
        <w:spacing w:line="240" w:lineRule="auto"/>
        <w:rPr>
          <w:sz w:val="24"/>
          <w:szCs w:val="24"/>
        </w:rPr>
      </w:pPr>
      <w:r w:rsidRPr="00871FD7">
        <w:rPr>
          <w:sz w:val="24"/>
          <w:szCs w:val="24"/>
        </w:rPr>
        <w:t>-конкурс памяток «Школьнику пешеходу (зима)», «Школьнику- пешеходу (весна)» и т. д.;</w:t>
      </w:r>
    </w:p>
    <w:p w:rsidR="00F06FD5" w:rsidRPr="00871FD7" w:rsidRDefault="00F06FD5" w:rsidP="0084111E">
      <w:pPr>
        <w:pStyle w:val="a6"/>
        <w:spacing w:line="240" w:lineRule="auto"/>
        <w:rPr>
          <w:sz w:val="24"/>
          <w:szCs w:val="24"/>
        </w:rPr>
      </w:pPr>
      <w:r w:rsidRPr="00871FD7">
        <w:rPr>
          <w:sz w:val="24"/>
          <w:szCs w:val="24"/>
        </w:rPr>
        <w:t>-тестирование по правилам дорожного движения.</w:t>
      </w:r>
    </w:p>
    <w:p w:rsidR="00F06FD5" w:rsidRPr="00871FD7" w:rsidRDefault="00F06FD5" w:rsidP="004C5508">
      <w:pPr>
        <w:pStyle w:val="a6"/>
        <w:spacing w:line="240" w:lineRule="auto"/>
        <w:rPr>
          <w:b/>
          <w:sz w:val="24"/>
          <w:szCs w:val="24"/>
        </w:rPr>
      </w:pPr>
      <w:r w:rsidRPr="00871FD7">
        <w:rPr>
          <w:b/>
          <w:sz w:val="24"/>
          <w:szCs w:val="24"/>
        </w:rPr>
        <w:t>2.3.8.Описание форм и методов повышения педагогической культуры родителей (законных представителей) обучающихся</w:t>
      </w:r>
    </w:p>
    <w:p w:rsidR="00F06FD5" w:rsidRPr="00871FD7" w:rsidRDefault="00F06FD5" w:rsidP="004C5508">
      <w:pPr>
        <w:pStyle w:val="a6"/>
        <w:spacing w:line="240" w:lineRule="auto"/>
        <w:rPr>
          <w:sz w:val="24"/>
          <w:szCs w:val="24"/>
        </w:rPr>
      </w:pPr>
      <w:r w:rsidRPr="00871FD7">
        <w:rPr>
          <w:sz w:val="24"/>
          <w:szCs w:val="24"/>
        </w:rPr>
        <w:t xml:space="preserve">Система работы школы по повышению педагогической культуры родителей основана на следующих принципах: </w:t>
      </w:r>
    </w:p>
    <w:p w:rsidR="00F06FD5" w:rsidRPr="00871FD7" w:rsidRDefault="00F06FD5" w:rsidP="004C5508">
      <w:pPr>
        <w:pStyle w:val="a6"/>
        <w:spacing w:line="240" w:lineRule="auto"/>
        <w:rPr>
          <w:sz w:val="24"/>
          <w:szCs w:val="24"/>
        </w:rPr>
      </w:pPr>
      <w:r w:rsidRPr="00871FD7">
        <w:rPr>
          <w:sz w:val="24"/>
          <w:szCs w:val="24"/>
        </w:rPr>
        <w:t xml:space="preserve">– совместная педагогическая деятельность семьи и школы; </w:t>
      </w:r>
    </w:p>
    <w:p w:rsidR="00F06FD5" w:rsidRPr="00871FD7" w:rsidRDefault="00F06FD5" w:rsidP="004C5508">
      <w:pPr>
        <w:pStyle w:val="a6"/>
        <w:spacing w:line="240" w:lineRule="auto"/>
        <w:rPr>
          <w:sz w:val="24"/>
          <w:szCs w:val="24"/>
        </w:rPr>
      </w:pPr>
      <w:r w:rsidRPr="00871FD7">
        <w:rPr>
          <w:sz w:val="24"/>
          <w:szCs w:val="24"/>
        </w:rPr>
        <w:t xml:space="preserve">– сочетание педагогического просвещения с педагогическим самообразованием родителей; </w:t>
      </w:r>
    </w:p>
    <w:p w:rsidR="00F06FD5" w:rsidRPr="00871FD7" w:rsidRDefault="00F06FD5" w:rsidP="004C5508">
      <w:pPr>
        <w:pStyle w:val="a6"/>
        <w:spacing w:line="240" w:lineRule="auto"/>
        <w:rPr>
          <w:sz w:val="24"/>
          <w:szCs w:val="24"/>
        </w:rPr>
      </w:pPr>
      <w:r w:rsidRPr="00871FD7">
        <w:rPr>
          <w:sz w:val="24"/>
          <w:szCs w:val="24"/>
        </w:rPr>
        <w:t xml:space="preserve">– педагогическое внимание, уважение и требовательность к родителям; </w:t>
      </w:r>
    </w:p>
    <w:p w:rsidR="00F06FD5" w:rsidRPr="00871FD7" w:rsidRDefault="00F06FD5" w:rsidP="004C5508">
      <w:pPr>
        <w:pStyle w:val="a6"/>
        <w:spacing w:line="240" w:lineRule="auto"/>
        <w:rPr>
          <w:sz w:val="24"/>
          <w:szCs w:val="24"/>
        </w:rPr>
      </w:pPr>
      <w:r w:rsidRPr="00871FD7">
        <w:rPr>
          <w:sz w:val="24"/>
          <w:szCs w:val="24"/>
        </w:rPr>
        <w:t xml:space="preserve">– поддержка и индивидуальное сопровождение становления и развития педагогической культуры каждого из родителей; </w:t>
      </w:r>
    </w:p>
    <w:p w:rsidR="00F06FD5" w:rsidRPr="00871FD7" w:rsidRDefault="00F06FD5" w:rsidP="004C5508">
      <w:pPr>
        <w:pStyle w:val="a6"/>
        <w:spacing w:line="240" w:lineRule="auto"/>
        <w:rPr>
          <w:sz w:val="24"/>
          <w:szCs w:val="24"/>
        </w:rPr>
      </w:pPr>
      <w:r w:rsidRPr="00871FD7">
        <w:rPr>
          <w:sz w:val="24"/>
          <w:szCs w:val="24"/>
        </w:rPr>
        <w:t xml:space="preserve">– содействие родителям в решении индивидуальных проблем воспитания детей; </w:t>
      </w:r>
    </w:p>
    <w:p w:rsidR="00F06FD5" w:rsidRPr="00871FD7" w:rsidRDefault="00F06FD5" w:rsidP="004C5508">
      <w:pPr>
        <w:pStyle w:val="a6"/>
        <w:spacing w:line="240" w:lineRule="auto"/>
        <w:rPr>
          <w:sz w:val="24"/>
          <w:szCs w:val="24"/>
        </w:rPr>
      </w:pPr>
      <w:r w:rsidRPr="00871FD7">
        <w:rPr>
          <w:sz w:val="24"/>
          <w:szCs w:val="24"/>
        </w:rPr>
        <w:t xml:space="preserve">– опора на положительный опыт семейного воспитания. </w:t>
      </w:r>
    </w:p>
    <w:p w:rsidR="00F06FD5" w:rsidRPr="00871FD7" w:rsidRDefault="00F06FD5" w:rsidP="004C5508">
      <w:pPr>
        <w:pStyle w:val="a6"/>
        <w:spacing w:line="240" w:lineRule="auto"/>
        <w:rPr>
          <w:sz w:val="24"/>
          <w:szCs w:val="24"/>
        </w:rPr>
      </w:pPr>
      <w:r w:rsidRPr="00871FD7">
        <w:rPr>
          <w:sz w:val="24"/>
          <w:szCs w:val="24"/>
        </w:rPr>
        <w:t xml:space="preserve">Сроки и формы проведения мероприятий в рамках повышения педагогической культуры </w:t>
      </w:r>
      <w:r w:rsidR="00715D36">
        <w:rPr>
          <w:sz w:val="24"/>
          <w:szCs w:val="24"/>
        </w:rPr>
        <w:t xml:space="preserve">родителей </w:t>
      </w:r>
      <w:r w:rsidRPr="00871FD7">
        <w:rPr>
          <w:sz w:val="24"/>
          <w:szCs w:val="24"/>
        </w:rPr>
        <w:t xml:space="preserve"> согласованы с планами воспитательной работы школы. Работа с родителями, как правило, должна предшествовать работе с обучающимися и подготавливать к ней. </w:t>
      </w:r>
    </w:p>
    <w:p w:rsidR="00F06FD5" w:rsidRPr="00871FD7" w:rsidRDefault="00F06FD5" w:rsidP="004C5508">
      <w:pPr>
        <w:pStyle w:val="a6"/>
        <w:spacing w:line="240" w:lineRule="auto"/>
        <w:rPr>
          <w:sz w:val="24"/>
          <w:szCs w:val="24"/>
        </w:rPr>
      </w:pPr>
      <w:r w:rsidRPr="00871FD7">
        <w:rPr>
          <w:sz w:val="24"/>
          <w:szCs w:val="24"/>
        </w:rPr>
        <w:t xml:space="preserve">В системе повышения педагогической культуры  используются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
    <w:p w:rsidR="00F06FD5" w:rsidRPr="00871FD7" w:rsidRDefault="00F06FD5" w:rsidP="004C5508">
      <w:pPr>
        <w:pStyle w:val="a6"/>
        <w:spacing w:line="240" w:lineRule="auto"/>
        <w:rPr>
          <w:sz w:val="24"/>
          <w:szCs w:val="24"/>
        </w:rPr>
      </w:pPr>
      <w:r w:rsidRPr="00871FD7">
        <w:rPr>
          <w:b/>
          <w:sz w:val="24"/>
          <w:szCs w:val="24"/>
        </w:rPr>
        <w:t>Методы</w:t>
      </w:r>
      <w:r w:rsidRPr="00871FD7">
        <w:rPr>
          <w:sz w:val="24"/>
          <w:szCs w:val="24"/>
        </w:rPr>
        <w:t xml:space="preserve"> повышения педагогической культуры родителей: </w:t>
      </w:r>
    </w:p>
    <w:p w:rsidR="00F06FD5" w:rsidRPr="00871FD7" w:rsidRDefault="00F06FD5" w:rsidP="004C5508">
      <w:pPr>
        <w:pStyle w:val="a6"/>
        <w:spacing w:line="240" w:lineRule="auto"/>
        <w:rPr>
          <w:sz w:val="24"/>
          <w:szCs w:val="24"/>
        </w:rPr>
      </w:pPr>
      <w:r w:rsidRPr="00871FD7">
        <w:rPr>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06FD5" w:rsidRPr="00871FD7" w:rsidRDefault="00F06FD5" w:rsidP="004C5508">
      <w:pPr>
        <w:pStyle w:val="a6"/>
        <w:spacing w:line="240" w:lineRule="auto"/>
        <w:rPr>
          <w:sz w:val="24"/>
          <w:szCs w:val="24"/>
        </w:rPr>
      </w:pPr>
      <w:r w:rsidRPr="00871FD7">
        <w:rPr>
          <w:sz w:val="24"/>
          <w:szCs w:val="24"/>
        </w:rPr>
        <w:t xml:space="preserve"> - информирование родителей специалистами (педагогами, врачами и т. п.);</w:t>
      </w:r>
    </w:p>
    <w:p w:rsidR="00F06FD5" w:rsidRPr="00871FD7" w:rsidRDefault="00F06FD5" w:rsidP="004C5508">
      <w:pPr>
        <w:pStyle w:val="a6"/>
        <w:spacing w:line="240" w:lineRule="auto"/>
        <w:rPr>
          <w:sz w:val="24"/>
          <w:szCs w:val="24"/>
        </w:rPr>
      </w:pPr>
      <w:r w:rsidRPr="00871FD7">
        <w:rPr>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06FD5" w:rsidRPr="00871FD7" w:rsidRDefault="00F06FD5" w:rsidP="004C5508">
      <w:pPr>
        <w:pStyle w:val="a6"/>
        <w:spacing w:line="240" w:lineRule="auto"/>
        <w:rPr>
          <w:sz w:val="24"/>
          <w:szCs w:val="24"/>
        </w:rPr>
      </w:pPr>
      <w:r w:rsidRPr="00871FD7">
        <w:rPr>
          <w:sz w:val="24"/>
          <w:szCs w:val="24"/>
        </w:rPr>
        <w:t>- организация предъявления родителями своего опыта воспитания, своих проектов решения актуальных задач помощи ребенку;</w:t>
      </w:r>
    </w:p>
    <w:p w:rsidR="00F06FD5" w:rsidRPr="00871FD7" w:rsidRDefault="00F06FD5" w:rsidP="004C5508">
      <w:pPr>
        <w:pStyle w:val="a6"/>
        <w:spacing w:line="240" w:lineRule="auto"/>
        <w:rPr>
          <w:sz w:val="24"/>
          <w:szCs w:val="24"/>
        </w:rPr>
      </w:pPr>
      <w:r w:rsidRPr="00871FD7">
        <w:rPr>
          <w:sz w:val="24"/>
          <w:szCs w:val="24"/>
        </w:rPr>
        <w:t>-проигрывание родителем актуальных ситуаций для понимания собственных стереотипов и барьеров для эффективного воспитания;</w:t>
      </w:r>
    </w:p>
    <w:p w:rsidR="00F06FD5" w:rsidRPr="00871FD7" w:rsidRDefault="00F06FD5" w:rsidP="004C5508">
      <w:pPr>
        <w:pStyle w:val="a6"/>
        <w:spacing w:line="240" w:lineRule="auto"/>
        <w:rPr>
          <w:sz w:val="24"/>
          <w:szCs w:val="24"/>
        </w:rPr>
      </w:pPr>
      <w:r w:rsidRPr="00871FD7">
        <w:rPr>
          <w:sz w:val="24"/>
          <w:szCs w:val="24"/>
        </w:rPr>
        <w:lastRenderedPageBreak/>
        <w:t>- организация преодоления родителями ошибочных и неэффективных способов решения задач семейного воспитания младших школьников;</w:t>
      </w:r>
    </w:p>
    <w:p w:rsidR="00F06FD5" w:rsidRPr="00871FD7" w:rsidRDefault="00F06FD5" w:rsidP="004C5508">
      <w:pPr>
        <w:pStyle w:val="a6"/>
        <w:spacing w:line="240" w:lineRule="auto"/>
        <w:rPr>
          <w:sz w:val="24"/>
          <w:szCs w:val="24"/>
        </w:rPr>
      </w:pPr>
      <w:r w:rsidRPr="00871FD7">
        <w:rPr>
          <w:sz w:val="24"/>
          <w:szCs w:val="24"/>
        </w:rPr>
        <w:t xml:space="preserve"> - преобразования стереотипов взаимодействия с родными близкими и партнерами в воспитании и социализации детей.</w:t>
      </w:r>
    </w:p>
    <w:p w:rsidR="00F06FD5" w:rsidRPr="00871FD7" w:rsidRDefault="00F06FD5" w:rsidP="004C5508">
      <w:pPr>
        <w:pStyle w:val="aa"/>
        <w:rPr>
          <w:rFonts w:ascii="Times New Roman" w:hAnsi="Times New Roman"/>
          <w:sz w:val="24"/>
          <w:szCs w:val="24"/>
          <w:u w:val="single"/>
        </w:rPr>
      </w:pPr>
      <w:r w:rsidRPr="00871FD7">
        <w:rPr>
          <w:rFonts w:ascii="Times New Roman" w:hAnsi="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F06FD5" w:rsidRPr="00871FD7" w:rsidRDefault="00F06FD5" w:rsidP="005623EE">
      <w:pPr>
        <w:pStyle w:val="ac"/>
        <w:spacing w:line="240" w:lineRule="auto"/>
        <w:ind w:firstLine="709"/>
        <w:jc w:val="left"/>
        <w:rPr>
          <w:rFonts w:ascii="Times New Roman" w:hAnsi="Times New Roman"/>
          <w:b/>
          <w:color w:val="auto"/>
          <w:sz w:val="24"/>
          <w:szCs w:val="24"/>
        </w:rPr>
      </w:pPr>
      <w:r w:rsidRPr="00871FD7">
        <w:rPr>
          <w:rFonts w:ascii="Times New Roman" w:hAnsi="Times New Roman"/>
          <w:b/>
          <w:color w:val="auto"/>
          <w:sz w:val="24"/>
          <w:szCs w:val="24"/>
        </w:rPr>
        <w:t xml:space="preserve">2.3.9.Планируемые результаты </w:t>
      </w:r>
    </w:p>
    <w:p w:rsidR="00F06FD5" w:rsidRPr="00871FD7" w:rsidRDefault="00F06FD5" w:rsidP="009E31DF">
      <w:pPr>
        <w:pStyle w:val="a6"/>
        <w:spacing w:line="240" w:lineRule="auto"/>
        <w:rPr>
          <w:sz w:val="24"/>
          <w:szCs w:val="24"/>
        </w:rPr>
      </w:pPr>
      <w:r w:rsidRPr="00871FD7">
        <w:rPr>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F06FD5" w:rsidRPr="00871FD7" w:rsidRDefault="00F06FD5" w:rsidP="009E31DF">
      <w:pPr>
        <w:pStyle w:val="a6"/>
        <w:spacing w:line="240" w:lineRule="auto"/>
        <w:rPr>
          <w:sz w:val="24"/>
          <w:szCs w:val="24"/>
        </w:rPr>
      </w:pPr>
      <w:r w:rsidRPr="00871FD7">
        <w:rPr>
          <w:i/>
          <w:iCs/>
          <w:sz w:val="24"/>
          <w:szCs w:val="24"/>
        </w:rPr>
        <w:t>1) Воспитание гражданственности, патриотизма, уважения к правам, свободам и обязанностям человека:</w:t>
      </w:r>
    </w:p>
    <w:p w:rsidR="00F06FD5" w:rsidRPr="00871FD7" w:rsidRDefault="00F06FD5" w:rsidP="009E31DF">
      <w:pPr>
        <w:pStyle w:val="a6"/>
        <w:spacing w:line="240" w:lineRule="auto"/>
        <w:rPr>
          <w:sz w:val="24"/>
          <w:szCs w:val="24"/>
        </w:rPr>
      </w:pPr>
      <w:r w:rsidRPr="00871FD7">
        <w:rPr>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06FD5" w:rsidRPr="00871FD7" w:rsidRDefault="00F06FD5" w:rsidP="009E31DF">
      <w:pPr>
        <w:pStyle w:val="a6"/>
        <w:spacing w:line="240" w:lineRule="auto"/>
        <w:rPr>
          <w:sz w:val="24"/>
          <w:szCs w:val="24"/>
        </w:rPr>
      </w:pPr>
      <w:r w:rsidRPr="00871FD7">
        <w:rPr>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06FD5" w:rsidRPr="00871FD7" w:rsidRDefault="00F06FD5" w:rsidP="009E31DF">
      <w:pPr>
        <w:pStyle w:val="a6"/>
        <w:spacing w:line="240" w:lineRule="auto"/>
        <w:rPr>
          <w:sz w:val="24"/>
          <w:szCs w:val="24"/>
        </w:rPr>
      </w:pPr>
      <w:r w:rsidRPr="00871FD7">
        <w:rPr>
          <w:sz w:val="24"/>
          <w:szCs w:val="24"/>
        </w:rPr>
        <w:t>· первоначальный опыт постижения ценностей гражданского общества, национальной истории и культуры;</w:t>
      </w:r>
    </w:p>
    <w:p w:rsidR="00F06FD5" w:rsidRPr="00871FD7" w:rsidRDefault="00F06FD5" w:rsidP="009E31DF">
      <w:pPr>
        <w:pStyle w:val="a6"/>
        <w:spacing w:line="240" w:lineRule="auto"/>
        <w:rPr>
          <w:sz w:val="24"/>
          <w:szCs w:val="24"/>
        </w:rPr>
      </w:pPr>
      <w:r w:rsidRPr="00871FD7">
        <w:rPr>
          <w:sz w:val="24"/>
          <w:szCs w:val="24"/>
        </w:rPr>
        <w:t>· опыт ролевого взаимодействия и реализации гражданской, патриотической позиции;</w:t>
      </w:r>
    </w:p>
    <w:p w:rsidR="00F06FD5" w:rsidRPr="00871FD7" w:rsidRDefault="00F06FD5" w:rsidP="009E31DF">
      <w:pPr>
        <w:pStyle w:val="a6"/>
        <w:spacing w:line="240" w:lineRule="auto"/>
        <w:rPr>
          <w:sz w:val="24"/>
          <w:szCs w:val="24"/>
        </w:rPr>
      </w:pPr>
      <w:r w:rsidRPr="00871FD7">
        <w:rPr>
          <w:sz w:val="24"/>
          <w:szCs w:val="24"/>
        </w:rPr>
        <w:t>· опыт социальной и межкультурной коммуникации;</w:t>
      </w:r>
    </w:p>
    <w:p w:rsidR="00F06FD5" w:rsidRPr="00871FD7" w:rsidRDefault="00F06FD5" w:rsidP="009E31DF">
      <w:pPr>
        <w:pStyle w:val="a6"/>
        <w:spacing w:line="240" w:lineRule="auto"/>
        <w:rPr>
          <w:sz w:val="24"/>
          <w:szCs w:val="24"/>
        </w:rPr>
      </w:pPr>
      <w:r w:rsidRPr="00871FD7">
        <w:rPr>
          <w:sz w:val="24"/>
          <w:szCs w:val="24"/>
        </w:rPr>
        <w:t>· начальные представления о правах и обязанностях человека, гражданина, семьянина, товарища.</w:t>
      </w:r>
    </w:p>
    <w:p w:rsidR="00F06FD5" w:rsidRPr="00871FD7" w:rsidRDefault="00F06FD5" w:rsidP="009E31DF">
      <w:pPr>
        <w:pStyle w:val="a6"/>
        <w:spacing w:line="240" w:lineRule="auto"/>
        <w:rPr>
          <w:sz w:val="24"/>
          <w:szCs w:val="24"/>
        </w:rPr>
      </w:pPr>
      <w:r w:rsidRPr="00871FD7">
        <w:rPr>
          <w:i/>
          <w:iCs/>
          <w:sz w:val="24"/>
          <w:szCs w:val="24"/>
        </w:rPr>
        <w:t>2) Воспитание нравственных чувств и этического сознания:</w:t>
      </w:r>
    </w:p>
    <w:p w:rsidR="00F06FD5" w:rsidRPr="00871FD7" w:rsidRDefault="00F06FD5" w:rsidP="009E31DF">
      <w:pPr>
        <w:pStyle w:val="a6"/>
        <w:spacing w:line="240" w:lineRule="auto"/>
        <w:rPr>
          <w:sz w:val="24"/>
          <w:szCs w:val="24"/>
        </w:rPr>
      </w:pPr>
      <w:r w:rsidRPr="00871FD7">
        <w:rPr>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06FD5" w:rsidRPr="00871FD7" w:rsidRDefault="00F06FD5" w:rsidP="009E31DF">
      <w:pPr>
        <w:pStyle w:val="a6"/>
        <w:spacing w:line="240" w:lineRule="auto"/>
        <w:rPr>
          <w:sz w:val="24"/>
          <w:szCs w:val="24"/>
        </w:rPr>
      </w:pPr>
      <w:r w:rsidRPr="00871FD7">
        <w:rPr>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06FD5" w:rsidRPr="00871FD7" w:rsidRDefault="00F06FD5" w:rsidP="009E31DF">
      <w:pPr>
        <w:pStyle w:val="a6"/>
        <w:spacing w:line="240" w:lineRule="auto"/>
        <w:rPr>
          <w:sz w:val="24"/>
          <w:szCs w:val="24"/>
        </w:rPr>
      </w:pPr>
      <w:r w:rsidRPr="00871FD7">
        <w:rPr>
          <w:sz w:val="24"/>
          <w:szCs w:val="24"/>
        </w:rPr>
        <w:t>· уважительное отношение к традиционным религиям;</w:t>
      </w:r>
    </w:p>
    <w:p w:rsidR="00F06FD5" w:rsidRPr="00871FD7" w:rsidRDefault="00F06FD5" w:rsidP="009E31DF">
      <w:pPr>
        <w:pStyle w:val="a6"/>
        <w:spacing w:line="240" w:lineRule="auto"/>
        <w:rPr>
          <w:sz w:val="24"/>
          <w:szCs w:val="24"/>
        </w:rPr>
      </w:pPr>
      <w:r w:rsidRPr="00871FD7">
        <w:rPr>
          <w:sz w:val="24"/>
          <w:szCs w:val="24"/>
        </w:rPr>
        <w:t>· неравнодушие к жизненным проблемам других людей, сочувствие к человеку, находящемуся в трудной ситуации;</w:t>
      </w:r>
    </w:p>
    <w:p w:rsidR="00F06FD5" w:rsidRPr="00871FD7" w:rsidRDefault="00F06FD5" w:rsidP="009E31DF">
      <w:pPr>
        <w:pStyle w:val="a6"/>
        <w:spacing w:line="240" w:lineRule="auto"/>
        <w:rPr>
          <w:sz w:val="24"/>
          <w:szCs w:val="24"/>
        </w:rPr>
      </w:pPr>
      <w:r w:rsidRPr="00871FD7">
        <w:rPr>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06FD5" w:rsidRPr="00871FD7" w:rsidRDefault="00F06FD5" w:rsidP="009E31DF">
      <w:pPr>
        <w:pStyle w:val="a6"/>
        <w:spacing w:line="240" w:lineRule="auto"/>
        <w:rPr>
          <w:sz w:val="24"/>
          <w:szCs w:val="24"/>
        </w:rPr>
      </w:pPr>
      <w:r w:rsidRPr="00871FD7">
        <w:rPr>
          <w:sz w:val="24"/>
          <w:szCs w:val="24"/>
        </w:rPr>
        <w:t>· уважительное отношение к родителям (законным представителям), к старшим, заботливое отношение к младшим;</w:t>
      </w:r>
    </w:p>
    <w:p w:rsidR="00F06FD5" w:rsidRPr="00871FD7" w:rsidRDefault="00F06FD5" w:rsidP="009E31DF">
      <w:pPr>
        <w:pStyle w:val="a6"/>
        <w:spacing w:line="240" w:lineRule="auto"/>
        <w:rPr>
          <w:sz w:val="24"/>
          <w:szCs w:val="24"/>
        </w:rPr>
      </w:pPr>
      <w:r w:rsidRPr="00871FD7">
        <w:rPr>
          <w:sz w:val="24"/>
          <w:szCs w:val="24"/>
        </w:rPr>
        <w:t>· знание традиций своей семьи и образовательного учреждения, бережное отношение к ним.</w:t>
      </w:r>
    </w:p>
    <w:p w:rsidR="00F06FD5" w:rsidRPr="00871FD7" w:rsidRDefault="00F06FD5" w:rsidP="009E31DF">
      <w:pPr>
        <w:pStyle w:val="a6"/>
        <w:spacing w:line="240" w:lineRule="auto"/>
        <w:rPr>
          <w:sz w:val="24"/>
          <w:szCs w:val="24"/>
        </w:rPr>
      </w:pPr>
      <w:r w:rsidRPr="00871FD7">
        <w:rPr>
          <w:i/>
          <w:iCs/>
          <w:sz w:val="24"/>
          <w:szCs w:val="24"/>
        </w:rPr>
        <w:t>3) Воспитание трудолюбия, творческого отношения к учению, труду, жизни:</w:t>
      </w:r>
    </w:p>
    <w:p w:rsidR="00F06FD5" w:rsidRPr="00871FD7" w:rsidRDefault="00F06FD5" w:rsidP="009E31DF">
      <w:pPr>
        <w:pStyle w:val="a6"/>
        <w:spacing w:line="240" w:lineRule="auto"/>
        <w:rPr>
          <w:sz w:val="24"/>
          <w:szCs w:val="24"/>
        </w:rPr>
      </w:pPr>
      <w:r w:rsidRPr="00871FD7">
        <w:rPr>
          <w:sz w:val="24"/>
          <w:szCs w:val="24"/>
        </w:rPr>
        <w:t>· ценностное отношение к труду и творчеству, человеку труда, трудовым достижениям России и человечества, трудолюбие;</w:t>
      </w:r>
    </w:p>
    <w:p w:rsidR="00F06FD5" w:rsidRPr="00871FD7" w:rsidRDefault="00F06FD5" w:rsidP="009E31DF">
      <w:pPr>
        <w:pStyle w:val="a6"/>
        <w:spacing w:line="240" w:lineRule="auto"/>
        <w:rPr>
          <w:sz w:val="24"/>
          <w:szCs w:val="24"/>
        </w:rPr>
      </w:pPr>
      <w:r w:rsidRPr="00871FD7">
        <w:rPr>
          <w:sz w:val="24"/>
          <w:szCs w:val="24"/>
        </w:rPr>
        <w:t>· ценностное и творческое отношение к учебному труду;</w:t>
      </w:r>
    </w:p>
    <w:p w:rsidR="00F06FD5" w:rsidRPr="00871FD7" w:rsidRDefault="00F06FD5" w:rsidP="009E31DF">
      <w:pPr>
        <w:pStyle w:val="a6"/>
        <w:spacing w:line="240" w:lineRule="auto"/>
        <w:rPr>
          <w:sz w:val="24"/>
          <w:szCs w:val="24"/>
        </w:rPr>
      </w:pPr>
      <w:r w:rsidRPr="00871FD7">
        <w:rPr>
          <w:sz w:val="24"/>
          <w:szCs w:val="24"/>
        </w:rPr>
        <w:t>· элементарные представления о различных профессиях;</w:t>
      </w:r>
    </w:p>
    <w:p w:rsidR="00F06FD5" w:rsidRPr="00871FD7" w:rsidRDefault="00F06FD5" w:rsidP="009E31DF">
      <w:pPr>
        <w:pStyle w:val="a6"/>
        <w:spacing w:line="240" w:lineRule="auto"/>
        <w:rPr>
          <w:sz w:val="24"/>
          <w:szCs w:val="24"/>
        </w:rPr>
      </w:pPr>
      <w:r w:rsidRPr="00871FD7">
        <w:rPr>
          <w:sz w:val="24"/>
          <w:szCs w:val="24"/>
        </w:rPr>
        <w:t>· первоначальные навыки трудового творческого сотрудничества со сверстниками, старшими детьми и взрослыми;</w:t>
      </w:r>
    </w:p>
    <w:p w:rsidR="00F06FD5" w:rsidRPr="00871FD7" w:rsidRDefault="00F06FD5" w:rsidP="009E31DF">
      <w:pPr>
        <w:pStyle w:val="a6"/>
        <w:spacing w:line="240" w:lineRule="auto"/>
        <w:rPr>
          <w:sz w:val="24"/>
          <w:szCs w:val="24"/>
        </w:rPr>
      </w:pPr>
      <w:r w:rsidRPr="00871FD7">
        <w:rPr>
          <w:sz w:val="24"/>
          <w:szCs w:val="24"/>
        </w:rPr>
        <w:t>· осознание приоритета нравственных основ труда, творчества, создания нового;</w:t>
      </w:r>
    </w:p>
    <w:p w:rsidR="00F06FD5" w:rsidRPr="00871FD7" w:rsidRDefault="00F06FD5" w:rsidP="009E31DF">
      <w:pPr>
        <w:pStyle w:val="a6"/>
        <w:spacing w:line="240" w:lineRule="auto"/>
        <w:rPr>
          <w:sz w:val="24"/>
          <w:szCs w:val="24"/>
        </w:rPr>
      </w:pPr>
      <w:r w:rsidRPr="00871FD7">
        <w:rPr>
          <w:sz w:val="24"/>
          <w:szCs w:val="24"/>
        </w:rPr>
        <w:t>· первоначальный опыт участия в различных видах общественно полезной и личностно значимой деятельности;</w:t>
      </w:r>
    </w:p>
    <w:p w:rsidR="00F06FD5" w:rsidRPr="00871FD7" w:rsidRDefault="00F06FD5" w:rsidP="009E31DF">
      <w:pPr>
        <w:pStyle w:val="a6"/>
        <w:spacing w:line="240" w:lineRule="auto"/>
        <w:rPr>
          <w:sz w:val="24"/>
          <w:szCs w:val="24"/>
        </w:rPr>
      </w:pPr>
      <w:r w:rsidRPr="00871FD7">
        <w:rPr>
          <w:sz w:val="24"/>
          <w:szCs w:val="24"/>
        </w:rPr>
        <w:lastRenderedPageBreak/>
        <w:t>· потребности и начальные умения выражать себя в различных доступных и наиболее привлекательных для ребёнка видах творческой деятельности;</w:t>
      </w:r>
    </w:p>
    <w:p w:rsidR="00F06FD5" w:rsidRPr="00871FD7" w:rsidRDefault="00F06FD5" w:rsidP="009E31DF">
      <w:pPr>
        <w:pStyle w:val="a6"/>
        <w:spacing w:line="240" w:lineRule="auto"/>
        <w:rPr>
          <w:sz w:val="24"/>
          <w:szCs w:val="24"/>
        </w:rPr>
      </w:pPr>
      <w:r w:rsidRPr="00871FD7">
        <w:rPr>
          <w:sz w:val="24"/>
          <w:szCs w:val="24"/>
        </w:rPr>
        <w:t>· мотивация к самореализации в социальном творчестве, познавательной и практической, общественно полезной деятельности.</w:t>
      </w:r>
    </w:p>
    <w:p w:rsidR="00F06FD5" w:rsidRPr="00871FD7" w:rsidRDefault="00F06FD5" w:rsidP="009E31DF">
      <w:pPr>
        <w:pStyle w:val="a6"/>
        <w:spacing w:line="240" w:lineRule="auto"/>
        <w:rPr>
          <w:sz w:val="24"/>
          <w:szCs w:val="24"/>
        </w:rPr>
      </w:pPr>
      <w:r w:rsidRPr="00871FD7">
        <w:rPr>
          <w:i/>
          <w:iCs/>
          <w:sz w:val="24"/>
          <w:szCs w:val="24"/>
        </w:rPr>
        <w:t>4) Формирование ценностного отношения к здоровью и здоровому образу жизни:</w:t>
      </w:r>
    </w:p>
    <w:p w:rsidR="00F06FD5" w:rsidRPr="00871FD7" w:rsidRDefault="00F06FD5" w:rsidP="009E31DF">
      <w:pPr>
        <w:pStyle w:val="a6"/>
        <w:spacing w:line="240" w:lineRule="auto"/>
        <w:rPr>
          <w:sz w:val="24"/>
          <w:szCs w:val="24"/>
        </w:rPr>
      </w:pPr>
      <w:r w:rsidRPr="00871FD7">
        <w:rPr>
          <w:sz w:val="24"/>
          <w:szCs w:val="24"/>
        </w:rPr>
        <w:t>· ценностное отношение к своему здоровью, здоровью близких и окружающих людей;</w:t>
      </w:r>
    </w:p>
    <w:p w:rsidR="00F06FD5" w:rsidRPr="00871FD7" w:rsidRDefault="00F06FD5" w:rsidP="009E31DF">
      <w:pPr>
        <w:pStyle w:val="a6"/>
        <w:spacing w:line="240" w:lineRule="auto"/>
        <w:rPr>
          <w:sz w:val="24"/>
          <w:szCs w:val="24"/>
        </w:rPr>
      </w:pPr>
      <w:r w:rsidRPr="00871FD7">
        <w:rPr>
          <w:sz w:val="24"/>
          <w:szCs w:val="24"/>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06FD5" w:rsidRPr="00871FD7" w:rsidRDefault="00F06FD5" w:rsidP="009E31DF">
      <w:pPr>
        <w:pStyle w:val="a6"/>
        <w:spacing w:line="240" w:lineRule="auto"/>
        <w:rPr>
          <w:sz w:val="24"/>
          <w:szCs w:val="24"/>
        </w:rPr>
      </w:pPr>
      <w:r w:rsidRPr="00871FD7">
        <w:rPr>
          <w:sz w:val="24"/>
          <w:szCs w:val="24"/>
        </w:rPr>
        <w:t>· первоначальный личный опыт здоровьесберегающей деятельности;</w:t>
      </w:r>
    </w:p>
    <w:p w:rsidR="00F06FD5" w:rsidRPr="00871FD7" w:rsidRDefault="00F06FD5" w:rsidP="009E31DF">
      <w:pPr>
        <w:pStyle w:val="a6"/>
        <w:spacing w:line="240" w:lineRule="auto"/>
        <w:rPr>
          <w:sz w:val="24"/>
          <w:szCs w:val="24"/>
        </w:rPr>
      </w:pPr>
      <w:r w:rsidRPr="00871FD7">
        <w:rPr>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F06FD5" w:rsidRPr="00871FD7" w:rsidRDefault="00F06FD5" w:rsidP="009E31DF">
      <w:pPr>
        <w:pStyle w:val="a6"/>
        <w:spacing w:line="240" w:lineRule="auto"/>
        <w:rPr>
          <w:sz w:val="24"/>
          <w:szCs w:val="24"/>
        </w:rPr>
      </w:pPr>
      <w:r w:rsidRPr="00871FD7">
        <w:rPr>
          <w:sz w:val="24"/>
          <w:szCs w:val="24"/>
        </w:rPr>
        <w:t>· знания о возможном негативном влиянии компьютер</w:t>
      </w:r>
      <w:r w:rsidRPr="00871FD7">
        <w:rPr>
          <w:sz w:val="24"/>
          <w:szCs w:val="24"/>
        </w:rPr>
        <w:softHyphen/>
        <w:t>ных игр, телевидения, рекламы на здоровье человека.</w:t>
      </w:r>
    </w:p>
    <w:p w:rsidR="00F06FD5" w:rsidRPr="00871FD7" w:rsidRDefault="00F06FD5" w:rsidP="009E31DF">
      <w:pPr>
        <w:pStyle w:val="a6"/>
        <w:spacing w:line="240" w:lineRule="auto"/>
        <w:rPr>
          <w:sz w:val="24"/>
          <w:szCs w:val="24"/>
        </w:rPr>
      </w:pPr>
      <w:r w:rsidRPr="00871FD7">
        <w:rPr>
          <w:i/>
          <w:iCs/>
          <w:sz w:val="24"/>
          <w:szCs w:val="24"/>
        </w:rPr>
        <w:t>5) Воспитание ценностного отношения к природе, окру</w:t>
      </w:r>
      <w:r w:rsidRPr="00871FD7">
        <w:rPr>
          <w:i/>
          <w:iCs/>
          <w:sz w:val="24"/>
          <w:szCs w:val="24"/>
        </w:rPr>
        <w:softHyphen/>
        <w:t>жающей среде (экологическое воспитание):</w:t>
      </w:r>
    </w:p>
    <w:p w:rsidR="00F06FD5" w:rsidRPr="00871FD7" w:rsidRDefault="00F06FD5" w:rsidP="009E31DF">
      <w:pPr>
        <w:pStyle w:val="a6"/>
        <w:spacing w:line="240" w:lineRule="auto"/>
        <w:rPr>
          <w:sz w:val="24"/>
          <w:szCs w:val="24"/>
        </w:rPr>
      </w:pPr>
      <w:r w:rsidRPr="00871FD7">
        <w:rPr>
          <w:sz w:val="24"/>
          <w:szCs w:val="24"/>
        </w:rPr>
        <w:t>· ценностное отношение к природе;</w:t>
      </w:r>
    </w:p>
    <w:p w:rsidR="00F06FD5" w:rsidRPr="00871FD7" w:rsidRDefault="00F06FD5" w:rsidP="009E31DF">
      <w:pPr>
        <w:pStyle w:val="a6"/>
        <w:spacing w:line="240" w:lineRule="auto"/>
        <w:rPr>
          <w:sz w:val="24"/>
          <w:szCs w:val="24"/>
        </w:rPr>
      </w:pPr>
      <w:r w:rsidRPr="00871FD7">
        <w:rPr>
          <w:sz w:val="24"/>
          <w:szCs w:val="24"/>
        </w:rPr>
        <w:t>· первоначальный опыт эстетического, эмоционально-нравственного отношения к природе;</w:t>
      </w:r>
    </w:p>
    <w:p w:rsidR="00F06FD5" w:rsidRPr="00871FD7" w:rsidRDefault="00F06FD5" w:rsidP="009E31DF">
      <w:pPr>
        <w:pStyle w:val="a6"/>
        <w:spacing w:line="240" w:lineRule="auto"/>
        <w:rPr>
          <w:sz w:val="24"/>
          <w:szCs w:val="24"/>
        </w:rPr>
      </w:pPr>
      <w:r w:rsidRPr="00871FD7">
        <w:rPr>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F06FD5" w:rsidRPr="00871FD7" w:rsidRDefault="00F06FD5" w:rsidP="009E31DF">
      <w:pPr>
        <w:pStyle w:val="a6"/>
        <w:spacing w:line="240" w:lineRule="auto"/>
        <w:rPr>
          <w:sz w:val="24"/>
          <w:szCs w:val="24"/>
        </w:rPr>
      </w:pPr>
      <w:r w:rsidRPr="00871FD7">
        <w:rPr>
          <w:sz w:val="24"/>
          <w:szCs w:val="24"/>
        </w:rPr>
        <w:t>· первоначальный опыт участия в природоохранной деятельности в школе, на пришкольном участке, по месту жительства;</w:t>
      </w:r>
    </w:p>
    <w:p w:rsidR="00F06FD5" w:rsidRPr="00871FD7" w:rsidRDefault="00F06FD5" w:rsidP="009E31DF">
      <w:pPr>
        <w:pStyle w:val="a6"/>
        <w:spacing w:line="240" w:lineRule="auto"/>
        <w:rPr>
          <w:sz w:val="24"/>
          <w:szCs w:val="24"/>
        </w:rPr>
      </w:pPr>
      <w:r w:rsidRPr="00871FD7">
        <w:rPr>
          <w:sz w:val="24"/>
          <w:szCs w:val="24"/>
        </w:rPr>
        <w:t>· личный опыт участия в экологических инициативах, проектах.</w:t>
      </w:r>
    </w:p>
    <w:p w:rsidR="00F06FD5" w:rsidRPr="00871FD7" w:rsidRDefault="00F06FD5" w:rsidP="009E31DF">
      <w:pPr>
        <w:pStyle w:val="a6"/>
        <w:spacing w:line="240" w:lineRule="auto"/>
        <w:rPr>
          <w:sz w:val="24"/>
          <w:szCs w:val="24"/>
        </w:rPr>
      </w:pPr>
      <w:r w:rsidRPr="00871FD7">
        <w:rPr>
          <w:i/>
          <w:iCs/>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F06FD5" w:rsidRPr="00871FD7" w:rsidRDefault="00F06FD5" w:rsidP="009E31DF">
      <w:pPr>
        <w:pStyle w:val="a6"/>
        <w:spacing w:line="240" w:lineRule="auto"/>
        <w:rPr>
          <w:sz w:val="24"/>
          <w:szCs w:val="24"/>
        </w:rPr>
      </w:pPr>
      <w:r w:rsidRPr="00871FD7">
        <w:rPr>
          <w:sz w:val="24"/>
          <w:szCs w:val="24"/>
        </w:rPr>
        <w:t>· первоначальные умения видеть красоту в окружающем мире;</w:t>
      </w:r>
    </w:p>
    <w:p w:rsidR="00F06FD5" w:rsidRPr="00871FD7" w:rsidRDefault="00F06FD5" w:rsidP="009E31DF">
      <w:pPr>
        <w:pStyle w:val="a6"/>
        <w:spacing w:line="240" w:lineRule="auto"/>
        <w:rPr>
          <w:sz w:val="24"/>
          <w:szCs w:val="24"/>
        </w:rPr>
      </w:pPr>
      <w:r w:rsidRPr="00871FD7">
        <w:rPr>
          <w:sz w:val="24"/>
          <w:szCs w:val="24"/>
        </w:rPr>
        <w:t>· первоначальные умения видеть красоту в поведении, поступках людей;</w:t>
      </w:r>
    </w:p>
    <w:p w:rsidR="00F06FD5" w:rsidRPr="00871FD7" w:rsidRDefault="00F06FD5" w:rsidP="009E31DF">
      <w:pPr>
        <w:pStyle w:val="a6"/>
        <w:spacing w:line="240" w:lineRule="auto"/>
        <w:rPr>
          <w:sz w:val="24"/>
          <w:szCs w:val="24"/>
        </w:rPr>
      </w:pPr>
      <w:r w:rsidRPr="00871FD7">
        <w:rPr>
          <w:sz w:val="24"/>
          <w:szCs w:val="24"/>
        </w:rPr>
        <w:t>· элементарные представления об эстетических и художественных ценностях отечественной культуры;</w:t>
      </w:r>
    </w:p>
    <w:p w:rsidR="00F06FD5" w:rsidRPr="00871FD7" w:rsidRDefault="00F06FD5" w:rsidP="009E31DF">
      <w:pPr>
        <w:pStyle w:val="a6"/>
        <w:spacing w:line="240" w:lineRule="auto"/>
        <w:rPr>
          <w:sz w:val="24"/>
          <w:szCs w:val="24"/>
        </w:rPr>
      </w:pPr>
      <w:r w:rsidRPr="00871FD7">
        <w:rPr>
          <w:sz w:val="24"/>
          <w:szCs w:val="24"/>
        </w:rPr>
        <w:t>· первоначальный опыт эмоционального постижения народного творчества, этнокультурных традиций, фольклора народов России;</w:t>
      </w:r>
    </w:p>
    <w:p w:rsidR="00F06FD5" w:rsidRPr="00871FD7" w:rsidRDefault="00F06FD5" w:rsidP="009E31DF">
      <w:pPr>
        <w:pStyle w:val="a6"/>
        <w:spacing w:line="240" w:lineRule="auto"/>
        <w:rPr>
          <w:sz w:val="24"/>
          <w:szCs w:val="24"/>
        </w:rPr>
      </w:pPr>
      <w:r w:rsidRPr="00871FD7">
        <w:rPr>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06FD5" w:rsidRPr="00871FD7" w:rsidRDefault="00F06FD5" w:rsidP="009E31DF">
      <w:pPr>
        <w:pStyle w:val="a6"/>
        <w:spacing w:line="240" w:lineRule="auto"/>
        <w:rPr>
          <w:sz w:val="24"/>
          <w:szCs w:val="24"/>
        </w:rPr>
      </w:pPr>
      <w:r w:rsidRPr="00871FD7">
        <w:rPr>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06FD5" w:rsidRPr="00871FD7" w:rsidRDefault="00F06FD5" w:rsidP="009E31DF">
      <w:pPr>
        <w:pStyle w:val="a6"/>
        <w:spacing w:line="240" w:lineRule="auto"/>
        <w:rPr>
          <w:sz w:val="24"/>
          <w:szCs w:val="24"/>
        </w:rPr>
      </w:pPr>
      <w:r w:rsidRPr="00871FD7">
        <w:rPr>
          <w:sz w:val="24"/>
          <w:szCs w:val="24"/>
        </w:rPr>
        <w:t>· мотивация к реализации эстетических ценностей в пространстве образовательного учреждения и семьи.</w:t>
      </w:r>
    </w:p>
    <w:p w:rsidR="00F06FD5" w:rsidRPr="00871FD7" w:rsidRDefault="00F06FD5" w:rsidP="009E31DF">
      <w:pPr>
        <w:pStyle w:val="a6"/>
        <w:spacing w:line="240" w:lineRule="auto"/>
        <w:rPr>
          <w:sz w:val="24"/>
          <w:szCs w:val="24"/>
        </w:rPr>
      </w:pPr>
      <w:r w:rsidRPr="00871FD7">
        <w:rPr>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F06FD5" w:rsidRPr="00871FD7" w:rsidRDefault="00F06FD5" w:rsidP="009E31DF">
      <w:pPr>
        <w:pStyle w:val="a6"/>
        <w:spacing w:line="240" w:lineRule="auto"/>
        <w:rPr>
          <w:sz w:val="24"/>
          <w:szCs w:val="24"/>
        </w:rPr>
      </w:pPr>
      <w:r w:rsidRPr="00871FD7">
        <w:rPr>
          <w:sz w:val="24"/>
          <w:szCs w:val="24"/>
        </w:rPr>
        <w:t>К результатам, не подлежащим итоговой оценке индивидуальных достижений выпускников начальной школы, относятся:</w:t>
      </w:r>
    </w:p>
    <w:p w:rsidR="00F06FD5" w:rsidRPr="00871FD7" w:rsidRDefault="00F06FD5" w:rsidP="009E31DF">
      <w:pPr>
        <w:pStyle w:val="a6"/>
        <w:spacing w:line="240" w:lineRule="auto"/>
        <w:rPr>
          <w:sz w:val="24"/>
          <w:szCs w:val="24"/>
        </w:rPr>
      </w:pPr>
      <w:r w:rsidRPr="00871FD7">
        <w:rPr>
          <w:sz w:val="24"/>
          <w:szCs w:val="24"/>
        </w:rP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F06FD5" w:rsidRPr="00871FD7" w:rsidRDefault="00F06FD5" w:rsidP="009E31DF">
      <w:pPr>
        <w:pStyle w:val="a6"/>
        <w:spacing w:line="240" w:lineRule="auto"/>
        <w:rPr>
          <w:sz w:val="24"/>
          <w:szCs w:val="24"/>
        </w:rPr>
      </w:pPr>
      <w:r w:rsidRPr="00871FD7">
        <w:rPr>
          <w:sz w:val="24"/>
          <w:szCs w:val="24"/>
        </w:rPr>
        <w:t>· характеристика социальных чувств (патриотизм, толерантность, гуманизм и др.);</w:t>
      </w:r>
    </w:p>
    <w:p w:rsidR="00F06FD5" w:rsidRPr="00871FD7" w:rsidRDefault="00F06FD5" w:rsidP="009E31DF">
      <w:pPr>
        <w:pStyle w:val="a6"/>
        <w:spacing w:line="240" w:lineRule="auto"/>
        <w:rPr>
          <w:sz w:val="24"/>
          <w:szCs w:val="24"/>
        </w:rPr>
      </w:pPr>
      <w:r w:rsidRPr="00871FD7">
        <w:rPr>
          <w:sz w:val="24"/>
          <w:szCs w:val="24"/>
        </w:rPr>
        <w:t>· индивидуальные личностные характеристики (доброта, дружелюбие, честность и т.п.).</w:t>
      </w:r>
    </w:p>
    <w:p w:rsidR="00F06FD5" w:rsidRPr="00871FD7" w:rsidRDefault="00F06FD5" w:rsidP="009E31DF">
      <w:pPr>
        <w:pStyle w:val="a6"/>
        <w:spacing w:line="240" w:lineRule="auto"/>
        <w:rPr>
          <w:sz w:val="24"/>
          <w:szCs w:val="24"/>
        </w:rPr>
      </w:pPr>
      <w:r w:rsidRPr="00871FD7">
        <w:rPr>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F06FD5" w:rsidRPr="00871FD7" w:rsidRDefault="00F06FD5" w:rsidP="0028622D">
      <w:pPr>
        <w:pStyle w:val="a6"/>
        <w:spacing w:line="240" w:lineRule="auto"/>
        <w:rPr>
          <w:b/>
          <w:sz w:val="24"/>
          <w:szCs w:val="24"/>
        </w:rPr>
      </w:pPr>
      <w:r w:rsidRPr="00871FD7">
        <w:rPr>
          <w:b/>
          <w:sz w:val="24"/>
          <w:szCs w:val="24"/>
        </w:rPr>
        <w:lastRenderedPageBreak/>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06FD5" w:rsidRPr="00871FD7" w:rsidRDefault="00F06FD5" w:rsidP="0028622D">
      <w:pPr>
        <w:pStyle w:val="a6"/>
        <w:spacing w:line="240" w:lineRule="auto"/>
        <w:rPr>
          <w:sz w:val="24"/>
          <w:szCs w:val="24"/>
        </w:rPr>
      </w:pPr>
      <w:r w:rsidRPr="00871FD7">
        <w:rPr>
          <w:sz w:val="24"/>
          <w:szCs w:val="24"/>
        </w:rPr>
        <w:t>Оценка эффективности воспитательной деятельности, о</w:t>
      </w:r>
      <w:r w:rsidR="00715D36">
        <w:rPr>
          <w:sz w:val="24"/>
          <w:szCs w:val="24"/>
        </w:rPr>
        <w:t>существляемой Клепиковской ООШ</w:t>
      </w:r>
      <w:r w:rsidRPr="00871FD7">
        <w:rPr>
          <w:sz w:val="24"/>
          <w:szCs w:val="24"/>
        </w:rPr>
        <w:t>, является составной частью реализации программы воспитания и социализации обучающихся на уровне начального общего образования.</w:t>
      </w:r>
    </w:p>
    <w:p w:rsidR="00F06FD5" w:rsidRPr="00871FD7" w:rsidRDefault="00F06FD5" w:rsidP="0028622D">
      <w:pPr>
        <w:pStyle w:val="a6"/>
        <w:spacing w:line="240" w:lineRule="auto"/>
        <w:rPr>
          <w:sz w:val="24"/>
          <w:szCs w:val="24"/>
        </w:rPr>
      </w:pPr>
      <w:r w:rsidRPr="00871FD7">
        <w:rPr>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w:t>
      </w:r>
    </w:p>
    <w:p w:rsidR="00F06FD5" w:rsidRPr="00871FD7" w:rsidRDefault="00F06FD5" w:rsidP="0028622D">
      <w:pPr>
        <w:pStyle w:val="a6"/>
        <w:spacing w:line="240" w:lineRule="auto"/>
        <w:rPr>
          <w:sz w:val="24"/>
          <w:szCs w:val="24"/>
        </w:rPr>
      </w:pPr>
      <w:r w:rsidRPr="00871FD7">
        <w:rPr>
          <w:sz w:val="24"/>
          <w:szCs w:val="24"/>
        </w:rPr>
        <w:t>Программа мониторинга включает в себя 3 блока исследования:</w:t>
      </w:r>
    </w:p>
    <w:p w:rsidR="00F06FD5" w:rsidRPr="00871FD7" w:rsidRDefault="00F06FD5" w:rsidP="0028622D">
      <w:pPr>
        <w:pStyle w:val="a6"/>
        <w:spacing w:line="240" w:lineRule="auto"/>
        <w:rPr>
          <w:rStyle w:val="dash041e005f0441005f043d005f043e005f0432005f043d005f043e005f0439005f0020005f0442005f0435005f043a005f0441005f0442005f0020005f0441005f0020005f043e005f0442005f0441005f0442005f0443005f043f005f043e005f043char1"/>
          <w:szCs w:val="24"/>
        </w:rPr>
      </w:pPr>
      <w:r w:rsidRPr="00871FD7">
        <w:rPr>
          <w:rStyle w:val="dash041e005f0441005f043d005f043e005f0432005f043d005f043e005f0439005f0020005f0442005f0435005f043a005f0441005f0442005f0020005f0441005f0020005f043e005f0442005f0441005f0442005f0443005f043f005f043e005f043char1"/>
          <w:b/>
          <w:szCs w:val="24"/>
        </w:rPr>
        <w:t>Блок 1.</w:t>
      </w:r>
      <w:r w:rsidRPr="00871FD7">
        <w:rPr>
          <w:rStyle w:val="dash041e005f0441005f043d005f043e005f0432005f043d005f043e005f0439005f0020005f0442005f0435005f043a005f0441005f0442005f0020005f0441005f0020005f043e005f0442005f0441005f0442005f0443005f043f005f043e005f043char1"/>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F06FD5" w:rsidRPr="00871FD7" w:rsidRDefault="00F06FD5" w:rsidP="0028622D">
      <w:pPr>
        <w:pStyle w:val="a6"/>
        <w:spacing w:line="240" w:lineRule="auto"/>
        <w:rPr>
          <w:sz w:val="24"/>
          <w:szCs w:val="24"/>
        </w:rPr>
      </w:pPr>
      <w:r w:rsidRPr="00871FD7">
        <w:rPr>
          <w:sz w:val="24"/>
          <w:szCs w:val="24"/>
        </w:rPr>
        <w:t>Блок 2. Исследование</w:t>
      </w:r>
      <w:r w:rsidRPr="00871FD7">
        <w:rPr>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06FD5" w:rsidRPr="00871FD7" w:rsidRDefault="00F06FD5" w:rsidP="0028622D">
      <w:pPr>
        <w:pStyle w:val="a6"/>
        <w:spacing w:line="240" w:lineRule="auto"/>
        <w:rPr>
          <w:rFonts w:eastAsia="@Arial Unicode MS"/>
          <w:sz w:val="24"/>
          <w:szCs w:val="24"/>
        </w:rPr>
      </w:pPr>
      <w:r w:rsidRPr="00871FD7">
        <w:rPr>
          <w:sz w:val="24"/>
          <w:szCs w:val="24"/>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871FD7">
        <w:rPr>
          <w:rStyle w:val="Zag11"/>
          <w:rFonts w:eastAsia="@Arial Unicode MS"/>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Данные, полученные по каждому из трех блоков мониторинга, рассматриваются в качестве</w:t>
      </w:r>
      <w:r w:rsidRPr="00871FD7">
        <w:rPr>
          <w:rFonts w:ascii="Times New Roman" w:hAnsi="Times New Roman"/>
          <w:b/>
          <w:sz w:val="24"/>
          <w:szCs w:val="24"/>
        </w:rPr>
        <w:t xml:space="preserve"> основных показателей </w:t>
      </w:r>
      <w:r w:rsidRPr="00871FD7">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06FD5" w:rsidRPr="00871FD7" w:rsidRDefault="00F06FD5" w:rsidP="000F2095">
      <w:pPr>
        <w:pStyle w:val="a6"/>
        <w:spacing w:line="240" w:lineRule="auto"/>
        <w:rPr>
          <w:i/>
          <w:sz w:val="24"/>
          <w:szCs w:val="24"/>
        </w:rPr>
      </w:pPr>
      <w:r w:rsidRPr="00871FD7">
        <w:rPr>
          <w:b/>
          <w:sz w:val="24"/>
          <w:szCs w:val="24"/>
        </w:rPr>
        <w:t>Методологический инструментарий</w:t>
      </w:r>
      <w:r w:rsidRPr="00871FD7">
        <w:rPr>
          <w:sz w:val="24"/>
          <w:szCs w:val="24"/>
        </w:rPr>
        <w:t xml:space="preserve"> исследования предусматривает использование следующих методов: тестирование (метод тестов), проективные методы, </w:t>
      </w:r>
      <w:r w:rsidRPr="00871FD7">
        <w:rPr>
          <w:bCs/>
          <w:sz w:val="24"/>
          <w:szCs w:val="24"/>
        </w:rPr>
        <w:t>опрос (анкетирование, интервью, беседа),</w:t>
      </w:r>
      <w:r w:rsidRPr="00871FD7">
        <w:rPr>
          <w:sz w:val="24"/>
          <w:szCs w:val="24"/>
        </w:rPr>
        <w:t>педагогическое проектирование (моделирование), анализ педагогической деятельности (плана воспитательной работы).</w:t>
      </w:r>
    </w:p>
    <w:p w:rsidR="00F06FD5" w:rsidRPr="00871FD7" w:rsidRDefault="00F06FD5" w:rsidP="000F2095">
      <w:pPr>
        <w:pStyle w:val="a6"/>
        <w:spacing w:line="240" w:lineRule="auto"/>
        <w:rPr>
          <w:sz w:val="24"/>
          <w:szCs w:val="24"/>
        </w:rPr>
      </w:pPr>
      <w:r w:rsidRPr="00871FD7">
        <w:rPr>
          <w:sz w:val="24"/>
          <w:szCs w:val="24"/>
        </w:rPr>
        <w:t>Основной</w:t>
      </w:r>
      <w:r w:rsidRPr="00871FD7">
        <w:rPr>
          <w:b/>
          <w:sz w:val="24"/>
          <w:szCs w:val="24"/>
        </w:rPr>
        <w:t xml:space="preserve"> целью исследования</w:t>
      </w:r>
      <w:r w:rsidRPr="00871FD7">
        <w:rPr>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06FD5" w:rsidRPr="00871FD7" w:rsidRDefault="00F06FD5" w:rsidP="000F2095">
      <w:pPr>
        <w:pStyle w:val="a6"/>
        <w:spacing w:line="240" w:lineRule="auto"/>
        <w:rPr>
          <w:i/>
          <w:sz w:val="24"/>
          <w:szCs w:val="24"/>
        </w:rPr>
      </w:pPr>
      <w:r w:rsidRPr="00871FD7">
        <w:rPr>
          <w:b/>
          <w:sz w:val="24"/>
          <w:szCs w:val="24"/>
        </w:rPr>
        <w:t>Этап 1.</w:t>
      </w:r>
      <w:r w:rsidRPr="00871FD7">
        <w:rPr>
          <w:sz w:val="24"/>
          <w:szCs w:val="24"/>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06FD5" w:rsidRPr="00871FD7" w:rsidRDefault="00F06FD5" w:rsidP="000F2095">
      <w:pPr>
        <w:pStyle w:val="a6"/>
        <w:spacing w:line="240" w:lineRule="auto"/>
        <w:rPr>
          <w:i/>
          <w:sz w:val="24"/>
          <w:szCs w:val="24"/>
        </w:rPr>
      </w:pPr>
      <w:r w:rsidRPr="00871FD7">
        <w:rPr>
          <w:b/>
          <w:sz w:val="24"/>
          <w:szCs w:val="24"/>
        </w:rPr>
        <w:t>Этап 2.</w:t>
      </w:r>
      <w:r w:rsidRPr="00871FD7">
        <w:rPr>
          <w:sz w:val="24"/>
          <w:szCs w:val="24"/>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06FD5" w:rsidRPr="00871FD7" w:rsidRDefault="00F06FD5" w:rsidP="000F2095">
      <w:pPr>
        <w:pStyle w:val="a6"/>
        <w:spacing w:line="240" w:lineRule="auto"/>
        <w:rPr>
          <w:sz w:val="24"/>
          <w:szCs w:val="24"/>
        </w:rPr>
      </w:pPr>
      <w:r w:rsidRPr="00871FD7">
        <w:rPr>
          <w:b/>
          <w:sz w:val="24"/>
          <w:szCs w:val="24"/>
        </w:rPr>
        <w:t>Этап 3.</w:t>
      </w:r>
      <w:r w:rsidRPr="00871FD7">
        <w:rPr>
          <w:sz w:val="24"/>
          <w:szCs w:val="24"/>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871FD7">
        <w:rPr>
          <w:b/>
          <w:sz w:val="24"/>
          <w:szCs w:val="24"/>
        </w:rPr>
        <w:t>исследование динамики</w:t>
      </w:r>
      <w:r w:rsidRPr="00871FD7">
        <w:rPr>
          <w:sz w:val="24"/>
          <w:szCs w:val="24"/>
        </w:rPr>
        <w:t xml:space="preserve"> развития младших школьников и анализ выполнения годового плана воспитательной работы.</w:t>
      </w:r>
    </w:p>
    <w:p w:rsidR="00F06FD5" w:rsidRPr="00871FD7" w:rsidRDefault="00F06FD5" w:rsidP="000F2095">
      <w:pPr>
        <w:pStyle w:val="a6"/>
        <w:spacing w:line="240" w:lineRule="auto"/>
        <w:rPr>
          <w:sz w:val="24"/>
          <w:szCs w:val="24"/>
        </w:rPr>
      </w:pPr>
      <w:r w:rsidRPr="00871FD7">
        <w:rPr>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w:t>
      </w:r>
      <w:r w:rsidRPr="00871FD7">
        <w:rPr>
          <w:sz w:val="24"/>
          <w:szCs w:val="24"/>
        </w:rPr>
        <w:lastRenderedPageBreak/>
        <w:t xml:space="preserve">младших школьников, используются результаты контрольного и интерпретационного этапов исследования. </w:t>
      </w:r>
    </w:p>
    <w:p w:rsidR="00F06FD5" w:rsidRPr="00871FD7" w:rsidRDefault="00F06FD5" w:rsidP="000F2095">
      <w:pPr>
        <w:pStyle w:val="a6"/>
        <w:spacing w:line="240" w:lineRule="auto"/>
        <w:rPr>
          <w:b/>
          <w:sz w:val="24"/>
          <w:szCs w:val="24"/>
        </w:rPr>
      </w:pPr>
      <w:r w:rsidRPr="00871FD7">
        <w:rPr>
          <w:sz w:val="24"/>
          <w:szCs w:val="24"/>
        </w:rPr>
        <w:t>Комплексная оценка эффективности реализуемой образовательной организацией воспитательной программы</w:t>
      </w:r>
      <w:r>
        <w:rPr>
          <w:sz w:val="24"/>
          <w:szCs w:val="24"/>
        </w:rPr>
        <w:t xml:space="preserve"> </w:t>
      </w:r>
      <w:r w:rsidRPr="00871FD7">
        <w:rPr>
          <w:sz w:val="24"/>
          <w:szCs w:val="24"/>
        </w:rPr>
        <w:t>осуществляется в соответствии с динамикой</w:t>
      </w:r>
      <w:r>
        <w:rPr>
          <w:sz w:val="24"/>
          <w:szCs w:val="24"/>
        </w:rPr>
        <w:t xml:space="preserve"> </w:t>
      </w:r>
      <w:r w:rsidRPr="00871FD7">
        <w:rPr>
          <w:b/>
          <w:sz w:val="24"/>
          <w:szCs w:val="24"/>
        </w:rPr>
        <w:t>основных показателей целостного процесса духовно-нравственного развития, воспитания и социализации младших школьников</w:t>
      </w:r>
      <w:r w:rsidRPr="00871FD7">
        <w:rPr>
          <w:sz w:val="24"/>
          <w:szCs w:val="24"/>
        </w:rPr>
        <w:t>:</w:t>
      </w:r>
    </w:p>
    <w:p w:rsidR="00F06FD5" w:rsidRPr="00871FD7" w:rsidRDefault="00F06FD5" w:rsidP="000F2095">
      <w:pPr>
        <w:pStyle w:val="a6"/>
        <w:spacing w:line="240" w:lineRule="auto"/>
        <w:rPr>
          <w:sz w:val="24"/>
          <w:szCs w:val="24"/>
        </w:rPr>
      </w:pPr>
      <w:r w:rsidRPr="00871FD7">
        <w:rPr>
          <w:b/>
          <w:sz w:val="24"/>
          <w:szCs w:val="24"/>
        </w:rPr>
        <w:t>Блок 1.</w:t>
      </w:r>
      <w:r w:rsidRPr="00871FD7">
        <w:rPr>
          <w:sz w:val="24"/>
          <w:szCs w:val="24"/>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F06FD5" w:rsidRPr="00871FD7" w:rsidRDefault="00F06FD5" w:rsidP="000F2095">
      <w:pPr>
        <w:pStyle w:val="a6"/>
        <w:spacing w:line="240" w:lineRule="auto"/>
        <w:rPr>
          <w:kern w:val="2"/>
          <w:sz w:val="24"/>
          <w:szCs w:val="24"/>
        </w:rPr>
      </w:pPr>
      <w:r w:rsidRPr="00871FD7">
        <w:rPr>
          <w:b/>
          <w:sz w:val="24"/>
          <w:szCs w:val="24"/>
        </w:rPr>
        <w:t>Блок 2.</w:t>
      </w:r>
      <w:r w:rsidRPr="00871FD7">
        <w:rPr>
          <w:sz w:val="24"/>
          <w:szCs w:val="24"/>
        </w:rPr>
        <w:t xml:space="preserve"> Анализ изменений (динамика показателей)</w:t>
      </w:r>
      <w:r w:rsidRPr="00871FD7">
        <w:rPr>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F06FD5" w:rsidRPr="00871FD7" w:rsidRDefault="00F06FD5" w:rsidP="000F2095">
      <w:pPr>
        <w:pStyle w:val="a6"/>
        <w:spacing w:line="240" w:lineRule="auto"/>
        <w:rPr>
          <w:sz w:val="24"/>
          <w:szCs w:val="24"/>
        </w:rPr>
      </w:pPr>
      <w:r w:rsidRPr="00871FD7">
        <w:rPr>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F06FD5" w:rsidRPr="00871FD7" w:rsidRDefault="00F06FD5" w:rsidP="000F2095">
      <w:pPr>
        <w:pStyle w:val="a6"/>
        <w:spacing w:line="240" w:lineRule="auto"/>
        <w:rPr>
          <w:sz w:val="24"/>
          <w:szCs w:val="24"/>
        </w:rPr>
      </w:pPr>
      <w:r w:rsidRPr="00871FD7">
        <w:rPr>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F06FD5" w:rsidRPr="00871FD7" w:rsidRDefault="00F06FD5" w:rsidP="000F2095">
      <w:pPr>
        <w:pStyle w:val="a6"/>
        <w:spacing w:line="240" w:lineRule="auto"/>
        <w:rPr>
          <w:sz w:val="24"/>
          <w:szCs w:val="24"/>
        </w:rPr>
      </w:pPr>
      <w:r w:rsidRPr="00871FD7">
        <w:rPr>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F06FD5" w:rsidRPr="00871FD7" w:rsidRDefault="00F06FD5" w:rsidP="000F2095">
      <w:pPr>
        <w:pStyle w:val="a6"/>
        <w:spacing w:line="240" w:lineRule="auto"/>
        <w:rPr>
          <w:sz w:val="24"/>
          <w:szCs w:val="24"/>
        </w:rPr>
      </w:pPr>
      <w:r w:rsidRPr="00871FD7">
        <w:rPr>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F06FD5" w:rsidRPr="00871FD7" w:rsidRDefault="00F06FD5" w:rsidP="000F2095">
      <w:pPr>
        <w:pStyle w:val="a6"/>
        <w:spacing w:line="240" w:lineRule="auto"/>
        <w:rPr>
          <w:sz w:val="24"/>
          <w:szCs w:val="24"/>
        </w:rPr>
      </w:pPr>
      <w:r w:rsidRPr="00871FD7">
        <w:rPr>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F06FD5" w:rsidRPr="00871FD7" w:rsidRDefault="00F06FD5" w:rsidP="000F2095">
      <w:pPr>
        <w:pStyle w:val="a6"/>
        <w:spacing w:line="240" w:lineRule="auto"/>
        <w:rPr>
          <w:kern w:val="2"/>
          <w:sz w:val="24"/>
          <w:szCs w:val="24"/>
        </w:rPr>
      </w:pPr>
      <w:r w:rsidRPr="00871FD7">
        <w:rPr>
          <w:b/>
          <w:sz w:val="24"/>
          <w:szCs w:val="24"/>
        </w:rPr>
        <w:t>Блок 3.</w:t>
      </w:r>
      <w:r w:rsidRPr="00871FD7">
        <w:rPr>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871FD7">
        <w:rPr>
          <w:kern w:val="2"/>
          <w:sz w:val="24"/>
          <w:szCs w:val="24"/>
        </w:rPr>
        <w:t xml:space="preserve"> исследуется по следующим направлениям:</w:t>
      </w:r>
    </w:p>
    <w:p w:rsidR="00F06FD5" w:rsidRPr="00871FD7" w:rsidRDefault="00F06FD5" w:rsidP="000F2095">
      <w:pPr>
        <w:pStyle w:val="a6"/>
        <w:spacing w:line="240" w:lineRule="auto"/>
        <w:rPr>
          <w:sz w:val="24"/>
          <w:szCs w:val="24"/>
        </w:rPr>
      </w:pPr>
      <w:r w:rsidRPr="00871FD7">
        <w:rPr>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F06FD5" w:rsidRPr="00871FD7" w:rsidRDefault="00F06FD5" w:rsidP="000F2095">
      <w:pPr>
        <w:pStyle w:val="a6"/>
        <w:spacing w:line="240" w:lineRule="auto"/>
        <w:rPr>
          <w:sz w:val="24"/>
          <w:szCs w:val="24"/>
        </w:rPr>
      </w:pPr>
      <w:r w:rsidRPr="00871FD7">
        <w:rPr>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F06FD5" w:rsidRPr="00871FD7" w:rsidRDefault="00F06FD5" w:rsidP="000F2095">
      <w:pPr>
        <w:pStyle w:val="a6"/>
        <w:spacing w:line="240" w:lineRule="auto"/>
        <w:rPr>
          <w:sz w:val="24"/>
          <w:szCs w:val="24"/>
        </w:rPr>
      </w:pPr>
      <w:r w:rsidRPr="00871FD7">
        <w:rPr>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F06FD5" w:rsidRPr="00871FD7" w:rsidRDefault="00F06FD5" w:rsidP="000F2095">
      <w:pPr>
        <w:pStyle w:val="a6"/>
        <w:spacing w:line="240" w:lineRule="auto"/>
        <w:rPr>
          <w:sz w:val="24"/>
          <w:szCs w:val="24"/>
        </w:rPr>
      </w:pPr>
      <w:r w:rsidRPr="00871FD7">
        <w:rPr>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F06FD5" w:rsidRPr="00871FD7" w:rsidRDefault="00F06FD5" w:rsidP="000F2095">
      <w:pPr>
        <w:pStyle w:val="a6"/>
        <w:spacing w:line="240" w:lineRule="auto"/>
        <w:rPr>
          <w:sz w:val="24"/>
          <w:szCs w:val="24"/>
        </w:rPr>
      </w:pPr>
      <w:r w:rsidRPr="00871FD7">
        <w:rPr>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F06FD5" w:rsidRPr="00871FD7" w:rsidRDefault="00F06FD5" w:rsidP="000F2095">
      <w:pPr>
        <w:pStyle w:val="a6"/>
        <w:spacing w:line="240" w:lineRule="auto"/>
        <w:rPr>
          <w:sz w:val="24"/>
          <w:szCs w:val="24"/>
        </w:rPr>
      </w:pPr>
      <w:r w:rsidRPr="00871FD7">
        <w:rPr>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06FD5" w:rsidRPr="00871FD7" w:rsidRDefault="00F06FD5" w:rsidP="000F2095">
      <w:pPr>
        <w:pStyle w:val="a6"/>
        <w:spacing w:line="240" w:lineRule="auto"/>
        <w:rPr>
          <w:sz w:val="24"/>
          <w:szCs w:val="24"/>
        </w:rPr>
      </w:pPr>
      <w:r w:rsidRPr="00871FD7">
        <w:rPr>
          <w:sz w:val="24"/>
          <w:szCs w:val="24"/>
        </w:rPr>
        <w:lastRenderedPageBreak/>
        <w:t xml:space="preserve">В качестве </w:t>
      </w:r>
      <w:r w:rsidRPr="00871FD7">
        <w:rPr>
          <w:b/>
          <w:sz w:val="24"/>
          <w:szCs w:val="24"/>
        </w:rPr>
        <w:t>критериев, по которым изучается динамика</w:t>
      </w:r>
      <w:r w:rsidRPr="00871FD7">
        <w:rPr>
          <w:sz w:val="24"/>
          <w:szCs w:val="24"/>
        </w:rPr>
        <w:t xml:space="preserve"> процесса </w:t>
      </w:r>
      <w:r>
        <w:rPr>
          <w:sz w:val="24"/>
          <w:szCs w:val="24"/>
        </w:rPr>
        <w:t xml:space="preserve">духовно-нравственного развития, </w:t>
      </w:r>
      <w:r w:rsidRPr="00871FD7">
        <w:rPr>
          <w:sz w:val="24"/>
          <w:szCs w:val="24"/>
        </w:rPr>
        <w:t>воспитания и социализации обучающихся, выделены:</w:t>
      </w:r>
    </w:p>
    <w:p w:rsidR="00F06FD5" w:rsidRPr="00871FD7" w:rsidRDefault="00F06FD5" w:rsidP="000F2095">
      <w:pPr>
        <w:pStyle w:val="a6"/>
        <w:spacing w:line="240" w:lineRule="auto"/>
        <w:rPr>
          <w:sz w:val="24"/>
          <w:szCs w:val="24"/>
        </w:rPr>
      </w:pPr>
      <w:r w:rsidRPr="00871FD7">
        <w:rPr>
          <w:sz w:val="24"/>
          <w:szCs w:val="24"/>
        </w:rPr>
        <w:t>Положительная динамика</w:t>
      </w:r>
      <w:r w:rsidRPr="00871FD7">
        <w:rPr>
          <w:i/>
          <w:sz w:val="24"/>
          <w:szCs w:val="24"/>
        </w:rPr>
        <w:t xml:space="preserve"> –</w:t>
      </w:r>
      <w:r w:rsidRPr="00871FD7">
        <w:rPr>
          <w:sz w:val="24"/>
          <w:szCs w:val="24"/>
        </w:rPr>
        <w:t xml:space="preserve"> увеличение положительных значений выделенных показателей </w:t>
      </w:r>
      <w:r w:rsidRPr="00871FD7">
        <w:rPr>
          <w:rStyle w:val="dash041e005f0431005f044b005f0447005f043d005f044b005f0439005f005fchar1char1"/>
          <w:sz w:val="24"/>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06FD5" w:rsidRPr="00871FD7" w:rsidRDefault="00F06FD5" w:rsidP="000F2095">
      <w:pPr>
        <w:pStyle w:val="a6"/>
        <w:spacing w:line="240" w:lineRule="auto"/>
        <w:rPr>
          <w:sz w:val="24"/>
          <w:szCs w:val="24"/>
        </w:rPr>
      </w:pPr>
      <w:r w:rsidRPr="00871FD7">
        <w:rPr>
          <w:sz w:val="24"/>
          <w:szCs w:val="24"/>
        </w:rPr>
        <w:t>Инертность положительной динамики</w:t>
      </w:r>
      <w:r>
        <w:rPr>
          <w:sz w:val="24"/>
          <w:szCs w:val="24"/>
        </w:rPr>
        <w:t xml:space="preserve"> </w:t>
      </w:r>
      <w:r w:rsidRPr="00871FD7">
        <w:rPr>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871FD7">
        <w:rPr>
          <w:rStyle w:val="dash041e005f0431005f044b005f0447005f043d005f044b005f0439005f005fchar1char1"/>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F06FD5" w:rsidRPr="00871FD7" w:rsidRDefault="00F06FD5" w:rsidP="000F2095">
      <w:pPr>
        <w:pStyle w:val="a6"/>
        <w:spacing w:line="240" w:lineRule="auto"/>
        <w:rPr>
          <w:sz w:val="24"/>
          <w:szCs w:val="24"/>
        </w:rPr>
      </w:pPr>
      <w:r w:rsidRPr="00871FD7">
        <w:rPr>
          <w:sz w:val="24"/>
          <w:szCs w:val="24"/>
        </w:rPr>
        <w:t>Устойчивость (стабильность) исследуемых показателей духовно-нравственного развития, воспитания и социализации обучающихся</w:t>
      </w:r>
      <w:r w:rsidRPr="00871FD7">
        <w:rPr>
          <w:rStyle w:val="dash041e005f0431005f044b005f0447005f043d005f044b005f0439005f005fchar1char1"/>
          <w:sz w:val="24"/>
          <w:szCs w:val="24"/>
        </w:rPr>
        <w:t xml:space="preserve">на интерпретационном и контрольном этапах исследования. </w:t>
      </w:r>
      <w:r w:rsidRPr="00871FD7">
        <w:rPr>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F06FD5" w:rsidRPr="00871FD7" w:rsidRDefault="00F06FD5" w:rsidP="000F2095">
      <w:pPr>
        <w:pStyle w:val="a6"/>
        <w:spacing w:line="240" w:lineRule="auto"/>
        <w:rPr>
          <w:sz w:val="24"/>
          <w:szCs w:val="24"/>
          <w:lang w:eastAsia="ru-RU"/>
        </w:rPr>
      </w:pPr>
      <w:r w:rsidRPr="00871FD7">
        <w:rPr>
          <w:sz w:val="24"/>
          <w:szCs w:val="24"/>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F06FD5" w:rsidRPr="00871FD7" w:rsidRDefault="00F06FD5" w:rsidP="000F2095">
      <w:pPr>
        <w:pStyle w:val="a6"/>
        <w:spacing w:line="240" w:lineRule="auto"/>
        <w:rPr>
          <w:sz w:val="24"/>
          <w:szCs w:val="24"/>
        </w:rPr>
      </w:pPr>
      <w:r w:rsidRPr="00871FD7">
        <w:rPr>
          <w:sz w:val="24"/>
          <w:szCs w:val="24"/>
        </w:rPr>
        <w:t>Оценка эффективности реализации образовательной организацией программы воспитания и социализации сопровожда</w:t>
      </w:r>
      <w:r>
        <w:rPr>
          <w:sz w:val="24"/>
          <w:szCs w:val="24"/>
        </w:rPr>
        <w:t>ет</w:t>
      </w:r>
      <w:r w:rsidRPr="00871FD7">
        <w:rPr>
          <w:sz w:val="24"/>
          <w:szCs w:val="24"/>
        </w:rPr>
        <w:t xml:space="preserve">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w:t>
      </w:r>
      <w:r>
        <w:rPr>
          <w:sz w:val="24"/>
          <w:szCs w:val="24"/>
        </w:rPr>
        <w:t>отражают</w:t>
      </w:r>
      <w:r w:rsidRPr="00871FD7">
        <w:rPr>
          <w:sz w:val="24"/>
          <w:szCs w:val="24"/>
        </w:rPr>
        <w:t xml:space="preserve"> степень достижения планируемых результатов</w:t>
      </w:r>
      <w:r>
        <w:rPr>
          <w:sz w:val="24"/>
          <w:szCs w:val="24"/>
        </w:rPr>
        <w:t xml:space="preserve"> </w:t>
      </w:r>
      <w:r w:rsidRPr="00871FD7">
        <w:rPr>
          <w:sz w:val="24"/>
          <w:szCs w:val="24"/>
        </w:rPr>
        <w:t xml:space="preserve">духовно-нравственного развития, воспитания и социализации обучающихся. </w:t>
      </w:r>
    </w:p>
    <w:p w:rsidR="00F06FD5" w:rsidRPr="00871FD7" w:rsidRDefault="00F06FD5" w:rsidP="000F2095">
      <w:pPr>
        <w:pStyle w:val="a6"/>
        <w:spacing w:line="240" w:lineRule="auto"/>
        <w:rPr>
          <w:sz w:val="24"/>
          <w:szCs w:val="24"/>
        </w:rPr>
      </w:pPr>
      <w:r w:rsidRPr="00871FD7">
        <w:rPr>
          <w:sz w:val="24"/>
          <w:szCs w:val="24"/>
        </w:rPr>
        <w:t>На основе результатов исследования может быть составлена</w:t>
      </w:r>
      <w:r>
        <w:rPr>
          <w:sz w:val="24"/>
          <w:szCs w:val="24"/>
        </w:rPr>
        <w:t xml:space="preserve"> </w:t>
      </w:r>
      <w:r w:rsidRPr="00871FD7">
        <w:rPr>
          <w:sz w:val="24"/>
          <w:szCs w:val="24"/>
        </w:rPr>
        <w:t>характеристика класса и индивидуальная характеристика учащегося</w:t>
      </w:r>
      <w:r w:rsidRPr="00871FD7">
        <w:rPr>
          <w:b/>
          <w:sz w:val="24"/>
          <w:szCs w:val="24"/>
        </w:rPr>
        <w:t xml:space="preserve">, </w:t>
      </w:r>
      <w:r w:rsidRPr="00871FD7">
        <w:rPr>
          <w:sz w:val="24"/>
          <w:szCs w:val="24"/>
        </w:rPr>
        <w:t xml:space="preserve">включающая три основных компонента: </w:t>
      </w:r>
    </w:p>
    <w:p w:rsidR="00F06FD5" w:rsidRPr="00871FD7" w:rsidRDefault="00F06FD5" w:rsidP="000F2095">
      <w:pPr>
        <w:pStyle w:val="a6"/>
        <w:spacing w:line="240" w:lineRule="auto"/>
        <w:rPr>
          <w:sz w:val="24"/>
          <w:szCs w:val="24"/>
        </w:rPr>
      </w:pPr>
      <w:r w:rsidRPr="00871FD7">
        <w:rPr>
          <w:sz w:val="24"/>
          <w:szCs w:val="24"/>
        </w:rPr>
        <w:t xml:space="preserve">характеристику достижений и положительных качеств обучающегося; </w:t>
      </w:r>
    </w:p>
    <w:p w:rsidR="00F06FD5" w:rsidRPr="00871FD7" w:rsidRDefault="00F06FD5" w:rsidP="000F2095">
      <w:pPr>
        <w:pStyle w:val="a6"/>
        <w:spacing w:line="240" w:lineRule="auto"/>
        <w:rPr>
          <w:sz w:val="24"/>
          <w:szCs w:val="24"/>
        </w:rPr>
      </w:pPr>
      <w:r w:rsidRPr="00871FD7">
        <w:rPr>
          <w:sz w:val="24"/>
          <w:szCs w:val="24"/>
        </w:rPr>
        <w:t xml:space="preserve">определение приоритетных задач и направлений индивидуального развития; </w:t>
      </w:r>
    </w:p>
    <w:p w:rsidR="00F06FD5" w:rsidRPr="00871FD7" w:rsidRDefault="00F06FD5" w:rsidP="000F2095">
      <w:pPr>
        <w:pStyle w:val="a6"/>
        <w:spacing w:line="240" w:lineRule="auto"/>
        <w:rPr>
          <w:sz w:val="24"/>
          <w:szCs w:val="24"/>
        </w:rPr>
      </w:pPr>
      <w:r w:rsidRPr="00871FD7">
        <w:rPr>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F06FD5" w:rsidRPr="00871FD7" w:rsidRDefault="00F06FD5" w:rsidP="000F2095">
      <w:pPr>
        <w:pStyle w:val="a6"/>
        <w:spacing w:line="240" w:lineRule="auto"/>
        <w:rPr>
          <w:sz w:val="24"/>
          <w:szCs w:val="24"/>
        </w:rPr>
      </w:pPr>
      <w:r w:rsidRPr="00871FD7">
        <w:rPr>
          <w:sz w:val="24"/>
          <w:szCs w:val="24"/>
        </w:rPr>
        <w:t>Полученные и зафиксированные результаты исследования могут быть включены в портфель достижений младших школьников.</w:t>
      </w:r>
    </w:p>
    <w:p w:rsidR="00F06FD5" w:rsidRPr="00871FD7" w:rsidRDefault="00F06FD5" w:rsidP="000F2095">
      <w:pPr>
        <w:pStyle w:val="a6"/>
        <w:spacing w:line="240" w:lineRule="auto"/>
        <w:rPr>
          <w:sz w:val="24"/>
          <w:szCs w:val="24"/>
        </w:rPr>
      </w:pPr>
      <w:r w:rsidRPr="00871FD7">
        <w:rPr>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06FD5" w:rsidRPr="00871FD7" w:rsidRDefault="00F06FD5" w:rsidP="000F2095">
      <w:pPr>
        <w:pStyle w:val="a6"/>
        <w:spacing w:line="240" w:lineRule="auto"/>
        <w:rPr>
          <w:rStyle w:val="Zag11"/>
          <w:rFonts w:eastAsia="@Arial Unicode MS"/>
          <w:sz w:val="24"/>
          <w:szCs w:val="24"/>
        </w:rPr>
      </w:pPr>
      <w:r w:rsidRPr="00871FD7">
        <w:rPr>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871FD7">
        <w:rPr>
          <w:rStyle w:val="Zag11"/>
          <w:rFonts w:eastAsia="@Arial Unicode MS"/>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b/>
          <w:sz w:val="24"/>
          <w:szCs w:val="24"/>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Pr>
          <w:rFonts w:ascii="Times New Roman" w:hAnsi="Times New Roman"/>
          <w:sz w:val="24"/>
          <w:szCs w:val="24"/>
        </w:rPr>
        <w:t xml:space="preserve"> </w:t>
      </w:r>
      <w:r w:rsidRPr="00871FD7">
        <w:rPr>
          <w:rFonts w:ascii="Times New Roman" w:hAnsi="Times New Roman"/>
          <w:sz w:val="24"/>
          <w:szCs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871FD7">
        <w:rPr>
          <w:rFonts w:ascii="Times New Roman" w:hAnsi="Times New Roman"/>
          <w:sz w:val="24"/>
          <w:szCs w:val="24"/>
        </w:rPr>
        <w:softHyphen/>
        <w:t>чес</w:t>
      </w:r>
      <w:r w:rsidRPr="00871FD7">
        <w:rPr>
          <w:rFonts w:ascii="Times New Roman" w:hAnsi="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w:t>
      </w:r>
      <w:r>
        <w:rPr>
          <w:rFonts w:ascii="Times New Roman" w:hAnsi="Times New Roman"/>
          <w:sz w:val="24"/>
          <w:szCs w:val="24"/>
        </w:rPr>
        <w:t xml:space="preserve"> </w:t>
      </w:r>
      <w:r w:rsidRPr="00871FD7">
        <w:rPr>
          <w:rFonts w:ascii="Times New Roman" w:hAnsi="Times New Roman"/>
          <w:sz w:val="24"/>
          <w:szCs w:val="24"/>
        </w:rPr>
        <w:t>сохpанности и использования школьного библиотечного фонда для решения задач воспитательной деятельности.</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 xml:space="preserve">5. Кадровое обеспечение воспитательной деятельности в начальной школе: </w:t>
      </w:r>
      <w:r w:rsidR="00715D36">
        <w:rPr>
          <w:rFonts w:ascii="Times New Roman" w:hAnsi="Times New Roman"/>
          <w:sz w:val="24"/>
          <w:szCs w:val="24"/>
        </w:rPr>
        <w:t>классные руководители , педагог-организатор, зам.заведующего по У</w:t>
      </w:r>
      <w:r>
        <w:rPr>
          <w:rFonts w:ascii="Times New Roman" w:hAnsi="Times New Roman"/>
          <w:sz w:val="24"/>
          <w:szCs w:val="24"/>
        </w:rPr>
        <w:t>ВР.</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lastRenderedPageBreak/>
        <w:t xml:space="preserve">6. </w:t>
      </w:r>
      <w:r>
        <w:rPr>
          <w:rFonts w:ascii="Times New Roman" w:hAnsi="Times New Roman"/>
          <w:sz w:val="24"/>
          <w:szCs w:val="24"/>
        </w:rPr>
        <w:t xml:space="preserve">Наличие </w:t>
      </w:r>
      <w:r w:rsidRPr="00871FD7">
        <w:rPr>
          <w:rFonts w:ascii="Times New Roman" w:hAnsi="Times New Roman"/>
          <w:sz w:val="24"/>
          <w:szCs w:val="24"/>
        </w:rPr>
        <w:t>в образовательной организации кружков, секций и других форм организации внеурочной деятельности, по своему содержанию</w:t>
      </w:r>
      <w:r>
        <w:rPr>
          <w:rFonts w:ascii="Times New Roman" w:hAnsi="Times New Roman"/>
          <w:sz w:val="24"/>
          <w:szCs w:val="24"/>
        </w:rPr>
        <w:t xml:space="preserve"> соответствующей духовно-нравственному  развитию, воспитанию и социализации.</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F06FD5" w:rsidRPr="00871FD7" w:rsidRDefault="00F06FD5" w:rsidP="005623EE">
      <w:pPr>
        <w:spacing w:line="240" w:lineRule="auto"/>
        <w:ind w:firstLine="709"/>
        <w:jc w:val="both"/>
        <w:rPr>
          <w:rFonts w:ascii="Times New Roman" w:hAnsi="Times New Roman"/>
          <w:sz w:val="24"/>
          <w:szCs w:val="24"/>
        </w:rPr>
      </w:pPr>
      <w:r w:rsidRPr="00871FD7">
        <w:rPr>
          <w:rFonts w:ascii="Times New Roman" w:hAnsi="Times New Roman"/>
          <w:sz w:val="24"/>
          <w:szCs w:val="24"/>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F06FD5" w:rsidRPr="00871FD7" w:rsidRDefault="00F06FD5" w:rsidP="005623EE">
      <w:pPr>
        <w:spacing w:line="240" w:lineRule="auto"/>
        <w:ind w:firstLine="709"/>
        <w:jc w:val="both"/>
        <w:rPr>
          <w:rFonts w:ascii="Times New Roman" w:hAnsi="Times New Roman"/>
          <w:b/>
          <w:sz w:val="24"/>
          <w:szCs w:val="24"/>
        </w:rPr>
      </w:pPr>
      <w:r w:rsidRPr="00871FD7">
        <w:rPr>
          <w:rFonts w:ascii="Times New Roman" w:hAnsi="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F06FD5" w:rsidRPr="00871FD7" w:rsidRDefault="00F06FD5" w:rsidP="00A3798B">
      <w:pPr>
        <w:pStyle w:val="af0"/>
        <w:spacing w:line="240" w:lineRule="auto"/>
        <w:ind w:left="426"/>
      </w:pPr>
      <w:bookmarkStart w:id="158" w:name="_Toc288394104"/>
      <w:bookmarkStart w:id="159" w:name="_Toc288410571"/>
      <w:bookmarkStart w:id="160" w:name="_Toc288410700"/>
      <w:bookmarkStart w:id="161" w:name="_Toc294246109"/>
      <w:r>
        <w:t>2.4.</w:t>
      </w:r>
      <w:r w:rsidRPr="00871FD7">
        <w:t>Программа формирования экологической культуры,</w:t>
      </w:r>
      <w:r>
        <w:t xml:space="preserve"> </w:t>
      </w:r>
      <w:r w:rsidRPr="00871FD7">
        <w:t>здорового и безопасного образа жизни</w:t>
      </w:r>
      <w:bookmarkEnd w:id="158"/>
      <w:bookmarkEnd w:id="159"/>
      <w:bookmarkEnd w:id="160"/>
      <w:bookmarkEnd w:id="161"/>
      <w:r>
        <w:t xml:space="preserve"> </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z w:val="24"/>
          <w:szCs w:val="24"/>
        </w:rPr>
        <w:lastRenderedPageBreak/>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871FD7">
        <w:rPr>
          <w:rStyle w:val="Zag11"/>
          <w:rFonts w:ascii="Times New Roman" w:hAnsi="Times New Roman"/>
          <w:color w:val="auto"/>
          <w:spacing w:val="2"/>
          <w:sz w:val="24"/>
          <w:szCs w:val="24"/>
        </w:rPr>
        <w:t>у обучающихся знаний, установок, личностных ориентиров</w:t>
      </w:r>
      <w:r>
        <w:rPr>
          <w:rStyle w:val="Zag11"/>
          <w:rFonts w:ascii="Times New Roman" w:hAnsi="Times New Roman"/>
          <w:color w:val="auto"/>
          <w:spacing w:val="2"/>
          <w:sz w:val="24"/>
          <w:szCs w:val="24"/>
        </w:rPr>
        <w:t xml:space="preserve"> </w:t>
      </w:r>
      <w:r w:rsidRPr="00871FD7">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F06FD5" w:rsidRPr="00871FD7" w:rsidRDefault="00F06FD5" w:rsidP="005623EE">
      <w:pPr>
        <w:pStyle w:val="ac"/>
        <w:spacing w:line="240" w:lineRule="auto"/>
        <w:ind w:firstLine="454"/>
        <w:rPr>
          <w:rStyle w:val="Zag11"/>
          <w:rFonts w:ascii="Times New Roman" w:hAnsi="Times New Roman"/>
          <w:color w:val="auto"/>
          <w:spacing w:val="2"/>
          <w:sz w:val="24"/>
          <w:szCs w:val="24"/>
        </w:rPr>
      </w:pPr>
      <w:r w:rsidRPr="00871FD7">
        <w:rPr>
          <w:rStyle w:val="Zag11"/>
          <w:rFonts w:ascii="Times New Roman" w:hAnsi="Times New Roman"/>
          <w:color w:val="auto"/>
          <w:spacing w:val="2"/>
          <w:sz w:val="24"/>
          <w:szCs w:val="24"/>
        </w:rPr>
        <w:t>Программа построена на основе общенациональных цен</w:t>
      </w:r>
      <w:r w:rsidRPr="00871FD7">
        <w:rPr>
          <w:rStyle w:val="Zag11"/>
          <w:rFonts w:ascii="Times New Roman" w:hAnsi="Times New Roman"/>
          <w:color w:val="auto"/>
          <w:sz w:val="24"/>
          <w:szCs w:val="24"/>
        </w:rPr>
        <w:t xml:space="preserve">ностей российского общества, таких, как гражданственность, </w:t>
      </w:r>
      <w:r w:rsidRPr="00871FD7">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715D36">
        <w:rPr>
          <w:rStyle w:val="Zag11"/>
          <w:rFonts w:ascii="Times New Roman" w:hAnsi="Times New Roman"/>
          <w:color w:val="auto"/>
          <w:spacing w:val="2"/>
          <w:sz w:val="24"/>
          <w:szCs w:val="24"/>
        </w:rPr>
        <w:t xml:space="preserve"> </w:t>
      </w:r>
      <w:r w:rsidRPr="00871FD7">
        <w:rPr>
          <w:rStyle w:val="Zag11"/>
          <w:rFonts w:ascii="Times New Roman" w:hAnsi="Times New Roman"/>
          <w:color w:val="auto"/>
          <w:sz w:val="24"/>
          <w:szCs w:val="24"/>
        </w:rPr>
        <w:t xml:space="preserve">экологическую грамотность, действовать предусмотрительно, </w:t>
      </w:r>
      <w:r w:rsidRPr="00871FD7">
        <w:rPr>
          <w:rStyle w:val="Zag11"/>
          <w:rFonts w:ascii="Times New Roman" w:hAnsi="Times New Roman"/>
          <w:color w:val="auto"/>
          <w:spacing w:val="2"/>
          <w:sz w:val="24"/>
          <w:szCs w:val="24"/>
        </w:rPr>
        <w:t>осознанно придерживаться здорового и экологически без</w:t>
      </w:r>
      <w:r w:rsidRPr="00871FD7">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871FD7">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F06FD5" w:rsidRPr="00871FD7" w:rsidRDefault="00F06FD5" w:rsidP="005623EE">
      <w:pPr>
        <w:pStyle w:val="210"/>
        <w:numPr>
          <w:ilvl w:val="0"/>
          <w:numId w:val="5"/>
        </w:numPr>
        <w:spacing w:line="240" w:lineRule="auto"/>
        <w:rPr>
          <w:rStyle w:val="Zag11"/>
          <w:sz w:val="24"/>
        </w:rPr>
      </w:pPr>
      <w:r w:rsidRPr="00871FD7">
        <w:rPr>
          <w:rStyle w:val="Zag11"/>
          <w:sz w:val="24"/>
        </w:rPr>
        <w:t>неблагоприятные экологические, социальные и экономические условия;</w:t>
      </w:r>
    </w:p>
    <w:p w:rsidR="00F06FD5" w:rsidRPr="00871FD7" w:rsidRDefault="00F06FD5" w:rsidP="005623EE">
      <w:pPr>
        <w:pStyle w:val="210"/>
        <w:numPr>
          <w:ilvl w:val="0"/>
          <w:numId w:val="5"/>
        </w:numPr>
        <w:spacing w:line="240" w:lineRule="auto"/>
        <w:rPr>
          <w:rStyle w:val="Zag11"/>
          <w:spacing w:val="2"/>
          <w:sz w:val="24"/>
        </w:rPr>
      </w:pPr>
      <w:r w:rsidRPr="00871FD7">
        <w:rPr>
          <w:rStyle w:val="Zag11"/>
          <w:spacing w:val="-2"/>
          <w:sz w:val="24"/>
        </w:rPr>
        <w:t>факторы риска, имеющие место в образовательных организациях</w:t>
      </w:r>
      <w:r w:rsidRPr="00871FD7">
        <w:rPr>
          <w:rStyle w:val="Zag11"/>
          <w:spacing w:val="2"/>
          <w:sz w:val="24"/>
        </w:rPr>
        <w:t>, которые приводят к дальнейшему ухудшению здоровья детей и подростков от первого к последнему году обучения;</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чувствительность к воздействиям при одновременной</w:t>
      </w:r>
      <w:r w:rsidRPr="00871FD7">
        <w:rPr>
          <w:rStyle w:val="Zag11"/>
          <w:spacing w:val="2"/>
          <w:sz w:val="24"/>
        </w:rPr>
        <w:br/>
      </w:r>
      <w:r w:rsidRPr="00871FD7">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871FD7">
        <w:rPr>
          <w:rStyle w:val="Zag11"/>
          <w:spacing w:val="2"/>
          <w:sz w:val="24"/>
        </w:rPr>
        <w:t>может быть значительным, достигая нескольких лет, и те</w:t>
      </w:r>
      <w:r w:rsidRPr="00871FD7">
        <w:rPr>
          <w:rStyle w:val="Zag11"/>
          <w:spacing w:val="-3"/>
          <w:sz w:val="24"/>
        </w:rPr>
        <w:t>м самым между начальным и существенным проявлением небла</w:t>
      </w:r>
      <w:r w:rsidRPr="00871FD7">
        <w:rPr>
          <w:rStyle w:val="Zag11"/>
          <w:sz w:val="24"/>
        </w:rPr>
        <w:t>гополучных популяционных сдвигов в здоровье детей и подростков и всего населения страны в целом;</w:t>
      </w:r>
    </w:p>
    <w:p w:rsidR="00F06FD5" w:rsidRPr="00871FD7" w:rsidRDefault="00F06FD5" w:rsidP="005623EE">
      <w:pPr>
        <w:pStyle w:val="210"/>
        <w:numPr>
          <w:ilvl w:val="0"/>
          <w:numId w:val="5"/>
        </w:numPr>
        <w:spacing w:line="240" w:lineRule="auto"/>
        <w:rPr>
          <w:rStyle w:val="Zag11"/>
          <w:sz w:val="24"/>
        </w:rPr>
      </w:pPr>
      <w:r w:rsidRPr="00871FD7">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715D36">
        <w:rPr>
          <w:rStyle w:val="Zag11"/>
          <w:sz w:val="24"/>
        </w:rPr>
        <w:t xml:space="preserve"> </w:t>
      </w:r>
      <w:r w:rsidRPr="00871FD7">
        <w:rPr>
          <w:rStyle w:val="Zag11"/>
          <w:spacing w:val="-2"/>
          <w:sz w:val="24"/>
        </w:rPr>
        <w:t>опыта «нездоровья» (за исключением детей с серьёзными хро</w:t>
      </w:r>
      <w:r w:rsidRPr="00871FD7">
        <w:rPr>
          <w:rStyle w:val="Zag11"/>
          <w:sz w:val="24"/>
        </w:rPr>
        <w:t>ническими заболеваниями) и восприятием ребёнком состо</w:t>
      </w:r>
      <w:r w:rsidRPr="00871FD7">
        <w:rPr>
          <w:rStyle w:val="Zag11"/>
          <w:spacing w:val="2"/>
          <w:sz w:val="24"/>
        </w:rPr>
        <w:t xml:space="preserve">яния болезни главным образом как ограничения свободы </w:t>
      </w:r>
      <w:r w:rsidRPr="00871FD7">
        <w:rPr>
          <w:rStyle w:val="Zag11"/>
          <w:sz w:val="24"/>
        </w:rPr>
        <w:t>(необходимость лежать в постели, болезненные уколы).</w:t>
      </w:r>
    </w:p>
    <w:p w:rsidR="00F06FD5" w:rsidRPr="00871FD7" w:rsidRDefault="00F06FD5" w:rsidP="005623EE">
      <w:pPr>
        <w:pStyle w:val="ac"/>
        <w:spacing w:line="240" w:lineRule="auto"/>
        <w:ind w:firstLine="454"/>
        <w:rPr>
          <w:rStyle w:val="Zag11"/>
          <w:rFonts w:ascii="Times New Roman" w:hAnsi="Times New Roman"/>
          <w:b/>
          <w:bCs/>
          <w:iCs/>
          <w:color w:val="auto"/>
          <w:sz w:val="24"/>
          <w:szCs w:val="24"/>
        </w:rPr>
      </w:pPr>
      <w:r w:rsidRPr="00871FD7">
        <w:rPr>
          <w:rStyle w:val="Zag11"/>
          <w:rFonts w:ascii="Times New Roman" w:hAnsi="Times New Roman"/>
          <w:b/>
          <w:bCs/>
          <w:iCs/>
          <w:color w:val="auto"/>
          <w:sz w:val="24"/>
          <w:szCs w:val="24"/>
        </w:rPr>
        <w:t>Цели и задачи программы</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2"/>
          <w:sz w:val="24"/>
          <w:szCs w:val="24"/>
        </w:rPr>
        <w:t xml:space="preserve">Основная </w:t>
      </w:r>
      <w:r w:rsidRPr="00871FD7">
        <w:rPr>
          <w:rStyle w:val="Zag11"/>
          <w:rFonts w:ascii="Times New Roman" w:hAnsi="Times New Roman"/>
          <w:b/>
          <w:bCs/>
          <w:color w:val="auto"/>
          <w:spacing w:val="2"/>
          <w:sz w:val="24"/>
          <w:szCs w:val="24"/>
        </w:rPr>
        <w:t>цель</w:t>
      </w:r>
      <w:r w:rsidRPr="00871FD7">
        <w:rPr>
          <w:rStyle w:val="Zag11"/>
          <w:rFonts w:ascii="Times New Roman" w:hAnsi="Times New Roman"/>
          <w:color w:val="auto"/>
          <w:spacing w:val="2"/>
          <w:sz w:val="24"/>
          <w:szCs w:val="24"/>
        </w:rPr>
        <w:t xml:space="preserve"> настоящей программы – сохранение</w:t>
      </w:r>
      <w:r>
        <w:rPr>
          <w:rStyle w:val="Zag11"/>
          <w:rFonts w:ascii="Times New Roman" w:hAnsi="Times New Roman"/>
          <w:color w:val="auto"/>
          <w:spacing w:val="2"/>
          <w:sz w:val="24"/>
          <w:szCs w:val="24"/>
        </w:rPr>
        <w:t xml:space="preserve"> </w:t>
      </w:r>
      <w:r w:rsidRPr="00871FD7">
        <w:rPr>
          <w:rStyle w:val="Zag11"/>
          <w:rFonts w:ascii="Times New Roman" w:hAnsi="Times New Roman"/>
          <w:color w:val="auto"/>
          <w:spacing w:val="2"/>
          <w:sz w:val="24"/>
          <w:szCs w:val="24"/>
        </w:rPr>
        <w:t>и укрепление физического, психологического и социально</w:t>
      </w:r>
      <w:r w:rsidRPr="00871FD7">
        <w:rPr>
          <w:rStyle w:val="Zag11"/>
          <w:rFonts w:ascii="Times New Roman" w:hAnsi="Times New Roman"/>
          <w:color w:val="auto"/>
          <w:sz w:val="24"/>
          <w:szCs w:val="24"/>
        </w:rPr>
        <w:t>го здоровья обучающихся младшего школьного возраста как</w:t>
      </w:r>
      <w:r>
        <w:rPr>
          <w:rStyle w:val="Zag11"/>
          <w:rFonts w:ascii="Times New Roman" w:hAnsi="Times New Roman"/>
          <w:color w:val="auto"/>
          <w:sz w:val="24"/>
          <w:szCs w:val="24"/>
        </w:rPr>
        <w:t xml:space="preserve"> </w:t>
      </w:r>
      <w:r w:rsidRPr="00871FD7">
        <w:rPr>
          <w:rStyle w:val="Zag11"/>
          <w:rFonts w:ascii="Times New Roman" w:hAnsi="Times New Roman"/>
          <w:color w:val="auto"/>
          <w:sz w:val="24"/>
          <w:szCs w:val="24"/>
        </w:rPr>
        <w:t>одной из ценностных составляющих, способствующих позна</w:t>
      </w:r>
      <w:r w:rsidRPr="00871FD7">
        <w:rPr>
          <w:rStyle w:val="Zag11"/>
          <w:rFonts w:ascii="Times New Roman" w:hAnsi="Times New Roman"/>
          <w:color w:val="auto"/>
          <w:spacing w:val="2"/>
          <w:sz w:val="24"/>
          <w:szCs w:val="24"/>
        </w:rPr>
        <w:t>вательному и эмоциональному развитию ребёнка, достиже</w:t>
      </w:r>
      <w:r w:rsidRPr="00871FD7">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F06FD5" w:rsidRPr="00871FD7" w:rsidRDefault="00F06FD5" w:rsidP="005623EE">
      <w:pPr>
        <w:pStyle w:val="ac"/>
        <w:spacing w:line="240" w:lineRule="auto"/>
        <w:ind w:firstLine="454"/>
        <w:rPr>
          <w:rStyle w:val="Zag11"/>
          <w:rFonts w:ascii="Times New Roman" w:hAnsi="Times New Roman"/>
          <w:b/>
          <w:bCs/>
          <w:color w:val="auto"/>
          <w:sz w:val="24"/>
          <w:szCs w:val="24"/>
        </w:rPr>
      </w:pPr>
      <w:r w:rsidRPr="00871FD7">
        <w:rPr>
          <w:rStyle w:val="Zag11"/>
          <w:rFonts w:ascii="Times New Roman" w:hAnsi="Times New Roman"/>
          <w:b/>
          <w:bCs/>
          <w:color w:val="auto"/>
          <w:sz w:val="24"/>
          <w:szCs w:val="24"/>
        </w:rPr>
        <w:t>Задачи программы:</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871FD7">
        <w:rPr>
          <w:rStyle w:val="Zag11"/>
          <w:sz w:val="24"/>
        </w:rPr>
        <w:t>в быту и природе, безопасного для человека и окружающей среды;</w:t>
      </w:r>
    </w:p>
    <w:p w:rsidR="00F06FD5" w:rsidRPr="00871FD7" w:rsidRDefault="00F06FD5" w:rsidP="005623EE">
      <w:pPr>
        <w:pStyle w:val="210"/>
        <w:numPr>
          <w:ilvl w:val="0"/>
          <w:numId w:val="5"/>
        </w:numPr>
        <w:spacing w:line="240" w:lineRule="auto"/>
        <w:rPr>
          <w:rStyle w:val="Zag11"/>
          <w:sz w:val="24"/>
        </w:rPr>
      </w:pPr>
      <w:r w:rsidRPr="00871FD7">
        <w:rPr>
          <w:rStyle w:val="Zag11"/>
          <w:sz w:val="24"/>
        </w:rPr>
        <w:t xml:space="preserve">сформировать представление о позитивных и негативных </w:t>
      </w:r>
      <w:r w:rsidRPr="00871FD7">
        <w:rPr>
          <w:rStyle w:val="Zag11"/>
          <w:spacing w:val="2"/>
          <w:sz w:val="24"/>
        </w:rPr>
        <w:t>факторах, влияющих на здоровье, в том числе о влиянии</w:t>
      </w:r>
      <w:r w:rsidR="00715D36">
        <w:rPr>
          <w:rStyle w:val="Zag11"/>
          <w:spacing w:val="2"/>
          <w:sz w:val="24"/>
        </w:rPr>
        <w:t xml:space="preserve"> </w:t>
      </w:r>
      <w:r w:rsidRPr="00871FD7">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дать представление с учётом принципа информацион</w:t>
      </w:r>
      <w:r w:rsidRPr="00871FD7">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F06FD5" w:rsidRPr="00871FD7" w:rsidRDefault="00F06FD5" w:rsidP="005623EE">
      <w:pPr>
        <w:pStyle w:val="210"/>
        <w:numPr>
          <w:ilvl w:val="0"/>
          <w:numId w:val="5"/>
        </w:numPr>
        <w:spacing w:line="240" w:lineRule="auto"/>
        <w:rPr>
          <w:rStyle w:val="Zag11"/>
          <w:sz w:val="24"/>
        </w:rPr>
      </w:pPr>
      <w:r w:rsidRPr="00871FD7">
        <w:rPr>
          <w:rStyle w:val="Zag11"/>
          <w:sz w:val="24"/>
        </w:rPr>
        <w:t>сформировать познавательный интерес и бережное отношение к природе;</w:t>
      </w:r>
    </w:p>
    <w:p w:rsidR="00F06FD5" w:rsidRPr="00871FD7" w:rsidRDefault="00F06FD5" w:rsidP="005623EE">
      <w:pPr>
        <w:pStyle w:val="210"/>
        <w:numPr>
          <w:ilvl w:val="0"/>
          <w:numId w:val="5"/>
        </w:numPr>
        <w:spacing w:line="240" w:lineRule="auto"/>
        <w:rPr>
          <w:rStyle w:val="Zag11"/>
          <w:sz w:val="24"/>
        </w:rPr>
      </w:pPr>
      <w:r w:rsidRPr="00871FD7">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 xml:space="preserve">сформировать представление о правильном (здоровом) </w:t>
      </w:r>
      <w:r w:rsidRPr="00871FD7">
        <w:rPr>
          <w:rStyle w:val="Zag11"/>
          <w:sz w:val="24"/>
        </w:rPr>
        <w:t>питании, его режиме, структуре, полезных продуктах;</w:t>
      </w:r>
    </w:p>
    <w:p w:rsidR="00F06FD5" w:rsidRPr="00871FD7" w:rsidRDefault="00F06FD5" w:rsidP="005623EE">
      <w:pPr>
        <w:pStyle w:val="210"/>
        <w:numPr>
          <w:ilvl w:val="0"/>
          <w:numId w:val="5"/>
        </w:numPr>
        <w:spacing w:line="240" w:lineRule="auto"/>
        <w:rPr>
          <w:rStyle w:val="Zag11"/>
          <w:sz w:val="24"/>
        </w:rPr>
      </w:pPr>
      <w:r w:rsidRPr="00871FD7">
        <w:rPr>
          <w:rStyle w:val="Zag11"/>
          <w:sz w:val="24"/>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06FD5" w:rsidRPr="00871FD7" w:rsidRDefault="00F06FD5" w:rsidP="005623EE">
      <w:pPr>
        <w:pStyle w:val="210"/>
        <w:numPr>
          <w:ilvl w:val="0"/>
          <w:numId w:val="5"/>
        </w:numPr>
        <w:spacing w:line="240" w:lineRule="auto"/>
        <w:rPr>
          <w:rStyle w:val="Zag11"/>
          <w:spacing w:val="-2"/>
          <w:sz w:val="24"/>
        </w:rPr>
      </w:pPr>
      <w:r w:rsidRPr="00871FD7">
        <w:rPr>
          <w:rStyle w:val="Zag11"/>
          <w:spacing w:val="-5"/>
          <w:sz w:val="24"/>
        </w:rPr>
        <w:t>обучить безопасному поведению в окружающей среде и эле</w:t>
      </w:r>
      <w:r w:rsidRPr="00871FD7">
        <w:rPr>
          <w:rStyle w:val="Zag11"/>
          <w:spacing w:val="-2"/>
          <w:sz w:val="24"/>
        </w:rPr>
        <w:t>ментарным навыкам поведения в экстремальных ситуациях;</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 xml:space="preserve">сформировать навыки позитивного </w:t>
      </w:r>
      <w:r w:rsidRPr="00871FD7">
        <w:rPr>
          <w:rStyle w:val="Zag11"/>
          <w:sz w:val="24"/>
        </w:rPr>
        <w:t>общения;</w:t>
      </w:r>
    </w:p>
    <w:p w:rsidR="00F06FD5" w:rsidRPr="00871FD7" w:rsidRDefault="00F06FD5" w:rsidP="005623EE">
      <w:pPr>
        <w:pStyle w:val="210"/>
        <w:numPr>
          <w:ilvl w:val="0"/>
          <w:numId w:val="5"/>
        </w:numPr>
        <w:spacing w:line="240" w:lineRule="auto"/>
        <w:rPr>
          <w:rStyle w:val="Zag11"/>
          <w:sz w:val="24"/>
        </w:rPr>
      </w:pPr>
      <w:r w:rsidRPr="00871FD7">
        <w:rPr>
          <w:rStyle w:val="Zag11"/>
          <w:spacing w:val="2"/>
          <w:sz w:val="24"/>
        </w:rPr>
        <w:t>научить осознанному выбору поступков, стиля поведе</w:t>
      </w:r>
      <w:r w:rsidRPr="00871FD7">
        <w:rPr>
          <w:rStyle w:val="Zag11"/>
          <w:sz w:val="24"/>
        </w:rPr>
        <w:t>ния, позволяющих сохранять и укреплять здоровье;</w:t>
      </w:r>
    </w:p>
    <w:p w:rsidR="00F06FD5" w:rsidRPr="00871FD7" w:rsidRDefault="00F06FD5" w:rsidP="005623EE">
      <w:pPr>
        <w:pStyle w:val="210"/>
        <w:numPr>
          <w:ilvl w:val="0"/>
          <w:numId w:val="5"/>
        </w:numPr>
        <w:spacing w:line="240" w:lineRule="auto"/>
        <w:rPr>
          <w:rStyle w:val="Zag11"/>
          <w:sz w:val="24"/>
        </w:rPr>
      </w:pPr>
      <w:r w:rsidRPr="00871FD7">
        <w:rPr>
          <w:rStyle w:val="Zag11"/>
          <w:sz w:val="24"/>
        </w:rPr>
        <w:t>сформировать потребность ребёнка безбоязненно обра</w:t>
      </w:r>
      <w:r w:rsidRPr="00871FD7">
        <w:rPr>
          <w:rStyle w:val="Zag11"/>
          <w:spacing w:val="2"/>
          <w:sz w:val="24"/>
        </w:rPr>
        <w:t>щаться к врачу по любым вопросам состояния здоровья,</w:t>
      </w:r>
      <w:r>
        <w:rPr>
          <w:rStyle w:val="Zag11"/>
          <w:spacing w:val="2"/>
          <w:sz w:val="24"/>
        </w:rPr>
        <w:t xml:space="preserve"> </w:t>
      </w:r>
      <w:r w:rsidRPr="00871FD7">
        <w:rPr>
          <w:rStyle w:val="Zag11"/>
          <w:sz w:val="24"/>
        </w:rPr>
        <w:t>в том числе связанным с особенностями роста и развития.</w:t>
      </w:r>
    </w:p>
    <w:p w:rsidR="00F06FD5" w:rsidRPr="00871FD7" w:rsidRDefault="00F06FD5" w:rsidP="005623EE">
      <w:pPr>
        <w:pStyle w:val="ac"/>
        <w:spacing w:line="240" w:lineRule="auto"/>
        <w:ind w:firstLine="454"/>
        <w:rPr>
          <w:rStyle w:val="Zag11"/>
          <w:rFonts w:ascii="Times New Roman" w:hAnsi="Times New Roman"/>
          <w:b/>
          <w:bCs/>
          <w:iCs/>
          <w:color w:val="auto"/>
          <w:sz w:val="24"/>
          <w:szCs w:val="24"/>
        </w:rPr>
      </w:pPr>
      <w:r w:rsidRPr="00871FD7">
        <w:rPr>
          <w:rStyle w:val="Zag11"/>
          <w:rFonts w:ascii="Times New Roman" w:hAnsi="Times New Roman"/>
          <w:b/>
          <w:bCs/>
          <w:iCs/>
          <w:color w:val="auto"/>
          <w:sz w:val="24"/>
          <w:szCs w:val="24"/>
        </w:rPr>
        <w:t>Основные направления</w:t>
      </w:r>
      <w:r>
        <w:rPr>
          <w:rStyle w:val="Zag11"/>
          <w:rFonts w:ascii="Times New Roman" w:hAnsi="Times New Roman"/>
          <w:b/>
          <w:bCs/>
          <w:iCs/>
          <w:color w:val="auto"/>
          <w:sz w:val="24"/>
          <w:szCs w:val="24"/>
        </w:rPr>
        <w:t xml:space="preserve"> </w:t>
      </w:r>
      <w:r w:rsidRPr="00871FD7">
        <w:rPr>
          <w:rStyle w:val="Zag11"/>
          <w:rFonts w:ascii="Times New Roman" w:hAnsi="Times New Roman"/>
          <w:b/>
          <w:bCs/>
          <w:iCs/>
          <w:color w:val="auto"/>
          <w:sz w:val="24"/>
          <w:szCs w:val="24"/>
        </w:rPr>
        <w:t>программы</w:t>
      </w:r>
    </w:p>
    <w:p w:rsidR="00F06FD5" w:rsidRPr="00871FD7" w:rsidRDefault="00F06FD5" w:rsidP="005623EE">
      <w:pPr>
        <w:pStyle w:val="ac"/>
        <w:spacing w:line="240" w:lineRule="auto"/>
        <w:ind w:firstLine="454"/>
        <w:rPr>
          <w:rStyle w:val="Zag11"/>
          <w:rFonts w:ascii="Times New Roman" w:hAnsi="Times New Roman"/>
          <w:color w:val="auto"/>
          <w:spacing w:val="-2"/>
          <w:sz w:val="24"/>
          <w:szCs w:val="24"/>
        </w:rPr>
      </w:pPr>
      <w:r w:rsidRPr="00871FD7">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871FD7">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4"/>
          <w:sz w:val="24"/>
          <w:szCs w:val="24"/>
        </w:rPr>
        <w:t>Основными источниками содержания выступают экологиче</w:t>
      </w:r>
      <w:r w:rsidRPr="00871FD7">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871FD7">
        <w:rPr>
          <w:rStyle w:val="Zag11"/>
          <w:rFonts w:ascii="Times New Roman" w:hAnsi="Times New Roman"/>
          <w:color w:val="auto"/>
          <w:sz w:val="24"/>
          <w:szCs w:val="24"/>
        </w:rPr>
        <w:t>ного знания.</w:t>
      </w:r>
    </w:p>
    <w:p w:rsidR="00F06FD5" w:rsidRPr="00871FD7" w:rsidRDefault="00F06FD5" w:rsidP="005623EE">
      <w:pPr>
        <w:pStyle w:val="ac"/>
        <w:spacing w:line="240" w:lineRule="auto"/>
        <w:ind w:firstLine="454"/>
        <w:rPr>
          <w:rStyle w:val="Zag11"/>
          <w:rFonts w:ascii="Times New Roman" w:hAnsi="Times New Roman"/>
          <w:color w:val="auto"/>
          <w:spacing w:val="-6"/>
          <w:sz w:val="24"/>
          <w:szCs w:val="24"/>
        </w:rPr>
      </w:pPr>
      <w:r w:rsidRPr="00871FD7">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871FD7">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F06FD5" w:rsidRPr="00871FD7" w:rsidRDefault="00F06FD5" w:rsidP="005623EE">
      <w:pPr>
        <w:pStyle w:val="ac"/>
        <w:spacing w:line="240" w:lineRule="auto"/>
        <w:ind w:firstLine="454"/>
        <w:rPr>
          <w:rStyle w:val="Zag11"/>
          <w:rFonts w:ascii="Times New Roman" w:hAnsi="Times New Roman"/>
          <w:iCs/>
          <w:color w:val="auto"/>
          <w:sz w:val="24"/>
          <w:szCs w:val="24"/>
        </w:rPr>
      </w:pPr>
      <w:r w:rsidRPr="00871FD7">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871FD7">
        <w:rPr>
          <w:rStyle w:val="Zag11"/>
          <w:rFonts w:ascii="Times New Roman" w:hAnsi="Times New Roman"/>
          <w:b/>
          <w:iCs/>
          <w:color w:val="auto"/>
          <w:sz w:val="24"/>
          <w:szCs w:val="24"/>
        </w:rPr>
        <w:t>направлениям</w:t>
      </w:r>
      <w:r w:rsidRPr="00871FD7">
        <w:rPr>
          <w:rStyle w:val="Zag11"/>
          <w:rFonts w:ascii="Times New Roman" w:hAnsi="Times New Roman"/>
          <w:iCs/>
          <w:color w:val="auto"/>
          <w:sz w:val="24"/>
          <w:szCs w:val="24"/>
        </w:rPr>
        <w:t>:</w:t>
      </w:r>
    </w:p>
    <w:p w:rsidR="00F06FD5" w:rsidRPr="00871FD7" w:rsidRDefault="00F06FD5" w:rsidP="005623EE">
      <w:pPr>
        <w:pStyle w:val="210"/>
        <w:numPr>
          <w:ilvl w:val="0"/>
          <w:numId w:val="5"/>
        </w:numPr>
        <w:spacing w:line="240" w:lineRule="auto"/>
        <w:rPr>
          <w:rStyle w:val="Zag11"/>
          <w:sz w:val="24"/>
        </w:rPr>
      </w:pPr>
      <w:r w:rsidRPr="00871FD7">
        <w:rPr>
          <w:rStyle w:val="Zag11"/>
          <w:sz w:val="24"/>
        </w:rPr>
        <w:t xml:space="preserve">создание экологически безопасной, здоровьесберегающей инфраструктуры </w:t>
      </w:r>
      <w:r w:rsidRPr="00871FD7">
        <w:rPr>
          <w:rStyle w:val="Zag11"/>
          <w:spacing w:val="-3"/>
          <w:sz w:val="24"/>
        </w:rPr>
        <w:t>образовательной организации</w:t>
      </w:r>
      <w:r w:rsidRPr="00871FD7">
        <w:rPr>
          <w:rStyle w:val="Zag11"/>
          <w:sz w:val="24"/>
        </w:rPr>
        <w:t>;</w:t>
      </w:r>
    </w:p>
    <w:p w:rsidR="00F06FD5" w:rsidRPr="00871FD7" w:rsidRDefault="00F06FD5" w:rsidP="005623EE">
      <w:pPr>
        <w:pStyle w:val="210"/>
        <w:numPr>
          <w:ilvl w:val="0"/>
          <w:numId w:val="5"/>
        </w:numPr>
        <w:spacing w:line="240" w:lineRule="auto"/>
        <w:rPr>
          <w:rStyle w:val="Zag11"/>
          <w:sz w:val="24"/>
        </w:rPr>
      </w:pPr>
      <w:r w:rsidRPr="00871FD7">
        <w:rPr>
          <w:rStyle w:val="Zag11"/>
          <w:sz w:val="24"/>
        </w:rPr>
        <w:t xml:space="preserve">организация учебной и внеурочной деятельности обучающихся; </w:t>
      </w:r>
    </w:p>
    <w:p w:rsidR="00F06FD5" w:rsidRPr="00871FD7" w:rsidRDefault="00F06FD5" w:rsidP="005623EE">
      <w:pPr>
        <w:pStyle w:val="210"/>
        <w:numPr>
          <w:ilvl w:val="0"/>
          <w:numId w:val="5"/>
        </w:numPr>
        <w:spacing w:line="240" w:lineRule="auto"/>
        <w:rPr>
          <w:rStyle w:val="Zag11"/>
          <w:sz w:val="24"/>
        </w:rPr>
      </w:pPr>
      <w:r w:rsidRPr="00871FD7">
        <w:rPr>
          <w:rStyle w:val="Zag11"/>
          <w:sz w:val="24"/>
        </w:rPr>
        <w:t xml:space="preserve">организация физкультурно­оздоровительной работы; </w:t>
      </w:r>
    </w:p>
    <w:p w:rsidR="00F06FD5" w:rsidRPr="00871FD7" w:rsidRDefault="00F06FD5" w:rsidP="005623EE">
      <w:pPr>
        <w:pStyle w:val="210"/>
        <w:numPr>
          <w:ilvl w:val="0"/>
          <w:numId w:val="5"/>
        </w:numPr>
        <w:spacing w:line="240" w:lineRule="auto"/>
        <w:rPr>
          <w:rStyle w:val="Zag11"/>
          <w:sz w:val="24"/>
        </w:rPr>
      </w:pPr>
      <w:r w:rsidRPr="00871FD7">
        <w:rPr>
          <w:rStyle w:val="Zag11"/>
          <w:sz w:val="24"/>
        </w:rPr>
        <w:t>реализация дополнительных образовательных курсов;</w:t>
      </w:r>
    </w:p>
    <w:p w:rsidR="00F06FD5" w:rsidRPr="00871FD7" w:rsidRDefault="00F06FD5" w:rsidP="005623EE">
      <w:pPr>
        <w:pStyle w:val="210"/>
        <w:numPr>
          <w:ilvl w:val="0"/>
          <w:numId w:val="5"/>
        </w:numPr>
        <w:spacing w:line="240" w:lineRule="auto"/>
        <w:rPr>
          <w:rStyle w:val="Zag11"/>
          <w:sz w:val="24"/>
        </w:rPr>
      </w:pPr>
      <w:r w:rsidRPr="00871FD7">
        <w:rPr>
          <w:rStyle w:val="Zag11"/>
          <w:sz w:val="24"/>
        </w:rPr>
        <w:t>организация работы с родителями (законными представителями).</w:t>
      </w:r>
    </w:p>
    <w:p w:rsidR="00F06FD5" w:rsidRPr="00871FD7" w:rsidRDefault="00F06FD5" w:rsidP="005623EE">
      <w:pPr>
        <w:pStyle w:val="ac"/>
        <w:spacing w:line="240" w:lineRule="auto"/>
        <w:ind w:firstLine="454"/>
        <w:rPr>
          <w:rStyle w:val="Zag11"/>
          <w:rFonts w:ascii="Times New Roman" w:hAnsi="Times New Roman"/>
          <w:b/>
          <w:bCs/>
          <w:iCs/>
          <w:color w:val="auto"/>
          <w:sz w:val="24"/>
          <w:szCs w:val="24"/>
        </w:rPr>
      </w:pPr>
      <w:r w:rsidRPr="00871FD7">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F06FD5" w:rsidRPr="00895B00" w:rsidRDefault="00F06FD5" w:rsidP="00895B00">
      <w:pPr>
        <w:pStyle w:val="a6"/>
        <w:spacing w:line="240" w:lineRule="auto"/>
        <w:rPr>
          <w:rStyle w:val="Zag11"/>
          <w:spacing w:val="-3"/>
          <w:sz w:val="24"/>
          <w:szCs w:val="24"/>
        </w:rPr>
      </w:pPr>
      <w:r w:rsidRPr="00895B00">
        <w:rPr>
          <w:rStyle w:val="Zag11"/>
          <w:spacing w:val="-3"/>
          <w:sz w:val="24"/>
          <w:szCs w:val="24"/>
        </w:rPr>
        <w:t xml:space="preserve"> Работа  образовательной организации по реализации про</w:t>
      </w:r>
      <w:r w:rsidRPr="00895B00">
        <w:rPr>
          <w:rStyle w:val="Zag11"/>
          <w:sz w:val="24"/>
          <w:szCs w:val="24"/>
        </w:rPr>
        <w:t xml:space="preserve">граммы формирования экологической культуры, здорового и </w:t>
      </w:r>
      <w:r w:rsidRPr="00895B00">
        <w:rPr>
          <w:rStyle w:val="Zag11"/>
          <w:spacing w:val="-3"/>
          <w:sz w:val="24"/>
          <w:szCs w:val="24"/>
        </w:rPr>
        <w:t xml:space="preserve">безопасного образа жизни реализуется  в два этапа. </w:t>
      </w:r>
    </w:p>
    <w:p w:rsidR="00F06FD5" w:rsidRPr="00895B00" w:rsidRDefault="00F06FD5" w:rsidP="00895B00">
      <w:pPr>
        <w:pStyle w:val="a6"/>
        <w:spacing w:line="240" w:lineRule="auto"/>
        <w:rPr>
          <w:rStyle w:val="Zag11"/>
          <w:sz w:val="24"/>
          <w:szCs w:val="24"/>
        </w:rPr>
      </w:pPr>
      <w:r w:rsidRPr="00895B00">
        <w:rPr>
          <w:rStyle w:val="Zag11"/>
          <w:iCs/>
          <w:sz w:val="24"/>
          <w:szCs w:val="24"/>
        </w:rPr>
        <w:t>Первый этап</w:t>
      </w:r>
      <w:r w:rsidRPr="00895B00">
        <w:rPr>
          <w:rStyle w:val="Zag11"/>
          <w:sz w:val="24"/>
          <w:szCs w:val="24"/>
        </w:rPr>
        <w:t xml:space="preserve"> — анализ состояния и планирование работы образовательной организации по данному направлению.</w:t>
      </w:r>
    </w:p>
    <w:p w:rsidR="00F06FD5" w:rsidRPr="00895B00" w:rsidRDefault="00F06FD5" w:rsidP="00895B00">
      <w:pPr>
        <w:pStyle w:val="a6"/>
        <w:spacing w:line="240" w:lineRule="auto"/>
        <w:rPr>
          <w:sz w:val="24"/>
          <w:szCs w:val="24"/>
        </w:rPr>
      </w:pPr>
      <w:r w:rsidRPr="00895B00">
        <w:rPr>
          <w:sz w:val="24"/>
          <w:szCs w:val="24"/>
        </w:rPr>
        <w:t>1. Начальная школа работает в следующем режиме:</w:t>
      </w:r>
    </w:p>
    <w:p w:rsidR="00F06FD5" w:rsidRPr="00895B00" w:rsidRDefault="00F06FD5" w:rsidP="00895B00">
      <w:pPr>
        <w:pStyle w:val="a6"/>
        <w:spacing w:line="240" w:lineRule="auto"/>
        <w:rPr>
          <w:sz w:val="24"/>
          <w:szCs w:val="24"/>
        </w:rPr>
      </w:pPr>
      <w:r w:rsidRPr="00895B00">
        <w:rPr>
          <w:sz w:val="24"/>
          <w:szCs w:val="24"/>
        </w:rPr>
        <w:t>- Занятия проводятся в 1 смену.</w:t>
      </w:r>
    </w:p>
    <w:p w:rsidR="00715D36" w:rsidRDefault="00715D36" w:rsidP="00895B00">
      <w:pPr>
        <w:pStyle w:val="a6"/>
        <w:spacing w:line="240" w:lineRule="auto"/>
        <w:rPr>
          <w:sz w:val="24"/>
          <w:szCs w:val="24"/>
        </w:rPr>
      </w:pPr>
      <w:r w:rsidRPr="00895B00">
        <w:rPr>
          <w:sz w:val="24"/>
          <w:szCs w:val="24"/>
        </w:rPr>
        <w:t>- Прод</w:t>
      </w:r>
      <w:r>
        <w:rPr>
          <w:sz w:val="24"/>
          <w:szCs w:val="24"/>
        </w:rPr>
        <w:t xml:space="preserve">олжительность учебной недели </w:t>
      </w:r>
      <w:r w:rsidRPr="00895B00">
        <w:rPr>
          <w:sz w:val="24"/>
          <w:szCs w:val="24"/>
        </w:rPr>
        <w:t>– 5 дней</w:t>
      </w:r>
    </w:p>
    <w:p w:rsidR="00F06FD5" w:rsidRPr="00895B00" w:rsidRDefault="00715D36" w:rsidP="00895B00">
      <w:pPr>
        <w:pStyle w:val="a6"/>
        <w:spacing w:line="240" w:lineRule="auto"/>
        <w:rPr>
          <w:sz w:val="24"/>
          <w:szCs w:val="24"/>
        </w:rPr>
      </w:pPr>
      <w:r w:rsidRPr="00895B00">
        <w:rPr>
          <w:sz w:val="24"/>
          <w:szCs w:val="24"/>
        </w:rPr>
        <w:t xml:space="preserve"> </w:t>
      </w:r>
      <w:r w:rsidR="00F06FD5" w:rsidRPr="00895B00">
        <w:rPr>
          <w:sz w:val="24"/>
          <w:szCs w:val="24"/>
        </w:rPr>
        <w:t>- Продолжительность учебного года в 1 классе – 33 учебные недели;</w:t>
      </w:r>
    </w:p>
    <w:p w:rsidR="00F06FD5" w:rsidRPr="00895B00" w:rsidRDefault="00F06FD5" w:rsidP="00895B00">
      <w:pPr>
        <w:pStyle w:val="a6"/>
        <w:spacing w:line="240" w:lineRule="auto"/>
        <w:rPr>
          <w:sz w:val="24"/>
          <w:szCs w:val="24"/>
        </w:rPr>
      </w:pPr>
      <w:r w:rsidRPr="00895B00">
        <w:rPr>
          <w:sz w:val="24"/>
          <w:szCs w:val="24"/>
        </w:rPr>
        <w:t>во 2,3, 4   классах – 34 учебные  недели.</w:t>
      </w:r>
    </w:p>
    <w:p w:rsidR="00F06FD5" w:rsidRPr="00895B00" w:rsidRDefault="00F06FD5" w:rsidP="00895B00">
      <w:pPr>
        <w:pStyle w:val="a6"/>
        <w:spacing w:line="240" w:lineRule="auto"/>
        <w:rPr>
          <w:sz w:val="24"/>
          <w:szCs w:val="24"/>
        </w:rPr>
      </w:pPr>
      <w:r w:rsidRPr="00895B00">
        <w:rPr>
          <w:sz w:val="24"/>
          <w:szCs w:val="24"/>
        </w:rPr>
        <w:t>- Продолжительность урока в 1-ом классе – 35 минут в первом полугоди</w:t>
      </w:r>
      <w:r w:rsidR="00715D36">
        <w:rPr>
          <w:sz w:val="24"/>
          <w:szCs w:val="24"/>
        </w:rPr>
        <w:t>и, 45 минут во втором полугодии</w:t>
      </w:r>
      <w:r w:rsidRPr="00895B00">
        <w:rPr>
          <w:sz w:val="24"/>
          <w:szCs w:val="24"/>
        </w:rPr>
        <w:t>.</w:t>
      </w:r>
    </w:p>
    <w:p w:rsidR="00F06FD5" w:rsidRPr="00895B00" w:rsidRDefault="00F06FD5" w:rsidP="00895B00">
      <w:pPr>
        <w:pStyle w:val="a6"/>
        <w:spacing w:line="240" w:lineRule="auto"/>
        <w:rPr>
          <w:sz w:val="24"/>
          <w:szCs w:val="24"/>
        </w:rPr>
      </w:pPr>
      <w:r w:rsidRPr="00895B00">
        <w:rPr>
          <w:sz w:val="24"/>
          <w:szCs w:val="24"/>
        </w:rPr>
        <w:t>- Продолжительность урока во 2,3,4  классе – 45 минут.</w:t>
      </w:r>
    </w:p>
    <w:p w:rsidR="00F06FD5" w:rsidRPr="0001771D" w:rsidRDefault="00F06FD5" w:rsidP="00D60084">
      <w:pPr>
        <w:pStyle w:val="a6"/>
        <w:spacing w:line="240" w:lineRule="auto"/>
        <w:rPr>
          <w:rStyle w:val="Zag11"/>
          <w:sz w:val="24"/>
          <w:szCs w:val="24"/>
        </w:rPr>
      </w:pPr>
      <w:r w:rsidRPr="00895B00">
        <w:rPr>
          <w:rStyle w:val="Zag11"/>
          <w:sz w:val="24"/>
          <w:szCs w:val="24"/>
        </w:rPr>
        <w:t>2.</w:t>
      </w:r>
      <w:r>
        <w:rPr>
          <w:rStyle w:val="Zag11"/>
          <w:spacing w:val="-3"/>
          <w:sz w:val="24"/>
          <w:szCs w:val="24"/>
        </w:rPr>
        <w:t>С</w:t>
      </w:r>
      <w:r>
        <w:rPr>
          <w:rStyle w:val="Zag11"/>
          <w:sz w:val="24"/>
        </w:rPr>
        <w:t>остояние</w:t>
      </w:r>
      <w:r w:rsidRPr="00871FD7">
        <w:rPr>
          <w:rStyle w:val="Zag11"/>
          <w:sz w:val="24"/>
        </w:rPr>
        <w:t xml:space="preserve"> и со</w:t>
      </w:r>
      <w:r>
        <w:rPr>
          <w:rStyle w:val="Zag11"/>
          <w:sz w:val="24"/>
        </w:rPr>
        <w:t>держание</w:t>
      </w:r>
      <w:r w:rsidRPr="00871FD7">
        <w:rPr>
          <w:rStyle w:val="Zag11"/>
          <w:sz w:val="24"/>
        </w:rPr>
        <w:t xml:space="preserve"> здания и помещений </w:t>
      </w:r>
      <w:r>
        <w:rPr>
          <w:rStyle w:val="Zag11"/>
          <w:spacing w:val="-3"/>
          <w:sz w:val="24"/>
        </w:rPr>
        <w:t xml:space="preserve">соответствует </w:t>
      </w:r>
      <w:r w:rsidRPr="00871FD7">
        <w:rPr>
          <w:rStyle w:val="Zag11"/>
          <w:sz w:val="24"/>
        </w:rPr>
        <w:t>экологическим требованиям, санитарным и гигиеническим нормам, нормам пожарной безопасности, требованиям охраны здор</w:t>
      </w:r>
      <w:r>
        <w:rPr>
          <w:rStyle w:val="Zag11"/>
          <w:sz w:val="24"/>
        </w:rPr>
        <w:t xml:space="preserve">овья и охраны труда обучающихся. </w:t>
      </w:r>
    </w:p>
    <w:p w:rsidR="00F06FD5" w:rsidRPr="00871FD7" w:rsidRDefault="00F06FD5" w:rsidP="00D60084">
      <w:pPr>
        <w:pStyle w:val="210"/>
        <w:spacing w:line="240" w:lineRule="auto"/>
        <w:rPr>
          <w:rStyle w:val="Zag11"/>
          <w:sz w:val="24"/>
        </w:rPr>
      </w:pPr>
      <w:r>
        <w:rPr>
          <w:rStyle w:val="Zag11"/>
          <w:spacing w:val="2"/>
          <w:sz w:val="24"/>
        </w:rPr>
        <w:lastRenderedPageBreak/>
        <w:t>О</w:t>
      </w:r>
      <w:r w:rsidRPr="00871FD7">
        <w:rPr>
          <w:rStyle w:val="Zag11"/>
          <w:spacing w:val="2"/>
          <w:sz w:val="24"/>
        </w:rPr>
        <w:t>снащённость кабинетов, физкультурного зала, спорт</w:t>
      </w:r>
      <w:r w:rsidRPr="00871FD7">
        <w:rPr>
          <w:rStyle w:val="Zag11"/>
          <w:sz w:val="24"/>
        </w:rPr>
        <w:t>площадок необходимым игровым и спортивным оборудованием и инвентарём</w:t>
      </w:r>
      <w:r w:rsidR="00715D36">
        <w:rPr>
          <w:rStyle w:val="Zag11"/>
          <w:sz w:val="24"/>
        </w:rPr>
        <w:t xml:space="preserve"> </w:t>
      </w:r>
      <w:r>
        <w:rPr>
          <w:rStyle w:val="Zag11"/>
          <w:sz w:val="24"/>
        </w:rPr>
        <w:t>достаточное.</w:t>
      </w:r>
    </w:p>
    <w:p w:rsidR="00F06FD5" w:rsidRPr="00895B00" w:rsidRDefault="00F06FD5" w:rsidP="00895B00">
      <w:pPr>
        <w:pStyle w:val="a6"/>
        <w:spacing w:line="240" w:lineRule="auto"/>
        <w:rPr>
          <w:sz w:val="24"/>
          <w:szCs w:val="24"/>
        </w:rPr>
      </w:pPr>
      <w:r w:rsidRPr="00895B00">
        <w:rPr>
          <w:sz w:val="24"/>
          <w:szCs w:val="24"/>
        </w:rPr>
        <w:t xml:space="preserve">Образовательные отношения строятся с учётом санитарно-гигиенических требований.    Тепловой режим поддерживается и находится в   соответствии с нормами  СанПиНа. </w:t>
      </w:r>
    </w:p>
    <w:p w:rsidR="00715D36" w:rsidRDefault="00F06FD5" w:rsidP="00895B00">
      <w:pPr>
        <w:pStyle w:val="a6"/>
        <w:spacing w:line="240" w:lineRule="auto"/>
        <w:rPr>
          <w:sz w:val="24"/>
          <w:szCs w:val="24"/>
        </w:rPr>
      </w:pPr>
      <w:r w:rsidRPr="00895B00">
        <w:rPr>
          <w:sz w:val="24"/>
          <w:szCs w:val="24"/>
        </w:rPr>
        <w:t xml:space="preserve">3.Обучающиеся обеспечены двух разовым горячим питанием. </w:t>
      </w:r>
    </w:p>
    <w:p w:rsidR="00F06FD5" w:rsidRPr="00895B00" w:rsidRDefault="00F06FD5" w:rsidP="00895B00">
      <w:pPr>
        <w:pStyle w:val="a6"/>
        <w:spacing w:line="240" w:lineRule="auto"/>
        <w:rPr>
          <w:sz w:val="24"/>
          <w:szCs w:val="24"/>
        </w:rPr>
      </w:pPr>
      <w:r w:rsidRPr="00895B00">
        <w:rPr>
          <w:sz w:val="24"/>
          <w:szCs w:val="24"/>
        </w:rPr>
        <w:t xml:space="preserve">4. Оптимизация двигательного режима ученика - один из факторов, позволяющий приблизить школьную среду к естественной среде обитания ребёнка. Динамические паузы в течение учебного дня и физкультурные минутки  обязательно включают в себя упражнения для снятия напряжения глаз. </w:t>
      </w:r>
    </w:p>
    <w:p w:rsidR="00F06FD5" w:rsidRPr="00895B00" w:rsidRDefault="00101613" w:rsidP="00895B00">
      <w:pPr>
        <w:pStyle w:val="a6"/>
        <w:spacing w:line="240" w:lineRule="auto"/>
        <w:rPr>
          <w:sz w:val="24"/>
          <w:szCs w:val="24"/>
        </w:rPr>
      </w:pPr>
      <w:r>
        <w:rPr>
          <w:sz w:val="24"/>
          <w:szCs w:val="24"/>
        </w:rPr>
        <w:t>Стадион, спортив</w:t>
      </w:r>
      <w:r w:rsidR="00F06FD5" w:rsidRPr="00895B00">
        <w:rPr>
          <w:sz w:val="24"/>
          <w:szCs w:val="24"/>
        </w:rPr>
        <w:t>ная площадка, расположенные на территории школы   позволяют круглый год при благоприятных погодных условиях проводить уроки физкультуры на свежем воздухе. Уроки физического воспитания проводятся согласно расписанию,   по 3 часа в неделю в  каждом классе.</w:t>
      </w:r>
    </w:p>
    <w:p w:rsidR="00F06FD5" w:rsidRPr="00895B00" w:rsidRDefault="00F06FD5" w:rsidP="00895B00">
      <w:pPr>
        <w:pStyle w:val="a6"/>
        <w:spacing w:line="240" w:lineRule="auto"/>
        <w:rPr>
          <w:sz w:val="24"/>
          <w:szCs w:val="24"/>
        </w:rPr>
      </w:pPr>
      <w:r w:rsidRPr="00895B00">
        <w:rPr>
          <w:sz w:val="24"/>
          <w:szCs w:val="24"/>
        </w:rPr>
        <w:t xml:space="preserve"> Педагоги предусматривают чередование и  смену видов учебной деятельности, соблюдение преемственности  для того, чтобы предупредить переутомление обучающихся на уроках.  Вопросы   изучения адаптации обучающихся при переходе из одного звена обучения в другое, дозирования домашнего задания   ежегодно ставятся на контроль,  проводится анкетирование по выявлению степени удовлетворённости школьной жизнью.</w:t>
      </w:r>
    </w:p>
    <w:p w:rsidR="00F06FD5" w:rsidRPr="00895B00" w:rsidRDefault="00F06FD5" w:rsidP="00895B00">
      <w:pPr>
        <w:pStyle w:val="a6"/>
        <w:spacing w:line="240" w:lineRule="auto"/>
        <w:rPr>
          <w:sz w:val="24"/>
          <w:szCs w:val="24"/>
        </w:rPr>
      </w:pPr>
      <w:r w:rsidRPr="00895B00">
        <w:rPr>
          <w:sz w:val="24"/>
          <w:szCs w:val="24"/>
        </w:rPr>
        <w:t xml:space="preserve">5. Проводится системный анализ состояния здоровья детей, ведётся отслеживание типичных отклонений на основе глубокого профилактического ежегодного обследования обучающихся </w:t>
      </w:r>
    </w:p>
    <w:p w:rsidR="00F06FD5" w:rsidRPr="00895B00" w:rsidRDefault="00F06FD5" w:rsidP="00895B00">
      <w:pPr>
        <w:pStyle w:val="a6"/>
        <w:spacing w:line="240" w:lineRule="auto"/>
        <w:rPr>
          <w:sz w:val="24"/>
          <w:szCs w:val="24"/>
        </w:rPr>
      </w:pPr>
      <w:r w:rsidRPr="00895B00">
        <w:rPr>
          <w:sz w:val="24"/>
          <w:szCs w:val="24"/>
        </w:rPr>
        <w:t>6. Работа по сформированности элементарных навыков гигиены, рационального питания и профилактике вредных привычек проводится в форме классный часов, уроков здоровья.</w:t>
      </w:r>
    </w:p>
    <w:p w:rsidR="00F06FD5" w:rsidRPr="00895B00" w:rsidRDefault="00F06FD5" w:rsidP="00895B00">
      <w:pPr>
        <w:pStyle w:val="a6"/>
        <w:spacing w:line="240" w:lineRule="auto"/>
        <w:rPr>
          <w:sz w:val="24"/>
          <w:szCs w:val="24"/>
        </w:rPr>
      </w:pPr>
      <w:r w:rsidRPr="00895B00">
        <w:rPr>
          <w:sz w:val="24"/>
          <w:szCs w:val="24"/>
        </w:rPr>
        <w:t xml:space="preserve">7.В рамках  программы «Здоровье»  ежемесячно проходят Дни здоровья с привлечением всех школьников, учителей и родителей,  проводятся внутришкольные соревнования, эстафеты, конкурсы.  Просветительская работа с учениками и родителями, включает  в себя   уроки  здоровья, тематические  беседы, конкурсы  рисунков и агитационных плакатов.  </w:t>
      </w:r>
    </w:p>
    <w:p w:rsidR="00F06FD5" w:rsidRPr="00895B00" w:rsidRDefault="00F06FD5" w:rsidP="00895B00">
      <w:pPr>
        <w:pStyle w:val="a6"/>
        <w:spacing w:line="240" w:lineRule="auto"/>
        <w:rPr>
          <w:rStyle w:val="Zag11"/>
          <w:sz w:val="24"/>
          <w:szCs w:val="24"/>
        </w:rPr>
      </w:pPr>
      <w:r w:rsidRPr="00895B00">
        <w:rPr>
          <w:sz w:val="24"/>
          <w:szCs w:val="24"/>
        </w:rPr>
        <w:t xml:space="preserve">Работа по профилактике здорового образа жизни  ведётся совместно с правоохранительными  органами  и органами здравоохранения. </w:t>
      </w:r>
    </w:p>
    <w:p w:rsidR="00F06FD5" w:rsidRPr="00895B00" w:rsidRDefault="00F06FD5" w:rsidP="00895B00">
      <w:pPr>
        <w:pStyle w:val="a6"/>
        <w:spacing w:line="240" w:lineRule="auto"/>
        <w:rPr>
          <w:rStyle w:val="Zag11"/>
          <w:sz w:val="24"/>
          <w:szCs w:val="24"/>
        </w:rPr>
      </w:pPr>
      <w:r w:rsidRPr="00895B00">
        <w:rPr>
          <w:rStyle w:val="Zag11"/>
          <w:spacing w:val="2"/>
          <w:sz w:val="24"/>
          <w:szCs w:val="24"/>
        </w:rPr>
        <w:t>Реализация программы просветительской работы образовательно</w:t>
      </w:r>
      <w:r w:rsidRPr="00895B00">
        <w:rPr>
          <w:rStyle w:val="Zag11"/>
          <w:spacing w:val="-2"/>
          <w:sz w:val="24"/>
          <w:szCs w:val="24"/>
        </w:rPr>
        <w:t>й организации с обучающимися и родителями (законными пред</w:t>
      </w:r>
      <w:r w:rsidRPr="00895B00">
        <w:rPr>
          <w:rStyle w:val="Zag11"/>
          <w:sz w:val="24"/>
          <w:szCs w:val="24"/>
        </w:rPr>
        <w:t>ставителями) проходит на классных собраниях ,общешкольных собраниях;</w:t>
      </w:r>
    </w:p>
    <w:p w:rsidR="00F06FD5" w:rsidRPr="00895B00" w:rsidRDefault="00F06FD5" w:rsidP="00895B00">
      <w:pPr>
        <w:pStyle w:val="a6"/>
        <w:spacing w:line="240" w:lineRule="auto"/>
        <w:rPr>
          <w:rStyle w:val="Zag11"/>
          <w:sz w:val="24"/>
          <w:szCs w:val="24"/>
        </w:rPr>
      </w:pPr>
      <w:r w:rsidRPr="00895B00">
        <w:rPr>
          <w:sz w:val="24"/>
          <w:szCs w:val="24"/>
        </w:rPr>
        <w:t>Внеурочная  занятость детей, организация досуга, дополнительного образования являются  важными  моментами  здоровьесберегающей деятельности. Реализацию  здоровьесберегающей деятельности в школе невозможно отделить от организации физкультурно – оздоровительной работы с обучающимися. Во второй половине дня для детей   работают спортивные секции</w:t>
      </w:r>
      <w:r w:rsidR="00101613">
        <w:rPr>
          <w:sz w:val="24"/>
          <w:szCs w:val="24"/>
        </w:rPr>
        <w:t>, кружки внеурочной деятельности</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iCs/>
          <w:color w:val="auto"/>
          <w:spacing w:val="-4"/>
          <w:sz w:val="24"/>
          <w:szCs w:val="24"/>
        </w:rPr>
        <w:t>Второй этап</w:t>
      </w:r>
      <w:r w:rsidRPr="00871FD7">
        <w:rPr>
          <w:rStyle w:val="Zag11"/>
          <w:rFonts w:ascii="Times New Roman" w:hAnsi="Times New Roman"/>
          <w:color w:val="auto"/>
          <w:spacing w:val="-4"/>
          <w:sz w:val="24"/>
          <w:szCs w:val="24"/>
        </w:rPr>
        <w:t xml:space="preserve"> — организация просветительской, учебно­вос</w:t>
      </w:r>
      <w:r w:rsidRPr="00871FD7">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871FD7">
        <w:rPr>
          <w:rStyle w:val="Zag11"/>
          <w:rFonts w:ascii="Times New Roman" w:hAnsi="Times New Roman"/>
          <w:color w:val="auto"/>
          <w:sz w:val="24"/>
          <w:szCs w:val="24"/>
        </w:rPr>
        <w:t xml:space="preserve"> по данному направлению.</w:t>
      </w:r>
    </w:p>
    <w:p w:rsidR="00F06FD5" w:rsidRDefault="00F06FD5" w:rsidP="00922657">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z w:val="24"/>
          <w:szCs w:val="24"/>
        </w:rPr>
        <w:t>1.</w:t>
      </w:r>
      <w:r w:rsidRPr="00871FD7">
        <w:rPr>
          <w:rStyle w:val="Zag11"/>
          <w:rFonts w:ascii="Times New Roman" w:hAnsi="Times New Roman"/>
          <w:color w:val="auto"/>
          <w:sz w:val="24"/>
          <w:szCs w:val="24"/>
        </w:rPr>
        <w:t> </w:t>
      </w:r>
      <w:r w:rsidRPr="00871FD7">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r>
        <w:rPr>
          <w:rStyle w:val="Zag11"/>
          <w:rFonts w:ascii="Times New Roman" w:hAnsi="Times New Roman"/>
          <w:color w:val="auto"/>
          <w:sz w:val="24"/>
          <w:szCs w:val="24"/>
        </w:rPr>
        <w:t xml:space="preserve"> классные часы по направления «Я и природа», внеурочная деятельность</w:t>
      </w:r>
    </w:p>
    <w:p w:rsidR="00F06FD5" w:rsidRPr="00922657" w:rsidRDefault="00F06FD5" w:rsidP="0001771D">
      <w:pPr>
        <w:pStyle w:val="a6"/>
        <w:spacing w:line="240" w:lineRule="auto"/>
        <w:ind w:firstLine="0"/>
        <w:rPr>
          <w:rStyle w:val="Zag11"/>
          <w:sz w:val="24"/>
          <w:szCs w:val="24"/>
        </w:rPr>
      </w:pPr>
      <w:r w:rsidRPr="00922657">
        <w:rPr>
          <w:rStyle w:val="af4"/>
          <w:b w:val="0"/>
          <w:bCs/>
          <w:sz w:val="24"/>
          <w:szCs w:val="24"/>
        </w:rPr>
        <w:t>спортивно-оздоровительного направления «Здоровый ребёнок- успешный ребёнок»;</w:t>
      </w:r>
    </w:p>
    <w:p w:rsidR="00F06FD5" w:rsidRDefault="00F06FD5" w:rsidP="0001771D">
      <w:pPr>
        <w:pStyle w:val="a6"/>
        <w:spacing w:line="240" w:lineRule="auto"/>
        <w:ind w:firstLine="0"/>
        <w:rPr>
          <w:rStyle w:val="Zag11"/>
          <w:sz w:val="24"/>
          <w:szCs w:val="24"/>
        </w:rPr>
      </w:pPr>
      <w:r w:rsidRPr="00922657">
        <w:rPr>
          <w:rStyle w:val="Zag11"/>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r>
        <w:rPr>
          <w:rStyle w:val="Zag11"/>
          <w:sz w:val="24"/>
          <w:szCs w:val="24"/>
        </w:rPr>
        <w:t xml:space="preserve"> </w:t>
      </w:r>
      <w:r w:rsidRPr="00922657">
        <w:rPr>
          <w:rStyle w:val="Zag11"/>
          <w:spacing w:val="2"/>
          <w:sz w:val="24"/>
          <w:szCs w:val="24"/>
        </w:rPr>
        <w:t xml:space="preserve">Дни здоровья, конкурсы, </w:t>
      </w:r>
      <w:r w:rsidRPr="00922657">
        <w:rPr>
          <w:rStyle w:val="Zag11"/>
          <w:sz w:val="24"/>
          <w:szCs w:val="24"/>
        </w:rPr>
        <w:t>праздники и другие активные мероприятия, направленных на экологическое просвещение, пр</w:t>
      </w:r>
      <w:r>
        <w:rPr>
          <w:rStyle w:val="Zag11"/>
          <w:sz w:val="24"/>
          <w:szCs w:val="24"/>
        </w:rPr>
        <w:t>опаганду здорового образа жизни.</w:t>
      </w:r>
    </w:p>
    <w:p w:rsidR="00F06FD5" w:rsidRPr="009F5DCA" w:rsidRDefault="00F06FD5" w:rsidP="00E864E8">
      <w:pPr>
        <w:ind w:right="288"/>
        <w:rPr>
          <w:rFonts w:ascii="Times New Roman" w:hAnsi="Times New Roman"/>
          <w:b/>
          <w:sz w:val="24"/>
          <w:szCs w:val="24"/>
        </w:rPr>
      </w:pPr>
      <w:r w:rsidRPr="009F5DCA">
        <w:rPr>
          <w:rFonts w:ascii="Times New Roman" w:hAnsi="Times New Roman"/>
          <w:b/>
          <w:sz w:val="24"/>
          <w:szCs w:val="24"/>
        </w:rPr>
        <w:t>Использовани</w:t>
      </w:r>
      <w:r w:rsidR="00101613">
        <w:rPr>
          <w:rFonts w:ascii="Times New Roman" w:hAnsi="Times New Roman"/>
          <w:b/>
          <w:sz w:val="24"/>
          <w:szCs w:val="24"/>
        </w:rPr>
        <w:t>е возможностей УМК «Начальная школа 21в</w:t>
      </w:r>
      <w:r>
        <w:rPr>
          <w:rFonts w:ascii="Times New Roman" w:hAnsi="Times New Roman"/>
          <w:b/>
          <w:sz w:val="24"/>
          <w:szCs w:val="24"/>
        </w:rPr>
        <w:t>» в образовательных отношениях</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gridCol w:w="2393"/>
      </w:tblGrid>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 п\п</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Мероприятие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Сроки проведения </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Ответственный </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Реализация программы формирование культуры здорового и безопасного образа </w:t>
            </w:r>
            <w:r w:rsidRPr="00F477BC">
              <w:rPr>
                <w:rFonts w:ascii="Times New Roman" w:hAnsi="Times New Roman"/>
              </w:rPr>
              <w:lastRenderedPageBreak/>
              <w:t>жизни средствами урочной деятельности (через все предметы учебного плана)</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lastRenderedPageBreak/>
              <w:t>В течение года</w:t>
            </w:r>
          </w:p>
        </w:tc>
        <w:tc>
          <w:tcPr>
            <w:tcW w:w="2393" w:type="dxa"/>
          </w:tcPr>
          <w:p w:rsidR="00F06FD5" w:rsidRPr="00F477BC" w:rsidRDefault="00101613" w:rsidP="00F477BC">
            <w:pPr>
              <w:spacing w:line="240" w:lineRule="auto"/>
              <w:rPr>
                <w:rFonts w:ascii="Times New Roman" w:hAnsi="Times New Roman"/>
              </w:rPr>
            </w:pPr>
            <w:r>
              <w:rPr>
                <w:rFonts w:ascii="Times New Roman" w:hAnsi="Times New Roman"/>
              </w:rPr>
              <w:t xml:space="preserve">Зам </w:t>
            </w:r>
            <w:r w:rsidR="00F06FD5" w:rsidRPr="00F477BC">
              <w:rPr>
                <w:rFonts w:ascii="Times New Roman" w:hAnsi="Times New Roman"/>
              </w:rPr>
              <w:t xml:space="preserve"> по УВР</w:t>
            </w:r>
          </w:p>
          <w:p w:rsidR="00F06FD5" w:rsidRPr="00F477BC" w:rsidRDefault="00F06FD5" w:rsidP="00F477BC">
            <w:pPr>
              <w:spacing w:line="240" w:lineRule="auto"/>
              <w:rPr>
                <w:rFonts w:ascii="Times New Roman" w:hAnsi="Times New Roman"/>
              </w:rPr>
            </w:pPr>
            <w:r w:rsidRPr="00F477BC">
              <w:rPr>
                <w:rFonts w:ascii="Times New Roman" w:hAnsi="Times New Roman"/>
              </w:rPr>
              <w:lastRenderedPageBreak/>
              <w:t>Учителя предметники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lastRenderedPageBreak/>
              <w:t>2.</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Организация проектной деятельности в урочной и внеурочной работе</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В течение года</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Учителя предметники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3.</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Применение на уроках физической культуры;</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В течение года</w:t>
            </w:r>
          </w:p>
        </w:tc>
        <w:tc>
          <w:tcPr>
            <w:tcW w:w="2393" w:type="dxa"/>
          </w:tcPr>
          <w:p w:rsidR="00F06FD5" w:rsidRPr="00F477BC" w:rsidRDefault="00101613" w:rsidP="00F477BC">
            <w:pPr>
              <w:spacing w:line="240" w:lineRule="auto"/>
              <w:rPr>
                <w:rFonts w:ascii="Times New Roman" w:hAnsi="Times New Roman"/>
              </w:rPr>
            </w:pPr>
            <w:r>
              <w:rPr>
                <w:rFonts w:ascii="Times New Roman" w:hAnsi="Times New Roman"/>
              </w:rPr>
              <w:t>Учитель</w:t>
            </w:r>
            <w:r w:rsidR="00F06FD5" w:rsidRPr="00F477BC">
              <w:rPr>
                <w:rFonts w:ascii="Times New Roman" w:hAnsi="Times New Roman"/>
              </w:rPr>
              <w:t xml:space="preserve"> физкультуры</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4.</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Проведение физкультминуток на уроках</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Ежедневно </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Учителя предметники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5.</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Применение методов и методик обучения, адекватных возрастным возможностям и особенностям обучающихся</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Ежедневно</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Учителя предметники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6.</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Соблюдение требований к использованию технических средств обучения</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Ежедневно</w:t>
            </w:r>
          </w:p>
        </w:tc>
        <w:tc>
          <w:tcPr>
            <w:tcW w:w="2393" w:type="dxa"/>
          </w:tcPr>
          <w:p w:rsidR="00F06FD5" w:rsidRPr="00F477BC" w:rsidRDefault="00F06FD5" w:rsidP="00F477BC">
            <w:pPr>
              <w:spacing w:line="240" w:lineRule="auto"/>
              <w:rPr>
                <w:rFonts w:ascii="Times New Roman" w:hAnsi="Times New Roman"/>
              </w:rPr>
            </w:pP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7.</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Организация и обеспечение санитарно – гигиенических требований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В течение года</w:t>
            </w:r>
          </w:p>
        </w:tc>
        <w:tc>
          <w:tcPr>
            <w:tcW w:w="2393" w:type="dxa"/>
          </w:tcPr>
          <w:p w:rsidR="00F06FD5" w:rsidRPr="00F477BC" w:rsidRDefault="00F06FD5" w:rsidP="00F477BC">
            <w:pPr>
              <w:spacing w:line="240" w:lineRule="auto"/>
              <w:rPr>
                <w:rFonts w:ascii="Times New Roman" w:hAnsi="Times New Roman"/>
              </w:rPr>
            </w:pP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8.</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Разработка комплексов физических упражнений для детей, имеющих отклонения в состоянии здоровья</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В течение года</w:t>
            </w:r>
          </w:p>
        </w:tc>
        <w:tc>
          <w:tcPr>
            <w:tcW w:w="2393" w:type="dxa"/>
          </w:tcPr>
          <w:p w:rsidR="00F06FD5" w:rsidRPr="00F477BC" w:rsidRDefault="00101613" w:rsidP="00F477BC">
            <w:pPr>
              <w:spacing w:line="240" w:lineRule="auto"/>
              <w:rPr>
                <w:rFonts w:ascii="Times New Roman" w:hAnsi="Times New Roman"/>
              </w:rPr>
            </w:pPr>
            <w:r>
              <w:rPr>
                <w:rFonts w:ascii="Times New Roman" w:hAnsi="Times New Roman"/>
              </w:rPr>
              <w:t>Учитель</w:t>
            </w:r>
            <w:r w:rsidR="00F06FD5" w:rsidRPr="00F477BC">
              <w:rPr>
                <w:rFonts w:ascii="Times New Roman" w:hAnsi="Times New Roman"/>
              </w:rPr>
              <w:t xml:space="preserve"> физической культуры,</w:t>
            </w:r>
          </w:p>
          <w:p w:rsidR="00F06FD5" w:rsidRPr="00F477BC" w:rsidRDefault="00F06FD5" w:rsidP="00F477BC">
            <w:pPr>
              <w:spacing w:line="240" w:lineRule="auto"/>
              <w:rPr>
                <w:rFonts w:ascii="Times New Roman" w:hAnsi="Times New Roman"/>
              </w:rPr>
            </w:pPr>
            <w:r w:rsidRPr="00F477BC">
              <w:rPr>
                <w:rFonts w:ascii="Times New Roman" w:hAnsi="Times New Roman"/>
              </w:rPr>
              <w:t>врач</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9.</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Проведение  утренней зарядки</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Ежедневно </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Классные руководители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10.</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Проведение на уроках специальной гимнастики на осанку, гимнастики для снятия утомления глаз учащихся</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Ежедневно</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Учителя предметники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11</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Организация работы с учащимися,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В течение года </w:t>
            </w:r>
          </w:p>
        </w:tc>
        <w:tc>
          <w:tcPr>
            <w:tcW w:w="2393" w:type="dxa"/>
          </w:tcPr>
          <w:p w:rsidR="00F06FD5" w:rsidRPr="00F477BC" w:rsidRDefault="00101613" w:rsidP="00F477BC">
            <w:pPr>
              <w:spacing w:line="240" w:lineRule="auto"/>
              <w:rPr>
                <w:rFonts w:ascii="Times New Roman" w:hAnsi="Times New Roman"/>
              </w:rPr>
            </w:pPr>
            <w:r>
              <w:rPr>
                <w:rFonts w:ascii="Times New Roman" w:hAnsi="Times New Roman"/>
              </w:rPr>
              <w:t xml:space="preserve">Зам. </w:t>
            </w:r>
            <w:r w:rsidR="00F06FD5" w:rsidRPr="00F477BC">
              <w:rPr>
                <w:rFonts w:ascii="Times New Roman" w:hAnsi="Times New Roman"/>
              </w:rPr>
              <w:t xml:space="preserve"> по УВ</w:t>
            </w:r>
            <w:r>
              <w:rPr>
                <w:rFonts w:ascii="Times New Roman" w:hAnsi="Times New Roman"/>
              </w:rPr>
              <w:t>Р</w:t>
            </w:r>
          </w:p>
          <w:p w:rsidR="00F06FD5" w:rsidRPr="00F477BC" w:rsidRDefault="00F06FD5" w:rsidP="00F477BC">
            <w:pPr>
              <w:spacing w:line="240" w:lineRule="auto"/>
              <w:rPr>
                <w:rFonts w:ascii="Times New Roman" w:hAnsi="Times New Roman"/>
              </w:rPr>
            </w:pP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12.</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Обеспечение соблюдения требований к объемам домашних заданий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В течение года</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Зам. директора по УВР</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13.</w:t>
            </w:r>
          </w:p>
        </w:tc>
        <w:tc>
          <w:tcPr>
            <w:tcW w:w="4320" w:type="dxa"/>
          </w:tcPr>
          <w:p w:rsidR="00F06FD5" w:rsidRPr="009D6478" w:rsidRDefault="00F06FD5" w:rsidP="00F477BC">
            <w:pPr>
              <w:pStyle w:val="a6"/>
              <w:spacing w:line="240" w:lineRule="auto"/>
              <w:rPr>
                <w:sz w:val="22"/>
                <w:szCs w:val="22"/>
              </w:rPr>
            </w:pPr>
            <w:r w:rsidRPr="009D6478">
              <w:rPr>
                <w:sz w:val="22"/>
                <w:szCs w:val="22"/>
              </w:rPr>
              <w:t>Проведение тематических классных часов по нравственному воспитанию:</w:t>
            </w:r>
          </w:p>
          <w:p w:rsidR="00F06FD5" w:rsidRPr="009D6478" w:rsidRDefault="00F06FD5" w:rsidP="00F477BC">
            <w:pPr>
              <w:pStyle w:val="a6"/>
              <w:spacing w:line="240" w:lineRule="auto"/>
              <w:rPr>
                <w:sz w:val="22"/>
                <w:szCs w:val="22"/>
              </w:rPr>
            </w:pPr>
            <w:r w:rsidRPr="009D6478">
              <w:rPr>
                <w:sz w:val="22"/>
                <w:szCs w:val="22"/>
              </w:rPr>
              <w:t xml:space="preserve">- «Учитесь властвовать собой»  </w:t>
            </w:r>
          </w:p>
          <w:p w:rsidR="00F06FD5" w:rsidRPr="009D6478" w:rsidRDefault="00F06FD5" w:rsidP="00F477BC">
            <w:pPr>
              <w:pStyle w:val="a6"/>
              <w:spacing w:line="240" w:lineRule="auto"/>
              <w:rPr>
                <w:sz w:val="22"/>
                <w:szCs w:val="22"/>
              </w:rPr>
            </w:pPr>
            <w:r w:rsidRPr="009D6478">
              <w:rPr>
                <w:sz w:val="22"/>
                <w:szCs w:val="22"/>
              </w:rPr>
              <w:t xml:space="preserve">- «Человек и его манеры»  </w:t>
            </w:r>
          </w:p>
          <w:p w:rsidR="00F06FD5" w:rsidRPr="009D6478" w:rsidRDefault="00F06FD5" w:rsidP="00F477BC">
            <w:pPr>
              <w:pStyle w:val="a6"/>
              <w:spacing w:line="240" w:lineRule="auto"/>
              <w:rPr>
                <w:sz w:val="22"/>
                <w:szCs w:val="22"/>
              </w:rPr>
            </w:pPr>
            <w:r w:rsidRPr="009D6478">
              <w:rPr>
                <w:sz w:val="22"/>
                <w:szCs w:val="22"/>
              </w:rPr>
              <w:t xml:space="preserve">- «Личная гигиена»   </w:t>
            </w:r>
          </w:p>
          <w:p w:rsidR="00F06FD5" w:rsidRPr="009D6478" w:rsidRDefault="00F06FD5" w:rsidP="00F477BC">
            <w:pPr>
              <w:pStyle w:val="a6"/>
              <w:spacing w:line="240" w:lineRule="auto"/>
              <w:rPr>
                <w:sz w:val="22"/>
                <w:szCs w:val="22"/>
              </w:rPr>
            </w:pPr>
            <w:r w:rsidRPr="009D6478">
              <w:rPr>
                <w:sz w:val="22"/>
                <w:szCs w:val="22"/>
              </w:rPr>
              <w:t>- «Жить, побеждая зло»</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октябрь</w:t>
            </w:r>
          </w:p>
          <w:p w:rsidR="00F06FD5" w:rsidRPr="00F477BC" w:rsidRDefault="00F06FD5" w:rsidP="00F477BC">
            <w:pPr>
              <w:spacing w:line="240" w:lineRule="auto"/>
              <w:rPr>
                <w:rFonts w:ascii="Times New Roman" w:hAnsi="Times New Roman"/>
              </w:rPr>
            </w:pPr>
            <w:r w:rsidRPr="00F477BC">
              <w:rPr>
                <w:rFonts w:ascii="Times New Roman" w:hAnsi="Times New Roman"/>
              </w:rPr>
              <w:t>ноябрь</w:t>
            </w:r>
          </w:p>
          <w:p w:rsidR="00F06FD5" w:rsidRPr="00F477BC" w:rsidRDefault="00F06FD5" w:rsidP="00F477BC">
            <w:pPr>
              <w:spacing w:line="240" w:lineRule="auto"/>
              <w:rPr>
                <w:rFonts w:ascii="Times New Roman" w:hAnsi="Times New Roman"/>
              </w:rPr>
            </w:pPr>
            <w:r w:rsidRPr="00F477BC">
              <w:rPr>
                <w:rFonts w:ascii="Times New Roman" w:hAnsi="Times New Roman"/>
              </w:rPr>
              <w:t>январь</w:t>
            </w:r>
          </w:p>
          <w:p w:rsidR="00F06FD5" w:rsidRPr="00F477BC" w:rsidRDefault="00F06FD5" w:rsidP="00F477BC">
            <w:pPr>
              <w:spacing w:line="240" w:lineRule="auto"/>
              <w:rPr>
                <w:rFonts w:ascii="Times New Roman" w:hAnsi="Times New Roman"/>
              </w:rPr>
            </w:pPr>
            <w:r w:rsidRPr="00F477BC">
              <w:rPr>
                <w:rFonts w:ascii="Times New Roman" w:hAnsi="Times New Roman"/>
              </w:rPr>
              <w:t>февраль</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Классные руководители</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14.</w:t>
            </w:r>
          </w:p>
        </w:tc>
        <w:tc>
          <w:tcPr>
            <w:tcW w:w="4320" w:type="dxa"/>
          </w:tcPr>
          <w:p w:rsidR="00F06FD5" w:rsidRPr="009D6478" w:rsidRDefault="00F06FD5" w:rsidP="00F477BC">
            <w:pPr>
              <w:pStyle w:val="a6"/>
              <w:spacing w:line="240" w:lineRule="auto"/>
              <w:rPr>
                <w:sz w:val="22"/>
                <w:szCs w:val="22"/>
              </w:rPr>
            </w:pPr>
            <w:r w:rsidRPr="009D6478">
              <w:rPr>
                <w:sz w:val="22"/>
                <w:szCs w:val="22"/>
              </w:rPr>
              <w:t>Проведение месячников:</w:t>
            </w:r>
          </w:p>
          <w:p w:rsidR="00F06FD5" w:rsidRPr="009D6478" w:rsidRDefault="00F06FD5" w:rsidP="00F477BC">
            <w:pPr>
              <w:pStyle w:val="a6"/>
              <w:spacing w:line="240" w:lineRule="auto"/>
              <w:rPr>
                <w:sz w:val="22"/>
                <w:szCs w:val="22"/>
              </w:rPr>
            </w:pPr>
            <w:r w:rsidRPr="009D6478">
              <w:rPr>
                <w:sz w:val="22"/>
                <w:szCs w:val="22"/>
              </w:rPr>
              <w:t>- пожарной безопасности</w:t>
            </w:r>
          </w:p>
          <w:p w:rsidR="00F06FD5" w:rsidRPr="009D6478" w:rsidRDefault="00F06FD5" w:rsidP="00F477BC">
            <w:pPr>
              <w:pStyle w:val="a6"/>
              <w:spacing w:line="240" w:lineRule="auto"/>
              <w:rPr>
                <w:sz w:val="22"/>
                <w:szCs w:val="22"/>
              </w:rPr>
            </w:pPr>
            <w:r w:rsidRPr="009D6478">
              <w:rPr>
                <w:sz w:val="22"/>
                <w:szCs w:val="22"/>
              </w:rPr>
              <w:t>-гражданской защиты</w:t>
            </w:r>
            <w:r w:rsidRPr="009D6478">
              <w:rPr>
                <w:sz w:val="22"/>
                <w:szCs w:val="22"/>
              </w:rPr>
              <w:br/>
              <w:t>- за  здоровый  образ  жизни</w:t>
            </w:r>
          </w:p>
          <w:p w:rsidR="00F06FD5" w:rsidRPr="009D6478" w:rsidRDefault="00F06FD5" w:rsidP="00F477BC">
            <w:pPr>
              <w:pStyle w:val="a6"/>
              <w:spacing w:line="240" w:lineRule="auto"/>
              <w:rPr>
                <w:sz w:val="22"/>
                <w:szCs w:val="22"/>
              </w:rPr>
            </w:pPr>
            <w:r w:rsidRPr="009D6478">
              <w:rPr>
                <w:sz w:val="22"/>
                <w:szCs w:val="22"/>
              </w:rPr>
              <w:t>- охраны труда</w:t>
            </w:r>
          </w:p>
        </w:tc>
        <w:tc>
          <w:tcPr>
            <w:tcW w:w="1800" w:type="dxa"/>
          </w:tcPr>
          <w:p w:rsidR="00F06FD5" w:rsidRPr="009D6478" w:rsidRDefault="00F06FD5" w:rsidP="00F477BC">
            <w:pPr>
              <w:pStyle w:val="a6"/>
              <w:spacing w:line="240" w:lineRule="auto"/>
              <w:rPr>
                <w:sz w:val="22"/>
                <w:szCs w:val="22"/>
              </w:rPr>
            </w:pPr>
            <w:r w:rsidRPr="009D6478">
              <w:rPr>
                <w:sz w:val="22"/>
                <w:szCs w:val="22"/>
              </w:rPr>
              <w:t xml:space="preserve">сентябрь </w:t>
            </w:r>
          </w:p>
          <w:p w:rsidR="00F06FD5" w:rsidRPr="009D6478" w:rsidRDefault="00F06FD5" w:rsidP="00F477BC">
            <w:pPr>
              <w:pStyle w:val="a6"/>
              <w:spacing w:line="240" w:lineRule="auto"/>
              <w:rPr>
                <w:sz w:val="22"/>
                <w:szCs w:val="22"/>
              </w:rPr>
            </w:pPr>
            <w:r w:rsidRPr="009D6478">
              <w:rPr>
                <w:sz w:val="22"/>
                <w:szCs w:val="22"/>
              </w:rPr>
              <w:t xml:space="preserve">октябрь </w:t>
            </w:r>
          </w:p>
          <w:p w:rsidR="00F06FD5" w:rsidRPr="009D6478" w:rsidRDefault="00F06FD5" w:rsidP="00F477BC">
            <w:pPr>
              <w:pStyle w:val="a6"/>
              <w:spacing w:line="240" w:lineRule="auto"/>
              <w:rPr>
                <w:sz w:val="22"/>
                <w:szCs w:val="22"/>
              </w:rPr>
            </w:pPr>
            <w:r w:rsidRPr="009D6478">
              <w:rPr>
                <w:sz w:val="22"/>
                <w:szCs w:val="22"/>
              </w:rPr>
              <w:t>ноябрь</w:t>
            </w:r>
          </w:p>
          <w:p w:rsidR="00F06FD5" w:rsidRPr="009D6478" w:rsidRDefault="00F06FD5" w:rsidP="00F477BC">
            <w:pPr>
              <w:pStyle w:val="a6"/>
              <w:spacing w:line="240" w:lineRule="auto"/>
              <w:rPr>
                <w:sz w:val="22"/>
                <w:szCs w:val="22"/>
              </w:rPr>
            </w:pPr>
            <w:r w:rsidRPr="009D6478">
              <w:rPr>
                <w:sz w:val="22"/>
                <w:szCs w:val="22"/>
              </w:rPr>
              <w:t>май</w:t>
            </w:r>
          </w:p>
        </w:tc>
        <w:tc>
          <w:tcPr>
            <w:tcW w:w="2393" w:type="dxa"/>
          </w:tcPr>
          <w:p w:rsidR="00F06FD5" w:rsidRPr="00F477BC" w:rsidRDefault="00F06FD5" w:rsidP="00101613">
            <w:pPr>
              <w:spacing w:line="240" w:lineRule="auto"/>
              <w:rPr>
                <w:rFonts w:ascii="Times New Roman" w:hAnsi="Times New Roman"/>
              </w:rPr>
            </w:pP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15.</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Создание библиотеки методической литературы по проблеме здорового образа жизни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До декабря </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Библиотекарь  </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16.</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Разработка рекомендаций классным руководителям по ведению </w:t>
            </w:r>
            <w:r w:rsidRPr="00F477BC">
              <w:rPr>
                <w:rFonts w:ascii="Times New Roman" w:hAnsi="Times New Roman"/>
              </w:rPr>
              <w:lastRenderedPageBreak/>
              <w:t xml:space="preserve">индивидуального учета физического и психического состояния учащихся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lastRenderedPageBreak/>
              <w:t xml:space="preserve">Декабрь-январь </w:t>
            </w:r>
          </w:p>
        </w:tc>
        <w:tc>
          <w:tcPr>
            <w:tcW w:w="2393" w:type="dxa"/>
          </w:tcPr>
          <w:p w:rsidR="00F06FD5" w:rsidRPr="00F477BC" w:rsidRDefault="00F06FD5" w:rsidP="00101613">
            <w:pPr>
              <w:spacing w:line="240" w:lineRule="auto"/>
              <w:rPr>
                <w:rFonts w:ascii="Times New Roman" w:hAnsi="Times New Roman"/>
              </w:rPr>
            </w:pP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lastRenderedPageBreak/>
              <w:t>17.</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Разработка рекомендаций для учителей по вопросам педагогического общения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Ноябрь-декабрь </w:t>
            </w:r>
          </w:p>
        </w:tc>
        <w:tc>
          <w:tcPr>
            <w:tcW w:w="2393" w:type="dxa"/>
          </w:tcPr>
          <w:p w:rsidR="00F06FD5" w:rsidRPr="00F477BC" w:rsidRDefault="00F06FD5" w:rsidP="00101613">
            <w:pPr>
              <w:spacing w:line="240" w:lineRule="auto"/>
              <w:rPr>
                <w:rFonts w:ascii="Times New Roman" w:hAnsi="Times New Roman"/>
              </w:rPr>
            </w:pPr>
            <w:r w:rsidRPr="00F477BC">
              <w:rPr>
                <w:rFonts w:ascii="Times New Roman" w:hAnsi="Times New Roman"/>
              </w:rPr>
              <w:t>Зам.</w:t>
            </w:r>
            <w:r w:rsidR="00101613">
              <w:rPr>
                <w:rFonts w:ascii="Times New Roman" w:hAnsi="Times New Roman"/>
              </w:rPr>
              <w:t xml:space="preserve"> </w:t>
            </w:r>
            <w:r w:rsidRPr="00F477BC">
              <w:rPr>
                <w:rFonts w:ascii="Times New Roman" w:hAnsi="Times New Roman"/>
              </w:rPr>
              <w:t xml:space="preserve">по УВР </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18.</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Ноябрь</w:t>
            </w:r>
          </w:p>
          <w:p w:rsidR="00F06FD5" w:rsidRPr="00F477BC" w:rsidRDefault="00F06FD5" w:rsidP="00F477BC">
            <w:pPr>
              <w:spacing w:line="240" w:lineRule="auto"/>
              <w:rPr>
                <w:rFonts w:ascii="Times New Roman" w:hAnsi="Times New Roman"/>
              </w:rPr>
            </w:pPr>
            <w:r w:rsidRPr="00F477BC">
              <w:rPr>
                <w:rFonts w:ascii="Times New Roman" w:hAnsi="Times New Roman"/>
              </w:rPr>
              <w:t xml:space="preserve">Март </w:t>
            </w:r>
          </w:p>
        </w:tc>
        <w:tc>
          <w:tcPr>
            <w:tcW w:w="2393" w:type="dxa"/>
          </w:tcPr>
          <w:p w:rsidR="00F06FD5" w:rsidRPr="00F477BC" w:rsidRDefault="00F06FD5" w:rsidP="00101613">
            <w:pPr>
              <w:spacing w:line="240" w:lineRule="auto"/>
              <w:rPr>
                <w:rFonts w:ascii="Times New Roman" w:hAnsi="Times New Roman"/>
              </w:rPr>
            </w:pPr>
            <w:r w:rsidRPr="00F477BC">
              <w:rPr>
                <w:rFonts w:ascii="Times New Roman" w:hAnsi="Times New Roman"/>
              </w:rPr>
              <w:t xml:space="preserve">Зам. по </w:t>
            </w:r>
            <w:r w:rsidR="00101613">
              <w:rPr>
                <w:rFonts w:ascii="Times New Roman" w:hAnsi="Times New Roman"/>
              </w:rPr>
              <w:t>У</w:t>
            </w:r>
            <w:r w:rsidRPr="00F477BC">
              <w:rPr>
                <w:rFonts w:ascii="Times New Roman" w:hAnsi="Times New Roman"/>
              </w:rPr>
              <w:t>ВР</w:t>
            </w:r>
          </w:p>
        </w:tc>
      </w:tr>
      <w:tr w:rsidR="00F06FD5" w:rsidRPr="0098551D" w:rsidTr="00B809D1">
        <w:tc>
          <w:tcPr>
            <w:tcW w:w="828" w:type="dxa"/>
          </w:tcPr>
          <w:p w:rsidR="00F06FD5" w:rsidRPr="00F477BC" w:rsidRDefault="00F06FD5" w:rsidP="00F477BC">
            <w:pPr>
              <w:spacing w:line="240" w:lineRule="auto"/>
              <w:rPr>
                <w:rFonts w:ascii="Times New Roman" w:hAnsi="Times New Roman"/>
              </w:rPr>
            </w:pPr>
            <w:r w:rsidRPr="00F477BC">
              <w:rPr>
                <w:rFonts w:ascii="Times New Roman" w:hAnsi="Times New Roman"/>
              </w:rPr>
              <w:t>19.</w:t>
            </w:r>
          </w:p>
        </w:tc>
        <w:tc>
          <w:tcPr>
            <w:tcW w:w="432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Pr>
          <w:p w:rsidR="00F06FD5" w:rsidRPr="00F477BC" w:rsidRDefault="00F06FD5" w:rsidP="00F477BC">
            <w:pPr>
              <w:spacing w:line="240" w:lineRule="auto"/>
              <w:rPr>
                <w:rFonts w:ascii="Times New Roman" w:hAnsi="Times New Roman"/>
              </w:rPr>
            </w:pPr>
            <w:r w:rsidRPr="00F477BC">
              <w:rPr>
                <w:rFonts w:ascii="Times New Roman" w:hAnsi="Times New Roman"/>
              </w:rPr>
              <w:t xml:space="preserve">В течение года </w:t>
            </w:r>
          </w:p>
        </w:tc>
        <w:tc>
          <w:tcPr>
            <w:tcW w:w="2393" w:type="dxa"/>
          </w:tcPr>
          <w:p w:rsidR="00F06FD5" w:rsidRPr="00F477BC" w:rsidRDefault="00F06FD5" w:rsidP="00F477BC">
            <w:pPr>
              <w:spacing w:line="240" w:lineRule="auto"/>
              <w:rPr>
                <w:rFonts w:ascii="Times New Roman" w:hAnsi="Times New Roman"/>
              </w:rPr>
            </w:pPr>
            <w:r w:rsidRPr="00F477BC">
              <w:rPr>
                <w:rFonts w:ascii="Times New Roman" w:hAnsi="Times New Roman"/>
              </w:rPr>
              <w:t>Классные руководители</w:t>
            </w:r>
          </w:p>
        </w:tc>
      </w:tr>
    </w:tbl>
    <w:p w:rsidR="00F06FD5" w:rsidRPr="00922657" w:rsidRDefault="00F06FD5" w:rsidP="0001771D">
      <w:pPr>
        <w:pStyle w:val="a6"/>
        <w:spacing w:line="240" w:lineRule="auto"/>
        <w:ind w:firstLine="0"/>
        <w:rPr>
          <w:rStyle w:val="Zag11"/>
          <w:sz w:val="24"/>
          <w:szCs w:val="24"/>
        </w:rPr>
      </w:pP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z w:val="24"/>
          <w:szCs w:val="24"/>
        </w:rPr>
        <w:t>2.</w:t>
      </w:r>
      <w:r w:rsidRPr="00871FD7">
        <w:rPr>
          <w:rStyle w:val="Zag11"/>
          <w:rFonts w:ascii="Times New Roman" w:hAnsi="Times New Roman"/>
          <w:color w:val="auto"/>
          <w:sz w:val="24"/>
          <w:szCs w:val="24"/>
        </w:rPr>
        <w:t> </w:t>
      </w:r>
      <w:r w:rsidRPr="00871FD7">
        <w:rPr>
          <w:rStyle w:val="Zag11"/>
          <w:rFonts w:ascii="Times New Roman" w:hAnsi="Times New Roman"/>
          <w:color w:val="auto"/>
          <w:sz w:val="24"/>
          <w:szCs w:val="24"/>
        </w:rPr>
        <w:t xml:space="preserve">Просветительская и методическая работа с педагогами и родителями (законными представителями), </w:t>
      </w:r>
      <w:r w:rsidRPr="00871FD7">
        <w:rPr>
          <w:rStyle w:val="Zag11"/>
          <w:rFonts w:ascii="Times New Roman" w:hAnsi="Times New Roman"/>
          <w:color w:val="auto"/>
          <w:spacing w:val="2"/>
          <w:sz w:val="24"/>
          <w:szCs w:val="24"/>
        </w:rPr>
        <w:t>направленная на повышение квалификации работников</w:t>
      </w:r>
      <w:r w:rsidRPr="00871FD7">
        <w:rPr>
          <w:rStyle w:val="Zag11"/>
          <w:rFonts w:ascii="Times New Roman" w:hAnsi="Times New Roman"/>
          <w:color w:val="auto"/>
          <w:spacing w:val="-3"/>
          <w:sz w:val="24"/>
          <w:szCs w:val="24"/>
        </w:rPr>
        <w:t xml:space="preserve"> образовательной организации</w:t>
      </w:r>
      <w:r w:rsidRPr="00871FD7">
        <w:rPr>
          <w:rStyle w:val="Zag11"/>
          <w:rFonts w:ascii="Times New Roman" w:hAnsi="Times New Roman"/>
          <w:color w:val="auto"/>
          <w:spacing w:val="2"/>
          <w:sz w:val="24"/>
          <w:szCs w:val="24"/>
        </w:rPr>
        <w:t xml:space="preserve"> и повышение уровня знаний </w:t>
      </w:r>
      <w:r w:rsidRPr="00871FD7">
        <w:rPr>
          <w:rStyle w:val="Zag11"/>
          <w:rFonts w:ascii="Times New Roman" w:hAnsi="Times New Roman"/>
          <w:color w:val="auto"/>
          <w:sz w:val="24"/>
          <w:szCs w:val="24"/>
        </w:rPr>
        <w:t>родителей (законных представителей) по проблемам охраны и укр</w:t>
      </w:r>
      <w:r>
        <w:rPr>
          <w:rStyle w:val="Zag11"/>
          <w:rFonts w:ascii="Times New Roman" w:hAnsi="Times New Roman"/>
          <w:color w:val="auto"/>
          <w:sz w:val="24"/>
          <w:szCs w:val="24"/>
        </w:rPr>
        <w:t>епления здоровья детей</w:t>
      </w:r>
      <w:r w:rsidRPr="00871FD7">
        <w:rPr>
          <w:rStyle w:val="Zag11"/>
          <w:rFonts w:ascii="Times New Roman" w:hAnsi="Times New Roman"/>
          <w:color w:val="auto"/>
          <w:sz w:val="24"/>
          <w:szCs w:val="24"/>
        </w:rPr>
        <w:t>:</w:t>
      </w:r>
    </w:p>
    <w:p w:rsidR="00F06FD5" w:rsidRPr="00871FD7" w:rsidRDefault="00F06FD5" w:rsidP="00F477BC">
      <w:pPr>
        <w:pStyle w:val="210"/>
        <w:spacing w:line="240" w:lineRule="auto"/>
        <w:ind w:firstLine="0"/>
        <w:rPr>
          <w:rStyle w:val="Zag11"/>
          <w:sz w:val="24"/>
        </w:rPr>
      </w:pPr>
      <w:r>
        <w:rPr>
          <w:rStyle w:val="Zag11"/>
          <w:spacing w:val="-3"/>
          <w:sz w:val="24"/>
        </w:rPr>
        <w:t>-</w:t>
      </w:r>
      <w:r w:rsidRPr="00871FD7">
        <w:rPr>
          <w:rStyle w:val="Zag11"/>
          <w:spacing w:val="-3"/>
          <w:sz w:val="24"/>
        </w:rPr>
        <w:t>проведение соответствующих лекций, консультаций, семи</w:t>
      </w:r>
      <w:r w:rsidRPr="00871FD7">
        <w:rPr>
          <w:rStyle w:val="Zag11"/>
          <w:sz w:val="24"/>
        </w:rPr>
        <w:t>наров, круглых столов, родительских собраний, педагогических советов по данной проблеме;</w:t>
      </w:r>
    </w:p>
    <w:p w:rsidR="00F06FD5" w:rsidRPr="00871FD7" w:rsidRDefault="00F06FD5" w:rsidP="00F477BC">
      <w:pPr>
        <w:pStyle w:val="210"/>
        <w:spacing w:line="240" w:lineRule="auto"/>
        <w:ind w:firstLine="0"/>
        <w:rPr>
          <w:rStyle w:val="Zag11"/>
          <w:sz w:val="24"/>
        </w:rPr>
      </w:pPr>
      <w:r>
        <w:rPr>
          <w:rStyle w:val="Zag11"/>
          <w:sz w:val="24"/>
        </w:rPr>
        <w:t>-</w:t>
      </w:r>
      <w:r w:rsidRPr="00871FD7">
        <w:rPr>
          <w:rStyle w:val="Zag11"/>
          <w:sz w:val="24"/>
        </w:rPr>
        <w:t xml:space="preserve">приобретение для педагогов, специалистов и родителей </w:t>
      </w:r>
      <w:r w:rsidRPr="00871FD7">
        <w:rPr>
          <w:rStyle w:val="Zag11"/>
          <w:spacing w:val="-3"/>
          <w:sz w:val="24"/>
        </w:rPr>
        <w:t>(законных представителей) необходимой научно­методической</w:t>
      </w:r>
      <w:r w:rsidRPr="00871FD7">
        <w:rPr>
          <w:rStyle w:val="Zag11"/>
          <w:sz w:val="24"/>
        </w:rPr>
        <w:t>литературы;</w:t>
      </w:r>
    </w:p>
    <w:p w:rsidR="00F06FD5" w:rsidRPr="00871FD7" w:rsidRDefault="00F06FD5" w:rsidP="00F477BC">
      <w:pPr>
        <w:pStyle w:val="210"/>
        <w:spacing w:line="240" w:lineRule="auto"/>
        <w:ind w:firstLine="0"/>
        <w:rPr>
          <w:rStyle w:val="Zag11"/>
          <w:sz w:val="24"/>
        </w:rPr>
      </w:pPr>
      <w:r>
        <w:rPr>
          <w:rStyle w:val="Zag11"/>
          <w:sz w:val="24"/>
        </w:rPr>
        <w:t>-</w:t>
      </w:r>
      <w:r w:rsidRPr="00871FD7">
        <w:rPr>
          <w:rStyle w:val="Zag11"/>
          <w:sz w:val="24"/>
        </w:rPr>
        <w:t xml:space="preserve">привлечение педагогов, медицинских работников, и родителей (законных представителей) к совместной </w:t>
      </w:r>
      <w:r w:rsidRPr="00871FD7">
        <w:rPr>
          <w:rStyle w:val="Zag11"/>
          <w:spacing w:val="2"/>
          <w:sz w:val="24"/>
        </w:rPr>
        <w:t xml:space="preserve">работе по проведению природоохранных, оздоровительных </w:t>
      </w:r>
      <w:r w:rsidRPr="00871FD7">
        <w:rPr>
          <w:rStyle w:val="Zag11"/>
          <w:sz w:val="24"/>
        </w:rPr>
        <w:t>мероприятий и спортивных соревнований.</w:t>
      </w:r>
    </w:p>
    <w:p w:rsidR="00F06FD5" w:rsidRPr="00144962" w:rsidRDefault="00F06FD5" w:rsidP="00144962">
      <w:pPr>
        <w:ind w:right="288" w:firstLine="284"/>
        <w:rPr>
          <w:rFonts w:ascii="Times New Roman" w:hAnsi="Times New Roman"/>
          <w:b/>
          <w:sz w:val="24"/>
          <w:szCs w:val="24"/>
        </w:rPr>
      </w:pPr>
      <w:r w:rsidRPr="00E864E8">
        <w:rPr>
          <w:rStyle w:val="Zag11"/>
          <w:rFonts w:ascii="Times New Roman" w:hAnsi="Times New Roman"/>
          <w:b/>
          <w:iCs/>
          <w:spacing w:val="2"/>
          <w:sz w:val="24"/>
          <w:szCs w:val="24"/>
        </w:rPr>
        <w:t>Создание экологически безопасной, здоровьесберегающей</w:t>
      </w:r>
      <w:r>
        <w:rPr>
          <w:rStyle w:val="Zag11"/>
          <w:rFonts w:ascii="Times New Roman" w:hAnsi="Times New Roman"/>
          <w:b/>
          <w:iCs/>
          <w:spacing w:val="2"/>
          <w:sz w:val="24"/>
          <w:szCs w:val="24"/>
        </w:rPr>
        <w:t xml:space="preserve"> </w:t>
      </w:r>
      <w:r w:rsidRPr="00E864E8">
        <w:rPr>
          <w:rStyle w:val="Zag11"/>
          <w:rFonts w:ascii="Times New Roman" w:hAnsi="Times New Roman"/>
          <w:b/>
          <w:iCs/>
          <w:spacing w:val="2"/>
          <w:sz w:val="24"/>
          <w:szCs w:val="24"/>
        </w:rPr>
        <w:t>инфра</w:t>
      </w:r>
      <w:r w:rsidRPr="00E864E8">
        <w:rPr>
          <w:rStyle w:val="Zag11"/>
          <w:rFonts w:ascii="Times New Roman" w:hAnsi="Times New Roman"/>
          <w:b/>
          <w:iCs/>
          <w:sz w:val="24"/>
          <w:szCs w:val="24"/>
        </w:rPr>
        <w:t>структуры</w:t>
      </w:r>
      <w:r>
        <w:rPr>
          <w:rStyle w:val="Zag11"/>
          <w:rFonts w:ascii="Times New Roman" w:hAnsi="Times New Roman"/>
          <w:b/>
          <w:iCs/>
          <w:sz w:val="24"/>
          <w:szCs w:val="24"/>
        </w:rPr>
        <w:t xml:space="preserve"> </w:t>
      </w:r>
      <w:r w:rsidRPr="00E864E8">
        <w:rPr>
          <w:rStyle w:val="Zag11"/>
          <w:rFonts w:ascii="Times New Roman" w:hAnsi="Times New Roman"/>
          <w:b/>
          <w:spacing w:val="-3"/>
          <w:sz w:val="24"/>
          <w:szCs w:val="24"/>
        </w:rPr>
        <w:t>образовательной организации.</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tblGrid>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п\п</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Мероприятие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Сроки проведения </w:t>
            </w: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1.</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Обеспечение условий для сбережения здоровья учащихся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2.</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Организация рационального питания учащихся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3</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Санитарно- гигиеническое обеспечение безопасности питания</w:t>
            </w:r>
          </w:p>
        </w:tc>
        <w:tc>
          <w:tcPr>
            <w:tcW w:w="1800" w:type="dxa"/>
          </w:tcPr>
          <w:p w:rsidR="00101613" w:rsidRPr="00F477BC" w:rsidRDefault="00101613" w:rsidP="00F477BC">
            <w:pPr>
              <w:spacing w:line="240" w:lineRule="auto"/>
              <w:contextualSpacing/>
              <w:rPr>
                <w:rFonts w:ascii="Times New Roman" w:hAnsi="Times New Roman"/>
              </w:rPr>
            </w:pP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4</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Участие школьников в целевых воспитательных программах по воспитанию культуры ЗОЖ</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5</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Организация витаминизированного питания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tc>
      </w:tr>
      <w:tr w:rsidR="00101613" w:rsidRPr="0098551D" w:rsidTr="00101613">
        <w:tc>
          <w:tcPr>
            <w:tcW w:w="828"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6</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Организация профилактики йододефицитного состояния школьников</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Ежедневно </w:t>
            </w:r>
          </w:p>
        </w:tc>
      </w:tr>
    </w:tbl>
    <w:p w:rsidR="00F06FD5" w:rsidRPr="009F5DCA" w:rsidRDefault="00F06FD5" w:rsidP="008E4A9C">
      <w:pPr>
        <w:ind w:right="288" w:firstLine="284"/>
        <w:jc w:val="center"/>
        <w:rPr>
          <w:rFonts w:ascii="Times New Roman" w:hAnsi="Times New Roman"/>
          <w:b/>
          <w:sz w:val="24"/>
          <w:szCs w:val="24"/>
        </w:rPr>
      </w:pPr>
      <w:r w:rsidRPr="009F5DCA">
        <w:rPr>
          <w:rFonts w:ascii="Times New Roman" w:hAnsi="Times New Roman"/>
          <w:b/>
          <w:sz w:val="24"/>
          <w:szCs w:val="24"/>
        </w:rPr>
        <w:t>2. Организации медицинского обслуживания в школе</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tblGrid>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 п\п</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Мероприятие </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Сроки проведения </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1.</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Проверка санитарного состояния школы к началу учебного года</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Август </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2.</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Анализ состояния здоровья детей</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Январь,</w:t>
            </w:r>
          </w:p>
          <w:p w:rsidR="00101613" w:rsidRPr="00F477BC" w:rsidRDefault="00101613" w:rsidP="00F477BC">
            <w:pPr>
              <w:spacing w:line="240" w:lineRule="auto"/>
              <w:rPr>
                <w:rFonts w:ascii="Times New Roman" w:hAnsi="Times New Roman"/>
              </w:rPr>
            </w:pPr>
            <w:r w:rsidRPr="00F477BC">
              <w:rPr>
                <w:rFonts w:ascii="Times New Roman" w:hAnsi="Times New Roman"/>
              </w:rPr>
              <w:t>май</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lastRenderedPageBreak/>
              <w:t>3</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Распределение школьников на медицинские группы для занятий физической культурой</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Сентябрь </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4</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Оформление медицинских карт учащихся </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5</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Контроль санитарно- гигиенического состояния пищеблока, выполнения натуральных норм, бракераж готовой продукции</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Ежедневно</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6.</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Ежедневно </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7</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1.</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и проведение медицинского осмотра учащихся  узкими специалистами</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Сентябрь, апрель</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2.</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Проведение обследования физического развития учащихся 1-4 классов</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3.</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Проведение осмотра учащихся на педикулез, чесотку</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Раз в квартал</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4.</w:t>
            </w:r>
          </w:p>
        </w:tc>
        <w:tc>
          <w:tcPr>
            <w:tcW w:w="4320" w:type="dxa"/>
          </w:tcPr>
          <w:p w:rsidR="00101613" w:rsidRPr="00F477BC" w:rsidRDefault="00101613" w:rsidP="00101613">
            <w:pPr>
              <w:spacing w:line="240" w:lineRule="auto"/>
              <w:rPr>
                <w:rFonts w:ascii="Times New Roman" w:hAnsi="Times New Roman"/>
              </w:rPr>
            </w:pPr>
            <w:r w:rsidRPr="00F477BC">
              <w:rPr>
                <w:rFonts w:ascii="Times New Roman" w:hAnsi="Times New Roman"/>
              </w:rPr>
              <w:t xml:space="preserve">Проведение </w:t>
            </w:r>
            <w:r>
              <w:rPr>
                <w:rFonts w:ascii="Times New Roman" w:hAnsi="Times New Roman"/>
              </w:rPr>
              <w:t xml:space="preserve">осмотра </w:t>
            </w:r>
            <w:r w:rsidRPr="00F477BC">
              <w:rPr>
                <w:rFonts w:ascii="Times New Roman" w:hAnsi="Times New Roman"/>
              </w:rPr>
              <w:t xml:space="preserve">учащихся </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Ежедневно</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5.</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Оформление листков здоровья в классных журналах</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Сентябрь </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6.</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профилактических мероприятий по травматизму учащихся</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7.</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мероприятий по профилактике инфекционных заболеваний</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8.</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Осуществление контроля за соблюдением медицинских предписаний на уроках физической культуры</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9.</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Осуществление контроля за своевременным флюорографическим обследованием педагогических и технических работников школы</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10.</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Проведение мониторинга состояния здоровья учащихся</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11.</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 xml:space="preserve">Обновление банка данных о заболеваемости учеников. Анализ заболеваний и их динамика </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Декабрь, май</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1.</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и проведение лекций и бесед для школьников о сохранении и укреплении здоровья</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lastRenderedPageBreak/>
              <w:t>2.</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tc>
      </w:tr>
      <w:tr w:rsidR="00101613" w:rsidRPr="00F477BC" w:rsidTr="00101613">
        <w:tc>
          <w:tcPr>
            <w:tcW w:w="828" w:type="dxa"/>
          </w:tcPr>
          <w:p w:rsidR="00101613" w:rsidRPr="00F477BC" w:rsidRDefault="00101613" w:rsidP="00F477BC">
            <w:pPr>
              <w:spacing w:line="240" w:lineRule="auto"/>
              <w:rPr>
                <w:rFonts w:ascii="Times New Roman" w:hAnsi="Times New Roman"/>
              </w:rPr>
            </w:pPr>
            <w:r w:rsidRPr="00F477BC">
              <w:rPr>
                <w:rFonts w:ascii="Times New Roman" w:hAnsi="Times New Roman"/>
              </w:rPr>
              <w:t>3.</w:t>
            </w:r>
          </w:p>
        </w:tc>
        <w:tc>
          <w:tcPr>
            <w:tcW w:w="4320" w:type="dxa"/>
          </w:tcPr>
          <w:p w:rsidR="00101613" w:rsidRPr="00F477BC" w:rsidRDefault="00101613" w:rsidP="00F477BC">
            <w:pPr>
              <w:spacing w:line="240" w:lineRule="auto"/>
              <w:rPr>
                <w:rFonts w:ascii="Times New Roman" w:hAnsi="Times New Roman"/>
              </w:rPr>
            </w:pPr>
            <w:r w:rsidRPr="00F477BC">
              <w:rPr>
                <w:rFonts w:ascii="Times New Roman" w:hAnsi="Times New Roman"/>
              </w:rPr>
              <w:t>Участие в областной акции «Я выбираю спорт, как альтернативу пагубным привычкам»</w:t>
            </w:r>
          </w:p>
        </w:tc>
        <w:tc>
          <w:tcPr>
            <w:tcW w:w="1800" w:type="dxa"/>
          </w:tcPr>
          <w:p w:rsidR="00101613" w:rsidRPr="00F477BC" w:rsidRDefault="00101613" w:rsidP="00F477BC">
            <w:pPr>
              <w:spacing w:line="240" w:lineRule="auto"/>
              <w:rPr>
                <w:rFonts w:ascii="Times New Roman" w:hAnsi="Times New Roman"/>
              </w:rPr>
            </w:pPr>
            <w:r w:rsidRPr="00F477BC">
              <w:rPr>
                <w:rFonts w:ascii="Times New Roman" w:hAnsi="Times New Roman"/>
              </w:rPr>
              <w:t>В течение года,</w:t>
            </w:r>
          </w:p>
          <w:p w:rsidR="00101613" w:rsidRPr="00F477BC" w:rsidRDefault="00101613" w:rsidP="00F477BC">
            <w:pPr>
              <w:spacing w:line="240" w:lineRule="auto"/>
              <w:rPr>
                <w:rFonts w:ascii="Times New Roman" w:hAnsi="Times New Roman"/>
              </w:rPr>
            </w:pPr>
            <w:r w:rsidRPr="00F477BC">
              <w:rPr>
                <w:rFonts w:ascii="Times New Roman" w:hAnsi="Times New Roman"/>
              </w:rPr>
              <w:t>по отдельному плану</w:t>
            </w:r>
          </w:p>
        </w:tc>
      </w:tr>
    </w:tbl>
    <w:p w:rsidR="00101613" w:rsidRDefault="00101613" w:rsidP="00F477BC">
      <w:pPr>
        <w:spacing w:line="240" w:lineRule="auto"/>
        <w:ind w:right="288" w:firstLine="284"/>
        <w:jc w:val="center"/>
        <w:rPr>
          <w:rFonts w:ascii="Times New Roman" w:hAnsi="Times New Roman"/>
          <w:b/>
        </w:rPr>
      </w:pPr>
    </w:p>
    <w:p w:rsidR="00F06FD5" w:rsidRPr="00F477BC" w:rsidRDefault="00F06FD5" w:rsidP="00F477BC">
      <w:pPr>
        <w:spacing w:line="240" w:lineRule="auto"/>
        <w:ind w:right="288" w:firstLine="284"/>
        <w:jc w:val="center"/>
        <w:rPr>
          <w:rFonts w:ascii="Times New Roman" w:hAnsi="Times New Roman"/>
          <w:b/>
        </w:rPr>
      </w:pPr>
      <w:r w:rsidRPr="00F477BC">
        <w:rPr>
          <w:rFonts w:ascii="Times New Roman" w:hAnsi="Times New Roman"/>
          <w:b/>
        </w:rPr>
        <w:t>Организация здоровьесберегающего образовательного процесса</w:t>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1800"/>
      </w:tblGrid>
      <w:tr w:rsidR="00101613" w:rsidRPr="00F477BC" w:rsidTr="00101613">
        <w:tc>
          <w:tcPr>
            <w:tcW w:w="7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п\п</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Мероприятие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Сроки </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проведения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Поддержание в школе надлежащих санитарно-гигиенических условий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Ежедневно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Соблюдение воздушного и светового режима в школе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Ежедневно</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3.</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Обеспечение соблюдения правил ПБ в школе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Ежедневно</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4.</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Содержание в исправности электрохозяйства и всех средств пожаротушения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Ежедневно</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5.</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Регулярное проведение объектовых тренировок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По графику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6.</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Проверка состояния охраны труда в школе и документации по ТБ в учебных кабинетах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По плану внутришколь-ного контроля</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7.</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Разработка плана мероприятий по охране труда и ТБ в школе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Сентябрь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8.</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Издание приказов:</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об охране жизни и здоровья школьников,</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 о назначении лиц, ответственных за соблюдение правил ТБ, ПБ и охраны труда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Сентябрь</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9.</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Составление социального паспорта по классам, составление списков:</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учащихся группы риска,</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неблагополучных семей,</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многодетных семей,</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малообеспеченных семей,</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неполных семей,</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детей-инвалидов</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Сентябрь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10.</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Индивидуальные беседы с детьми «группы риска»</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p w:rsidR="00101613" w:rsidRPr="00F477BC" w:rsidRDefault="00101613" w:rsidP="00F477BC">
            <w:pPr>
              <w:spacing w:line="240" w:lineRule="auto"/>
              <w:contextualSpacing/>
              <w:rPr>
                <w:rFonts w:ascii="Times New Roman" w:hAnsi="Times New Roman"/>
              </w:rPr>
            </w:pP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11.</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Тематические классные часы о вреде алкоголя, курения и употребления наркотиков</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По плану кл. руководит.</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12.</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Оформление стендов в классах «Хочу быть здоровым!», «Скажи наркотикам нет», «Береги здоровье смолоду»</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Октябрь </w:t>
            </w:r>
          </w:p>
          <w:p w:rsidR="00101613" w:rsidRPr="00F477BC" w:rsidRDefault="00101613" w:rsidP="00F477BC">
            <w:pPr>
              <w:spacing w:line="240" w:lineRule="auto"/>
              <w:contextualSpacing/>
              <w:rPr>
                <w:rFonts w:ascii="Times New Roman" w:hAnsi="Times New Roman"/>
              </w:rPr>
            </w:pP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13.</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Встречи обучающихся  с работниками милиции, медицинскими работниками</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течении года</w:t>
            </w:r>
          </w:p>
          <w:p w:rsidR="00101613" w:rsidRPr="00F477BC" w:rsidRDefault="00101613" w:rsidP="00F477BC">
            <w:pPr>
              <w:spacing w:line="240" w:lineRule="auto"/>
              <w:contextualSpacing/>
              <w:rPr>
                <w:rFonts w:ascii="Times New Roman" w:hAnsi="Times New Roman"/>
              </w:rPr>
            </w:pP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14.</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Анкетирование учащихся по проблемам наркомании, алкоголизма, курения.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В  течение года</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15.</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Организация дежурства по школе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Сентябрь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lastRenderedPageBreak/>
              <w:t>16.</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Проведение динамических пауз в 1-х классах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Ежедневно</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17.</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Составление графика работы спортивных секций и спортивного зала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Сентябрь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18.</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Рейды:</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по проверке внешнего вида учащихся,</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по сохранности библиотечных учебников,</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 по выполнению школьниками режима дня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По плану внутришкольного контроля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19.</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Проведение вводного инструктажа по правилам ТБ, ПБ и охраны труда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Сентябрь</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Март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20.</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Обеспечение хранения спортивного инвентаря</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Постоянно</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21</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Обеспечение готовности школьных помещений, системы отопления для работы в зимний период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К началу зимнего периода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22.</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Организация занятий для будущих первоклассников с целью адаптации их к условиям школьной образовательной среды</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Сентябрь-май</w:t>
            </w:r>
          </w:p>
        </w:tc>
      </w:tr>
      <w:tr w:rsidR="00101613" w:rsidRPr="00F477BC" w:rsidTr="00101613">
        <w:trPr>
          <w:trHeight w:val="747"/>
        </w:trPr>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23.</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Организация ремонта учебных кабинетов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Летний период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24.</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Обеспечение требований ТБ во время ремонта школы и трудовой практики обучающихся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В летний период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25.</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Подготовка актов по приемке школы </w:t>
            </w:r>
          </w:p>
        </w:tc>
        <w:tc>
          <w:tcPr>
            <w:tcW w:w="1800" w:type="dxa"/>
          </w:tcPr>
          <w:p w:rsidR="00101613" w:rsidRPr="00F477BC" w:rsidRDefault="00101613" w:rsidP="00F477BC">
            <w:pPr>
              <w:spacing w:line="240" w:lineRule="auto"/>
              <w:contextualSpacing/>
              <w:rPr>
                <w:rFonts w:ascii="Times New Roman" w:hAnsi="Times New Roman"/>
              </w:rPr>
            </w:pPr>
            <w:r>
              <w:rPr>
                <w:rFonts w:ascii="Times New Roman" w:hAnsi="Times New Roman"/>
              </w:rPr>
              <w:t>Май</w:t>
            </w:r>
            <w:r w:rsidRPr="00F477BC">
              <w:rPr>
                <w:rFonts w:ascii="Times New Roman" w:hAnsi="Times New Roman"/>
              </w:rPr>
              <w:t xml:space="preserve">-август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26.</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Обеспечение медицинскими аптечками учебных кабинетов</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Август-сентябрь</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27.</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Приемка школы к новому учебному году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Август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28.</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Проведение месячника по уборке школьной территории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Сентябрь </w:t>
            </w:r>
          </w:p>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Май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29.</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Озеленение учебных кабинетов и территории школы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Май-сентябрь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30.</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Организация отдыха и оздоровления учащихся в летний период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Июнь-август </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31.</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Организация работы по оздоровлению педагогического коллектива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Июнь-август</w:t>
            </w:r>
          </w:p>
        </w:tc>
      </w:tr>
      <w:tr w:rsidR="00101613" w:rsidRPr="00F477BC" w:rsidTr="00101613">
        <w:tc>
          <w:tcPr>
            <w:tcW w:w="720" w:type="dxa"/>
          </w:tcPr>
          <w:p w:rsidR="00101613" w:rsidRPr="00F477BC" w:rsidRDefault="00101613" w:rsidP="00F477BC">
            <w:pPr>
              <w:spacing w:line="240" w:lineRule="auto"/>
              <w:contextualSpacing/>
              <w:jc w:val="center"/>
              <w:rPr>
                <w:rFonts w:ascii="Times New Roman" w:hAnsi="Times New Roman"/>
              </w:rPr>
            </w:pPr>
            <w:r w:rsidRPr="00F477BC">
              <w:rPr>
                <w:rFonts w:ascii="Times New Roman" w:hAnsi="Times New Roman"/>
              </w:rPr>
              <w:t>32.</w:t>
            </w:r>
          </w:p>
        </w:tc>
        <w:tc>
          <w:tcPr>
            <w:tcW w:w="432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 xml:space="preserve">Проведение медосмотра педагогов школы </w:t>
            </w:r>
          </w:p>
        </w:tc>
        <w:tc>
          <w:tcPr>
            <w:tcW w:w="1800" w:type="dxa"/>
          </w:tcPr>
          <w:p w:rsidR="00101613" w:rsidRPr="00F477BC" w:rsidRDefault="00101613" w:rsidP="00F477BC">
            <w:pPr>
              <w:spacing w:line="240" w:lineRule="auto"/>
              <w:contextualSpacing/>
              <w:rPr>
                <w:rFonts w:ascii="Times New Roman" w:hAnsi="Times New Roman"/>
              </w:rPr>
            </w:pPr>
            <w:r w:rsidRPr="00F477BC">
              <w:rPr>
                <w:rFonts w:ascii="Times New Roman" w:hAnsi="Times New Roman"/>
              </w:rPr>
              <w:t>Август</w:t>
            </w:r>
          </w:p>
        </w:tc>
      </w:tr>
    </w:tbl>
    <w:p w:rsidR="00F06FD5" w:rsidRPr="00871FD7" w:rsidRDefault="00F06FD5" w:rsidP="003D7F3F">
      <w:pPr>
        <w:pStyle w:val="a6"/>
        <w:spacing w:line="240" w:lineRule="auto"/>
        <w:ind w:firstLine="0"/>
        <w:rPr>
          <w:rStyle w:val="Zag11"/>
          <w:spacing w:val="-2"/>
          <w:sz w:val="24"/>
          <w:szCs w:val="24"/>
        </w:rPr>
      </w:pPr>
      <w:r w:rsidRPr="00871FD7">
        <w:rPr>
          <w:rStyle w:val="Zag11"/>
          <w:iCs/>
          <w:spacing w:val="-2"/>
          <w:sz w:val="24"/>
          <w:szCs w:val="24"/>
        </w:rPr>
        <w:t>Организация учебной и внеурочной деятельности обучающихся</w:t>
      </w:r>
      <w:r w:rsidRPr="00871FD7">
        <w:rPr>
          <w:rStyle w:val="Zag11"/>
          <w:spacing w:val="-2"/>
          <w:sz w:val="24"/>
          <w:szCs w:val="24"/>
        </w:rPr>
        <w:t>, направленная на повышение эффективности учебного процесса, при чередовании обучения и отдыха включает:</w:t>
      </w:r>
    </w:p>
    <w:p w:rsidR="00F06FD5" w:rsidRPr="00871FD7" w:rsidRDefault="00F06FD5" w:rsidP="00144962">
      <w:pPr>
        <w:pStyle w:val="a6"/>
        <w:spacing w:line="240" w:lineRule="auto"/>
        <w:rPr>
          <w:rStyle w:val="Zag11"/>
          <w:sz w:val="24"/>
        </w:rPr>
      </w:pPr>
      <w:r>
        <w:rPr>
          <w:rStyle w:val="Zag11"/>
          <w:sz w:val="24"/>
        </w:rPr>
        <w:t>-</w:t>
      </w:r>
      <w:r w:rsidRPr="00871FD7">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F06FD5" w:rsidRPr="00871FD7" w:rsidRDefault="00F06FD5" w:rsidP="00F3762C">
      <w:pPr>
        <w:pStyle w:val="a8"/>
        <w:spacing w:line="240" w:lineRule="auto"/>
        <w:jc w:val="left"/>
        <w:rPr>
          <w:rStyle w:val="Zag11"/>
          <w:sz w:val="24"/>
        </w:rPr>
      </w:pPr>
      <w:r>
        <w:rPr>
          <w:rStyle w:val="Zag11"/>
          <w:sz w:val="24"/>
        </w:rPr>
        <w:t>-</w:t>
      </w:r>
      <w:r w:rsidRPr="00871FD7">
        <w:rPr>
          <w:rStyle w:val="Zag11"/>
          <w:sz w:val="24"/>
        </w:rPr>
        <w:t xml:space="preserve">использование методов и методик обучения, адекватных </w:t>
      </w:r>
      <w:r w:rsidRPr="00871FD7">
        <w:rPr>
          <w:rStyle w:val="Zag11"/>
          <w:spacing w:val="2"/>
          <w:sz w:val="24"/>
        </w:rPr>
        <w:t>возраст</w:t>
      </w:r>
      <w:r>
        <w:rPr>
          <w:rStyle w:val="Zag11"/>
          <w:spacing w:val="2"/>
          <w:sz w:val="24"/>
        </w:rPr>
        <w:t xml:space="preserve">ным возможностям и особенностям </w:t>
      </w:r>
      <w:r w:rsidRPr="00871FD7">
        <w:rPr>
          <w:rStyle w:val="Zag11"/>
          <w:spacing w:val="2"/>
          <w:sz w:val="24"/>
        </w:rPr>
        <w:t>обучающихся</w:t>
      </w:r>
      <w:r w:rsidRPr="00871FD7">
        <w:rPr>
          <w:rStyle w:val="Zag11"/>
          <w:spacing w:val="2"/>
          <w:sz w:val="24"/>
        </w:rPr>
        <w:br/>
      </w:r>
      <w:r w:rsidRPr="00871FD7">
        <w:rPr>
          <w:rStyle w:val="Zag11"/>
          <w:sz w:val="24"/>
        </w:rPr>
        <w:t>(использование методик, прошедших апробацию);</w:t>
      </w:r>
    </w:p>
    <w:p w:rsidR="00F06FD5" w:rsidRPr="00871FD7" w:rsidRDefault="00F06FD5" w:rsidP="00144962">
      <w:pPr>
        <w:pStyle w:val="a6"/>
        <w:spacing w:line="240" w:lineRule="auto"/>
        <w:rPr>
          <w:rStyle w:val="Zag11"/>
          <w:sz w:val="24"/>
        </w:rPr>
      </w:pPr>
      <w:r>
        <w:rPr>
          <w:rStyle w:val="Zag11"/>
          <w:spacing w:val="2"/>
          <w:sz w:val="24"/>
        </w:rPr>
        <w:t>-</w:t>
      </w:r>
      <w:r w:rsidRPr="00871FD7">
        <w:rPr>
          <w:rStyle w:val="Zag11"/>
          <w:spacing w:val="2"/>
          <w:sz w:val="24"/>
        </w:rPr>
        <w:t xml:space="preserve">введение любых инноваций в учебный процесс только </w:t>
      </w:r>
      <w:r w:rsidRPr="00871FD7">
        <w:rPr>
          <w:rStyle w:val="Zag11"/>
          <w:sz w:val="24"/>
        </w:rPr>
        <w:t>под контролем специалистов;</w:t>
      </w:r>
    </w:p>
    <w:p w:rsidR="00F06FD5" w:rsidRPr="00871FD7" w:rsidRDefault="00F06FD5" w:rsidP="00144962">
      <w:pPr>
        <w:pStyle w:val="a6"/>
        <w:spacing w:line="240" w:lineRule="auto"/>
        <w:rPr>
          <w:rStyle w:val="Zag11"/>
          <w:sz w:val="24"/>
        </w:rPr>
      </w:pPr>
      <w:r>
        <w:rPr>
          <w:rStyle w:val="Zag11"/>
          <w:spacing w:val="-3"/>
          <w:sz w:val="24"/>
        </w:rPr>
        <w:t>-</w:t>
      </w:r>
      <w:r w:rsidRPr="00871FD7">
        <w:rPr>
          <w:rStyle w:val="Zag11"/>
          <w:spacing w:val="-3"/>
          <w:sz w:val="24"/>
        </w:rPr>
        <w:t>строгое соблюдение всех требований к использованию тех</w:t>
      </w:r>
      <w:r w:rsidRPr="00871FD7">
        <w:rPr>
          <w:rStyle w:val="Zag11"/>
          <w:spacing w:val="-2"/>
          <w:sz w:val="24"/>
        </w:rPr>
        <w:t xml:space="preserve">нических средств обучения, </w:t>
      </w:r>
    </w:p>
    <w:p w:rsidR="00F06FD5" w:rsidRPr="00871FD7" w:rsidRDefault="00F06FD5" w:rsidP="00144962">
      <w:pPr>
        <w:pStyle w:val="a6"/>
        <w:spacing w:line="240" w:lineRule="auto"/>
        <w:rPr>
          <w:rStyle w:val="Zag11"/>
          <w:sz w:val="24"/>
        </w:rPr>
      </w:pPr>
      <w:r>
        <w:rPr>
          <w:rStyle w:val="Zag11"/>
          <w:sz w:val="24"/>
        </w:rPr>
        <w:t>-</w:t>
      </w:r>
      <w:r w:rsidRPr="00871FD7">
        <w:rPr>
          <w:rStyle w:val="Zag11"/>
          <w:sz w:val="24"/>
        </w:rPr>
        <w:t>индивидуализацию обучения, учёт индивидуальных осо</w:t>
      </w:r>
      <w:r w:rsidRPr="00871FD7">
        <w:rPr>
          <w:rStyle w:val="Zag11"/>
          <w:spacing w:val="2"/>
          <w:sz w:val="24"/>
        </w:rPr>
        <w:t xml:space="preserve">бенностей развития обучающихся: темпа развития и темпа </w:t>
      </w:r>
      <w:r w:rsidRPr="00871FD7">
        <w:rPr>
          <w:rStyle w:val="Zag11"/>
          <w:sz w:val="24"/>
        </w:rPr>
        <w:t>деятельности, обучение по индивидуальным образовательным траекториям;</w:t>
      </w:r>
    </w:p>
    <w:p w:rsidR="00F06FD5" w:rsidRPr="00871FD7" w:rsidRDefault="00F06FD5" w:rsidP="00144962">
      <w:pPr>
        <w:pStyle w:val="a6"/>
        <w:spacing w:line="240" w:lineRule="auto"/>
        <w:rPr>
          <w:rStyle w:val="Zag11"/>
          <w:sz w:val="24"/>
        </w:rPr>
      </w:pPr>
      <w:r>
        <w:rPr>
          <w:rStyle w:val="Zag11"/>
          <w:sz w:val="24"/>
        </w:rPr>
        <w:t xml:space="preserve">- </w:t>
      </w:r>
      <w:r w:rsidRPr="00871FD7">
        <w:rPr>
          <w:rStyle w:val="Zag11"/>
          <w:sz w:val="24"/>
        </w:rPr>
        <w:t>ведение систематической работы с детьми с ослабленным здоровьем и с детьми с ОВЗ.</w:t>
      </w:r>
    </w:p>
    <w:p w:rsidR="00F06FD5" w:rsidRPr="00871FD7" w:rsidRDefault="00F06FD5" w:rsidP="00144962">
      <w:pPr>
        <w:pStyle w:val="a6"/>
        <w:spacing w:line="240" w:lineRule="auto"/>
        <w:rPr>
          <w:rStyle w:val="Zag11"/>
          <w:sz w:val="24"/>
          <w:szCs w:val="24"/>
        </w:rPr>
      </w:pPr>
      <w:r w:rsidRPr="00871FD7">
        <w:rPr>
          <w:rStyle w:val="Zag11"/>
          <w:spacing w:val="2"/>
          <w:sz w:val="24"/>
          <w:szCs w:val="24"/>
        </w:rPr>
        <w:t>Эффективность реализации этого направления зависит</w:t>
      </w:r>
      <w:r>
        <w:rPr>
          <w:rStyle w:val="Zag11"/>
          <w:spacing w:val="2"/>
          <w:sz w:val="24"/>
          <w:szCs w:val="24"/>
        </w:rPr>
        <w:t xml:space="preserve"> </w:t>
      </w:r>
      <w:r w:rsidRPr="00871FD7">
        <w:rPr>
          <w:rStyle w:val="Zag11"/>
          <w:sz w:val="24"/>
          <w:szCs w:val="24"/>
        </w:rPr>
        <w:t>от деятельности каждого педагога.</w:t>
      </w:r>
    </w:p>
    <w:p w:rsidR="00F06FD5" w:rsidRPr="00871FD7" w:rsidRDefault="00F06FD5" w:rsidP="00144962">
      <w:pPr>
        <w:pStyle w:val="a6"/>
        <w:spacing w:line="240" w:lineRule="auto"/>
        <w:rPr>
          <w:rStyle w:val="Zag11"/>
          <w:spacing w:val="2"/>
          <w:sz w:val="24"/>
          <w:szCs w:val="24"/>
        </w:rPr>
      </w:pPr>
      <w:r w:rsidRPr="00871FD7">
        <w:rPr>
          <w:rStyle w:val="Zag11"/>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871FD7">
        <w:rPr>
          <w:rStyle w:val="Zag11"/>
          <w:spacing w:val="-2"/>
          <w:sz w:val="24"/>
          <w:szCs w:val="24"/>
        </w:rPr>
        <w:t xml:space="preserve">и организуемая </w:t>
      </w:r>
      <w:r w:rsidRPr="00871FD7">
        <w:rPr>
          <w:rStyle w:val="Zag11"/>
          <w:spacing w:val="-2"/>
          <w:sz w:val="24"/>
          <w:szCs w:val="24"/>
        </w:rPr>
        <w:lastRenderedPageBreak/>
        <w:t xml:space="preserve">взрослыми: учителями, воспитателями, </w:t>
      </w:r>
      <w:r w:rsidRPr="00871FD7">
        <w:rPr>
          <w:rStyle w:val="Zag11"/>
          <w:sz w:val="24"/>
          <w:szCs w:val="24"/>
        </w:rPr>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871FD7">
        <w:rPr>
          <w:rStyle w:val="Zag11"/>
          <w:spacing w:val="2"/>
          <w:sz w:val="24"/>
          <w:szCs w:val="24"/>
        </w:rPr>
        <w:t>способы и варианты рациональной организации режима дня и двигательной активности, питания, правил личной гигиены.</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3"/>
          <w:sz w:val="24"/>
          <w:szCs w:val="24"/>
        </w:rPr>
        <w:t>Виды учебной деятельности, используемые в урочной и вне</w:t>
      </w:r>
      <w:r w:rsidRPr="00871FD7">
        <w:rPr>
          <w:rStyle w:val="Zag11"/>
          <w:rFonts w:ascii="Times New Roman" w:hAnsi="Times New Roman"/>
          <w:color w:val="auto"/>
          <w:sz w:val="24"/>
          <w:szCs w:val="24"/>
        </w:rPr>
        <w:t>урочной деятельности: ролевые игры, проблемно­ценностное</w:t>
      </w:r>
      <w:r w:rsidRPr="00871FD7">
        <w:rPr>
          <w:rStyle w:val="Zag11"/>
          <w:rFonts w:ascii="Times New Roman" w:hAnsi="Times New Roman"/>
          <w:color w:val="auto"/>
          <w:spacing w:val="2"/>
          <w:sz w:val="24"/>
          <w:szCs w:val="24"/>
        </w:rPr>
        <w:t>и досуговое общение, проектная деятельность, социально­</w:t>
      </w:r>
      <w:r w:rsidRPr="00871FD7">
        <w:rPr>
          <w:rStyle w:val="Zag11"/>
          <w:rFonts w:ascii="Times New Roman" w:hAnsi="Times New Roman"/>
          <w:color w:val="auto"/>
          <w:sz w:val="24"/>
          <w:szCs w:val="24"/>
        </w:rPr>
        <w:t>творческая и общественно полезная практика.</w:t>
      </w:r>
    </w:p>
    <w:p w:rsidR="00F06FD5" w:rsidRPr="00871FD7"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2"/>
          <w:sz w:val="24"/>
          <w:szCs w:val="24"/>
        </w:rPr>
        <w:t>Формы учебной деятельности, используемые при реали</w:t>
      </w:r>
      <w:r w:rsidRPr="00871FD7">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спортивные игры, дни здоровья.</w:t>
      </w:r>
    </w:p>
    <w:p w:rsidR="00F06FD5" w:rsidRDefault="00F06FD5" w:rsidP="00E864E8">
      <w:pPr>
        <w:ind w:right="288" w:firstLine="284"/>
        <w:jc w:val="center"/>
        <w:rPr>
          <w:rStyle w:val="Zag11"/>
          <w:rFonts w:ascii="Times New Roman" w:hAnsi="Times New Roman"/>
          <w:sz w:val="24"/>
          <w:szCs w:val="24"/>
        </w:rPr>
      </w:pPr>
      <w:r w:rsidRPr="00871FD7">
        <w:rPr>
          <w:rStyle w:val="Zag11"/>
          <w:rFonts w:ascii="Times New Roman" w:hAnsi="Times New Roman"/>
          <w:iCs/>
          <w:spacing w:val="2"/>
          <w:sz w:val="24"/>
          <w:szCs w:val="24"/>
        </w:rPr>
        <w:t>Организация физкультурно­оздоровительной работы</w:t>
      </w:r>
      <w:r w:rsidRPr="00871FD7">
        <w:rPr>
          <w:rStyle w:val="Zag11"/>
          <w:rFonts w:ascii="Times New Roman" w:hAnsi="Times New Roman"/>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71FD7">
        <w:rPr>
          <w:rStyle w:val="Zag11"/>
          <w:rFonts w:ascii="Times New Roman" w:hAnsi="Times New Roman"/>
          <w:sz w:val="24"/>
          <w:szCs w:val="24"/>
        </w:rPr>
        <w:t>возможностей организма, сохранение и укрепление здоровья обучающихся и формирование культуры здоровья</w:t>
      </w:r>
      <w:r>
        <w:rPr>
          <w:rStyle w:val="Zag11"/>
          <w:rFonts w:ascii="Times New Roman" w:hAnsi="Times New Roman"/>
          <w:sz w:val="24"/>
          <w:szCs w:val="24"/>
        </w:rPr>
        <w:t>.</w:t>
      </w:r>
    </w:p>
    <w:p w:rsidR="00F06FD5" w:rsidRPr="00F3762C" w:rsidRDefault="00F06FD5" w:rsidP="00E864E8">
      <w:pPr>
        <w:ind w:right="288" w:firstLine="284"/>
        <w:jc w:val="center"/>
        <w:rPr>
          <w:rFonts w:ascii="Times New Roman" w:hAnsi="Times New Roman"/>
          <w:b/>
        </w:rPr>
      </w:pPr>
      <w:r w:rsidRPr="00F3762C">
        <w:rPr>
          <w:rFonts w:ascii="Times New Roman" w:hAnsi="Times New Roman"/>
          <w:b/>
        </w:rPr>
        <w:t>Организация физкультурно-оздоровительной работы</w:t>
      </w:r>
    </w:p>
    <w:tbl>
      <w:tblPr>
        <w:tblW w:w="6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1800"/>
      </w:tblGrid>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 п\п</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Мероприятие </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Сроки проведения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1.</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Праздник «Золотая осень»,</w:t>
            </w:r>
          </w:p>
          <w:p w:rsidR="00101613" w:rsidRPr="00F3762C" w:rsidRDefault="00101613" w:rsidP="00B809D1">
            <w:pPr>
              <w:contextualSpacing/>
              <w:rPr>
                <w:rFonts w:ascii="Times New Roman" w:hAnsi="Times New Roman"/>
              </w:rPr>
            </w:pPr>
            <w:r w:rsidRPr="00F3762C">
              <w:rPr>
                <w:rFonts w:ascii="Times New Roman" w:hAnsi="Times New Roman"/>
              </w:rPr>
              <w:t xml:space="preserve"> 1- 4классы</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октябрь</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2.</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Первенство школы по футболу</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Октябрь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4.</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День здоровья. </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Октябрь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5.</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Первенство школы по Пионерболу</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Ноябрь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6.</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Веселые старты «Сильные, смелые, ловкие», 1-4 классы</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Февраль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7.</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Подготовка к  Всемирному Дню здоровья</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Март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8.</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Акция «Быть здоровым - это модно!»</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Март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9.</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Президентские состязания</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Март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1.</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Участие в первенстве района по футболу </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Сентябрь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2.</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 Мини- проект «Огонёк здоровья»</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 январь</w:t>
            </w:r>
          </w:p>
        </w:tc>
      </w:tr>
      <w:tr w:rsidR="00101613" w:rsidRPr="00F3762C" w:rsidTr="00101613">
        <w:trPr>
          <w:trHeight w:val="541"/>
        </w:trPr>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3.</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Участие в первенстве города по легкой атлетике.</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 xml:space="preserve">Май </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1.</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Волейбол.</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В течение года</w:t>
            </w:r>
          </w:p>
        </w:tc>
      </w:tr>
      <w:tr w:rsidR="00101613" w:rsidRPr="00F3762C" w:rsidTr="00101613">
        <w:tc>
          <w:tcPr>
            <w:tcW w:w="828" w:type="dxa"/>
          </w:tcPr>
          <w:p w:rsidR="00101613" w:rsidRPr="00F3762C" w:rsidRDefault="00101613" w:rsidP="00B809D1">
            <w:pPr>
              <w:contextualSpacing/>
              <w:rPr>
                <w:rFonts w:ascii="Times New Roman" w:hAnsi="Times New Roman"/>
              </w:rPr>
            </w:pPr>
            <w:r w:rsidRPr="00F3762C">
              <w:rPr>
                <w:rFonts w:ascii="Times New Roman" w:hAnsi="Times New Roman"/>
              </w:rPr>
              <w:t>2.</w:t>
            </w:r>
          </w:p>
        </w:tc>
        <w:tc>
          <w:tcPr>
            <w:tcW w:w="4320" w:type="dxa"/>
          </w:tcPr>
          <w:p w:rsidR="00101613" w:rsidRPr="00F3762C" w:rsidRDefault="00101613" w:rsidP="00B809D1">
            <w:pPr>
              <w:contextualSpacing/>
              <w:rPr>
                <w:rFonts w:ascii="Times New Roman" w:hAnsi="Times New Roman"/>
              </w:rPr>
            </w:pPr>
            <w:r w:rsidRPr="00F3762C">
              <w:rPr>
                <w:rFonts w:ascii="Times New Roman" w:hAnsi="Times New Roman"/>
              </w:rPr>
              <w:t>ОФП</w:t>
            </w:r>
          </w:p>
        </w:tc>
        <w:tc>
          <w:tcPr>
            <w:tcW w:w="1800" w:type="dxa"/>
          </w:tcPr>
          <w:p w:rsidR="00101613" w:rsidRPr="00F3762C" w:rsidRDefault="00101613" w:rsidP="00B809D1">
            <w:pPr>
              <w:contextualSpacing/>
              <w:rPr>
                <w:rFonts w:ascii="Times New Roman" w:hAnsi="Times New Roman"/>
              </w:rPr>
            </w:pPr>
            <w:r w:rsidRPr="00F3762C">
              <w:rPr>
                <w:rFonts w:ascii="Times New Roman" w:hAnsi="Times New Roman"/>
              </w:rPr>
              <w:t>В течение года</w:t>
            </w:r>
          </w:p>
        </w:tc>
      </w:tr>
    </w:tbl>
    <w:p w:rsidR="00F06FD5" w:rsidRPr="00F3762C" w:rsidRDefault="00F06FD5" w:rsidP="003D7173">
      <w:pPr>
        <w:pStyle w:val="a6"/>
        <w:spacing w:line="240" w:lineRule="auto"/>
        <w:rPr>
          <w:sz w:val="24"/>
          <w:szCs w:val="24"/>
        </w:rPr>
      </w:pPr>
      <w:r w:rsidRPr="00F3762C">
        <w:rPr>
          <w:sz w:val="24"/>
          <w:szCs w:val="24"/>
        </w:rPr>
        <w:t xml:space="preserve">  В летнее время в школе организована детская оздоровительная площадка.  Здесь  во время летних каникул школьники находятся под опекой педагогов и получают возможность проводить свободное время по режиму. </w:t>
      </w:r>
    </w:p>
    <w:p w:rsidR="00F06FD5" w:rsidRPr="00F3762C" w:rsidRDefault="00F06FD5" w:rsidP="003D7173">
      <w:pPr>
        <w:pStyle w:val="a6"/>
        <w:spacing w:line="240" w:lineRule="auto"/>
        <w:rPr>
          <w:sz w:val="24"/>
          <w:szCs w:val="24"/>
        </w:rPr>
      </w:pPr>
      <w:r w:rsidRPr="00F3762C">
        <w:rPr>
          <w:sz w:val="24"/>
          <w:szCs w:val="24"/>
        </w:rPr>
        <w:t xml:space="preserve">     Богатство природных ресурсов  используется учителями для  целевых экскурсий  при проведении уроков ИЗО, литературы, музыки, природоведения, всё это, оказывает позитивное воздействие на нервную систему ребёнка, способствует активному  отдыху, эмоциональному  воспитанию, формирует потребность в общении с природой.   </w:t>
      </w:r>
    </w:p>
    <w:p w:rsidR="00F06FD5" w:rsidRPr="00F3762C" w:rsidRDefault="00F06FD5" w:rsidP="005623EE">
      <w:pPr>
        <w:pStyle w:val="ac"/>
        <w:spacing w:line="240" w:lineRule="auto"/>
        <w:ind w:firstLine="454"/>
        <w:rPr>
          <w:rStyle w:val="Zag11"/>
          <w:rFonts w:ascii="Times New Roman" w:hAnsi="Times New Roman"/>
          <w:b/>
          <w:iCs/>
          <w:color w:val="auto"/>
          <w:spacing w:val="2"/>
          <w:sz w:val="24"/>
          <w:szCs w:val="24"/>
        </w:rPr>
      </w:pPr>
      <w:r w:rsidRPr="00F3762C">
        <w:rPr>
          <w:rStyle w:val="Zag11"/>
          <w:rFonts w:ascii="Times New Roman" w:hAnsi="Times New Roman"/>
          <w:b/>
          <w:iCs/>
          <w:color w:val="auto"/>
          <w:spacing w:val="2"/>
          <w:sz w:val="24"/>
          <w:szCs w:val="24"/>
        </w:rPr>
        <w:t>Работа с родителями (законными представителями)</w:t>
      </w:r>
    </w:p>
    <w:p w:rsidR="00F06FD5" w:rsidRPr="00F3762C" w:rsidRDefault="00F06FD5" w:rsidP="008F2C5F">
      <w:pPr>
        <w:numPr>
          <w:ilvl w:val="2"/>
          <w:numId w:val="10"/>
        </w:numPr>
        <w:spacing w:after="0" w:line="240" w:lineRule="auto"/>
        <w:ind w:right="288" w:firstLine="284"/>
        <w:jc w:val="center"/>
        <w:rPr>
          <w:rFonts w:ascii="Times New Roman" w:hAnsi="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369"/>
        <w:gridCol w:w="1800"/>
        <w:gridCol w:w="2160"/>
      </w:tblGrid>
      <w:tr w:rsidR="00F06FD5" w:rsidRPr="00F3762C" w:rsidTr="00B809D1">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 п\п</w:t>
            </w: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Мероприятие </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Сроки проведения </w:t>
            </w: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Ответственный </w:t>
            </w:r>
          </w:p>
        </w:tc>
      </w:tr>
      <w:tr w:rsidR="00F06FD5" w:rsidRPr="00F3762C" w:rsidTr="00B809D1">
        <w:trPr>
          <w:trHeight w:val="510"/>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1.</w:t>
            </w:r>
          </w:p>
          <w:p w:rsidR="00F06FD5" w:rsidRPr="00F3762C" w:rsidRDefault="00F06FD5" w:rsidP="00B809D1">
            <w:pPr>
              <w:contextualSpacing/>
              <w:rPr>
                <w:rFonts w:ascii="Times New Roman" w:hAnsi="Times New Roman"/>
              </w:rPr>
            </w:pP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Включение в повестку родительских собраний выступлений по темам оздоровления учащихся  </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Ноябрь, январь, апрель</w:t>
            </w:r>
          </w:p>
          <w:p w:rsidR="00F06FD5" w:rsidRPr="00F3762C" w:rsidRDefault="00F06FD5" w:rsidP="00B809D1">
            <w:pPr>
              <w:contextualSpacing/>
              <w:rPr>
                <w:rFonts w:ascii="Times New Roman" w:hAnsi="Times New Roman"/>
              </w:rPr>
            </w:pPr>
          </w:p>
        </w:tc>
        <w:tc>
          <w:tcPr>
            <w:tcW w:w="2160" w:type="dxa"/>
          </w:tcPr>
          <w:p w:rsidR="00F06FD5" w:rsidRPr="00F3762C" w:rsidRDefault="00410D95" w:rsidP="00410D95">
            <w:pPr>
              <w:contextualSpacing/>
              <w:rPr>
                <w:rFonts w:ascii="Times New Roman" w:hAnsi="Times New Roman"/>
              </w:rPr>
            </w:pPr>
            <w:r>
              <w:rPr>
                <w:rFonts w:ascii="Times New Roman" w:hAnsi="Times New Roman"/>
              </w:rPr>
              <w:t>Зав.филиалом</w:t>
            </w:r>
          </w:p>
        </w:tc>
      </w:tr>
      <w:tr w:rsidR="00F06FD5" w:rsidRPr="00F3762C" w:rsidTr="00B809D1">
        <w:trPr>
          <w:trHeight w:val="570"/>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lastRenderedPageBreak/>
              <w:t>2.</w:t>
            </w:r>
          </w:p>
          <w:p w:rsidR="00F06FD5" w:rsidRPr="00F3762C" w:rsidRDefault="00F06FD5" w:rsidP="00B809D1">
            <w:pPr>
              <w:contextualSpacing/>
              <w:rPr>
                <w:rFonts w:ascii="Times New Roman" w:hAnsi="Times New Roman"/>
              </w:rPr>
            </w:pP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Приглашение на родительские собрания медицинских работников </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По  плану</w:t>
            </w:r>
          </w:p>
          <w:p w:rsidR="00F06FD5" w:rsidRPr="00F3762C" w:rsidRDefault="00F06FD5" w:rsidP="00B809D1">
            <w:pPr>
              <w:contextualSpacing/>
              <w:rPr>
                <w:rFonts w:ascii="Times New Roman" w:hAnsi="Times New Roman"/>
              </w:rPr>
            </w:pP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Классные  руководители,</w:t>
            </w:r>
          </w:p>
          <w:p w:rsidR="00F06FD5" w:rsidRPr="00F3762C" w:rsidRDefault="00F06FD5" w:rsidP="00B809D1">
            <w:pPr>
              <w:contextualSpacing/>
              <w:rPr>
                <w:rFonts w:ascii="Times New Roman" w:hAnsi="Times New Roman"/>
              </w:rPr>
            </w:pPr>
            <w:r w:rsidRPr="00F3762C">
              <w:rPr>
                <w:rFonts w:ascii="Times New Roman" w:hAnsi="Times New Roman"/>
              </w:rPr>
              <w:t xml:space="preserve">медработники </w:t>
            </w:r>
          </w:p>
        </w:tc>
      </w:tr>
      <w:tr w:rsidR="00F06FD5" w:rsidRPr="00F3762C" w:rsidTr="00B809D1">
        <w:trPr>
          <w:trHeight w:val="375"/>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3.</w:t>
            </w: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Организация индивидуальных консультаций для родителей</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В течение</w:t>
            </w:r>
          </w:p>
          <w:p w:rsidR="00F06FD5" w:rsidRPr="00F3762C" w:rsidRDefault="00F06FD5" w:rsidP="00B809D1">
            <w:pPr>
              <w:contextualSpacing/>
              <w:rPr>
                <w:rFonts w:ascii="Times New Roman" w:hAnsi="Times New Roman"/>
              </w:rPr>
            </w:pPr>
            <w:r w:rsidRPr="00F3762C">
              <w:rPr>
                <w:rFonts w:ascii="Times New Roman" w:hAnsi="Times New Roman"/>
              </w:rPr>
              <w:t>года</w:t>
            </w: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Классные руководители</w:t>
            </w:r>
          </w:p>
        </w:tc>
      </w:tr>
      <w:tr w:rsidR="00F06FD5" w:rsidRPr="00F3762C" w:rsidTr="00B809D1">
        <w:trPr>
          <w:trHeight w:val="675"/>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4.</w:t>
            </w:r>
          </w:p>
          <w:p w:rsidR="00F06FD5" w:rsidRPr="00F3762C" w:rsidRDefault="00F06FD5" w:rsidP="00B809D1">
            <w:pPr>
              <w:contextualSpacing/>
              <w:rPr>
                <w:rFonts w:ascii="Times New Roman" w:hAnsi="Times New Roman"/>
              </w:rPr>
            </w:pP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Выступление на родительских собраниях по результатам диагностики</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По плану </w:t>
            </w: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Классные руководители</w:t>
            </w:r>
          </w:p>
        </w:tc>
      </w:tr>
      <w:tr w:rsidR="00F06FD5" w:rsidRPr="00F3762C" w:rsidTr="00B809D1">
        <w:trPr>
          <w:trHeight w:val="510"/>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5. </w:t>
            </w:r>
          </w:p>
          <w:p w:rsidR="00F06FD5" w:rsidRPr="00F3762C" w:rsidRDefault="00F06FD5" w:rsidP="00B809D1">
            <w:pPr>
              <w:contextualSpacing/>
              <w:rPr>
                <w:rFonts w:ascii="Times New Roman" w:hAnsi="Times New Roman"/>
              </w:rPr>
            </w:pP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Участие родителей на спортивно-оздоровительных мероприятиях </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По  плану</w:t>
            </w:r>
          </w:p>
          <w:p w:rsidR="00F06FD5" w:rsidRPr="00F3762C" w:rsidRDefault="00F06FD5" w:rsidP="00B809D1">
            <w:pPr>
              <w:contextualSpacing/>
              <w:rPr>
                <w:rFonts w:ascii="Times New Roman" w:hAnsi="Times New Roman"/>
              </w:rPr>
            </w:pP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Классные руководители </w:t>
            </w:r>
          </w:p>
        </w:tc>
      </w:tr>
      <w:tr w:rsidR="00F06FD5" w:rsidRPr="00F3762C" w:rsidTr="00F3762C">
        <w:trPr>
          <w:trHeight w:val="550"/>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4.</w:t>
            </w:r>
          </w:p>
          <w:p w:rsidR="00F06FD5" w:rsidRPr="00F3762C" w:rsidRDefault="00F06FD5" w:rsidP="00B809D1">
            <w:pPr>
              <w:contextualSpacing/>
              <w:rPr>
                <w:rFonts w:ascii="Times New Roman" w:hAnsi="Times New Roman"/>
              </w:rPr>
            </w:pPr>
          </w:p>
        </w:tc>
        <w:tc>
          <w:tcPr>
            <w:tcW w:w="4369"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Родительский лекторий </w:t>
            </w:r>
          </w:p>
        </w:tc>
        <w:tc>
          <w:tcPr>
            <w:tcW w:w="1800" w:type="dxa"/>
          </w:tcPr>
          <w:p w:rsidR="00F06FD5" w:rsidRPr="00F3762C" w:rsidRDefault="00F06FD5" w:rsidP="00B809D1">
            <w:pPr>
              <w:contextualSpacing/>
              <w:rPr>
                <w:rFonts w:ascii="Times New Roman" w:hAnsi="Times New Roman"/>
              </w:rPr>
            </w:pPr>
            <w:r w:rsidRPr="00F3762C">
              <w:rPr>
                <w:rFonts w:ascii="Times New Roman" w:hAnsi="Times New Roman"/>
              </w:rPr>
              <w:t xml:space="preserve">Раз в четверть </w:t>
            </w:r>
          </w:p>
        </w:tc>
        <w:tc>
          <w:tcPr>
            <w:tcW w:w="2160" w:type="dxa"/>
          </w:tcPr>
          <w:p w:rsidR="00F06FD5" w:rsidRPr="00F3762C" w:rsidRDefault="00F06FD5" w:rsidP="00B809D1">
            <w:pPr>
              <w:contextualSpacing/>
              <w:rPr>
                <w:rFonts w:ascii="Times New Roman" w:hAnsi="Times New Roman"/>
              </w:rPr>
            </w:pPr>
            <w:r w:rsidRPr="00F3762C">
              <w:rPr>
                <w:rFonts w:ascii="Times New Roman" w:hAnsi="Times New Roman"/>
              </w:rPr>
              <w:t>Классные руководители</w:t>
            </w:r>
          </w:p>
        </w:tc>
      </w:tr>
      <w:tr w:rsidR="00F06FD5" w:rsidRPr="00F3762C" w:rsidTr="00B809D1">
        <w:trPr>
          <w:trHeight w:val="585"/>
        </w:trPr>
        <w:tc>
          <w:tcPr>
            <w:tcW w:w="851" w:type="dxa"/>
          </w:tcPr>
          <w:p w:rsidR="00F06FD5" w:rsidRPr="00F3762C" w:rsidRDefault="00F06FD5" w:rsidP="00B809D1">
            <w:pPr>
              <w:contextualSpacing/>
              <w:rPr>
                <w:rFonts w:ascii="Times New Roman" w:hAnsi="Times New Roman"/>
              </w:rPr>
            </w:pPr>
            <w:r w:rsidRPr="00F3762C">
              <w:rPr>
                <w:rFonts w:ascii="Times New Roman" w:hAnsi="Times New Roman"/>
              </w:rPr>
              <w:t>5</w:t>
            </w:r>
          </w:p>
        </w:tc>
        <w:tc>
          <w:tcPr>
            <w:tcW w:w="4369" w:type="dxa"/>
          </w:tcPr>
          <w:p w:rsidR="00F06FD5" w:rsidRPr="00F3762C" w:rsidRDefault="00F06FD5" w:rsidP="00B809D1">
            <w:pPr>
              <w:contextualSpacing/>
              <w:rPr>
                <w:rFonts w:ascii="Times New Roman" w:hAnsi="Times New Roman"/>
              </w:rPr>
            </w:pPr>
            <w:r w:rsidRPr="00F3762C">
              <w:rPr>
                <w:rStyle w:val="Zag11"/>
                <w:rFonts w:ascii="Times New Roman" w:hAnsi="Times New Roman"/>
                <w:spacing w:val="-2"/>
              </w:rPr>
              <w:t>Занятий по профилактике вред</w:t>
            </w:r>
            <w:r w:rsidRPr="00F3762C">
              <w:rPr>
                <w:rStyle w:val="Zag11"/>
                <w:rFonts w:ascii="Times New Roman" w:hAnsi="Times New Roman"/>
              </w:rPr>
              <w:t>ных привычек</w:t>
            </w:r>
          </w:p>
        </w:tc>
        <w:tc>
          <w:tcPr>
            <w:tcW w:w="1800" w:type="dxa"/>
          </w:tcPr>
          <w:p w:rsidR="00F06FD5" w:rsidRPr="00F3762C" w:rsidRDefault="00F06FD5" w:rsidP="001B7BC0">
            <w:pPr>
              <w:contextualSpacing/>
              <w:rPr>
                <w:rFonts w:ascii="Times New Roman" w:hAnsi="Times New Roman"/>
              </w:rPr>
            </w:pPr>
            <w:r w:rsidRPr="00F3762C">
              <w:rPr>
                <w:rFonts w:ascii="Times New Roman" w:hAnsi="Times New Roman"/>
              </w:rPr>
              <w:t>В течение</w:t>
            </w:r>
          </w:p>
          <w:p w:rsidR="00F06FD5" w:rsidRPr="00F3762C" w:rsidRDefault="00F06FD5" w:rsidP="001B7BC0">
            <w:pPr>
              <w:contextualSpacing/>
              <w:rPr>
                <w:rFonts w:ascii="Times New Roman" w:hAnsi="Times New Roman"/>
              </w:rPr>
            </w:pPr>
            <w:r w:rsidRPr="00F3762C">
              <w:rPr>
                <w:rFonts w:ascii="Times New Roman" w:hAnsi="Times New Roman"/>
              </w:rPr>
              <w:t>года</w:t>
            </w:r>
          </w:p>
        </w:tc>
        <w:tc>
          <w:tcPr>
            <w:tcW w:w="2160" w:type="dxa"/>
          </w:tcPr>
          <w:p w:rsidR="00F06FD5" w:rsidRPr="00F3762C" w:rsidRDefault="00F06FD5" w:rsidP="001B7BC0">
            <w:pPr>
              <w:contextualSpacing/>
              <w:rPr>
                <w:rFonts w:ascii="Times New Roman" w:hAnsi="Times New Roman"/>
              </w:rPr>
            </w:pPr>
            <w:r w:rsidRPr="00F3762C">
              <w:rPr>
                <w:rFonts w:ascii="Times New Roman" w:hAnsi="Times New Roman"/>
              </w:rPr>
              <w:t>Классные руководители</w:t>
            </w:r>
          </w:p>
        </w:tc>
      </w:tr>
    </w:tbl>
    <w:p w:rsidR="00F06FD5" w:rsidRPr="00871FD7" w:rsidRDefault="00F06FD5" w:rsidP="00194E37">
      <w:pPr>
        <w:pStyle w:val="ac"/>
        <w:spacing w:line="240" w:lineRule="auto"/>
        <w:ind w:firstLine="454"/>
        <w:rPr>
          <w:rStyle w:val="Zag11"/>
          <w:sz w:val="24"/>
        </w:rPr>
      </w:pPr>
    </w:p>
    <w:p w:rsidR="00F06FD5" w:rsidRPr="00871FD7" w:rsidRDefault="00F06FD5" w:rsidP="003D7F3F">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2"/>
          <w:sz w:val="24"/>
          <w:szCs w:val="24"/>
        </w:rPr>
        <w:t>Эффективность реализации этого направления зависит</w:t>
      </w:r>
      <w:r w:rsidRPr="00871FD7">
        <w:rPr>
          <w:rStyle w:val="Zag11"/>
          <w:rFonts w:ascii="Times New Roman" w:hAnsi="Times New Roman"/>
          <w:color w:val="auto"/>
          <w:sz w:val="24"/>
          <w:szCs w:val="24"/>
        </w:rPr>
        <w:t>от</w:t>
      </w:r>
      <w:r w:rsidRPr="00871FD7">
        <w:rPr>
          <w:rStyle w:val="Zag11"/>
          <w:rFonts w:ascii="Times New Roman" w:hAnsi="Times New Roman"/>
          <w:color w:val="auto"/>
          <w:spacing w:val="2"/>
          <w:sz w:val="24"/>
          <w:szCs w:val="24"/>
        </w:rPr>
        <w:t xml:space="preserve">деятельности администрации </w:t>
      </w:r>
      <w:r w:rsidRPr="00871FD7">
        <w:rPr>
          <w:rStyle w:val="Zag11"/>
          <w:rFonts w:ascii="Times New Roman" w:hAnsi="Times New Roman"/>
          <w:color w:val="auto"/>
          <w:spacing w:val="-3"/>
          <w:sz w:val="24"/>
          <w:szCs w:val="24"/>
        </w:rPr>
        <w:t xml:space="preserve">образовательной организации </w:t>
      </w:r>
      <w:r w:rsidRPr="00871FD7">
        <w:rPr>
          <w:rStyle w:val="Zag11"/>
          <w:rFonts w:ascii="Times New Roman" w:hAnsi="Times New Roman"/>
          <w:color w:val="auto"/>
          <w:sz w:val="24"/>
          <w:szCs w:val="24"/>
        </w:rPr>
        <w:t>всех педагогов.</w:t>
      </w:r>
    </w:p>
    <w:p w:rsidR="00F06FD5" w:rsidRPr="00871FD7" w:rsidRDefault="00F06FD5" w:rsidP="005623EE">
      <w:pPr>
        <w:pStyle w:val="ac"/>
        <w:spacing w:line="240" w:lineRule="auto"/>
        <w:ind w:firstLine="454"/>
        <w:rPr>
          <w:rStyle w:val="Zag11"/>
          <w:rFonts w:ascii="Times New Roman" w:hAnsi="Times New Roman"/>
          <w:color w:val="auto"/>
          <w:spacing w:val="-3"/>
          <w:sz w:val="24"/>
          <w:szCs w:val="24"/>
        </w:rPr>
      </w:pPr>
      <w:r w:rsidRPr="00871FD7">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871FD7">
        <w:rPr>
          <w:rStyle w:val="Zag11"/>
          <w:rFonts w:ascii="Times New Roman" w:hAnsi="Times New Roman"/>
          <w:b/>
          <w:color w:val="auto"/>
          <w:spacing w:val="-3"/>
          <w:sz w:val="24"/>
          <w:szCs w:val="24"/>
        </w:rPr>
        <w:t>образовательной организации</w:t>
      </w:r>
    </w:p>
    <w:p w:rsidR="00F06FD5" w:rsidRPr="00871FD7" w:rsidRDefault="00410D95" w:rsidP="005623EE">
      <w:pPr>
        <w:pStyle w:val="ac"/>
        <w:spacing w:line="240" w:lineRule="auto"/>
        <w:ind w:firstLine="454"/>
        <w:rPr>
          <w:rStyle w:val="Zag11"/>
          <w:rFonts w:ascii="Times New Roman" w:hAnsi="Times New Roman"/>
          <w:color w:val="auto"/>
          <w:sz w:val="24"/>
          <w:szCs w:val="24"/>
        </w:rPr>
      </w:pPr>
      <w:r>
        <w:rPr>
          <w:rStyle w:val="Zag11"/>
          <w:rFonts w:ascii="Times New Roman" w:hAnsi="Times New Roman"/>
          <w:color w:val="auto"/>
          <w:spacing w:val="-3"/>
          <w:sz w:val="24"/>
          <w:szCs w:val="24"/>
        </w:rPr>
        <w:t>Школа</w:t>
      </w:r>
      <w:r w:rsidR="00F06FD5">
        <w:rPr>
          <w:rStyle w:val="Zag11"/>
          <w:rFonts w:ascii="Times New Roman" w:hAnsi="Times New Roman"/>
          <w:color w:val="auto"/>
          <w:spacing w:val="-3"/>
          <w:sz w:val="24"/>
          <w:szCs w:val="24"/>
        </w:rPr>
        <w:t xml:space="preserve"> </w:t>
      </w:r>
      <w:r w:rsidR="00F06FD5" w:rsidRPr="00871FD7">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F06FD5" w:rsidRDefault="00F06FD5" w:rsidP="005623EE">
      <w:pPr>
        <w:pStyle w:val="ac"/>
        <w:spacing w:line="240" w:lineRule="auto"/>
        <w:ind w:firstLine="454"/>
        <w:rPr>
          <w:rStyle w:val="Zag11"/>
          <w:rFonts w:ascii="Times New Roman" w:hAnsi="Times New Roman"/>
          <w:color w:val="auto"/>
          <w:sz w:val="24"/>
          <w:szCs w:val="24"/>
        </w:rPr>
      </w:pPr>
      <w:r w:rsidRPr="00871FD7">
        <w:rPr>
          <w:rStyle w:val="Zag11"/>
          <w:rFonts w:ascii="Times New Roman" w:hAnsi="Times New Roman"/>
          <w:color w:val="auto"/>
          <w:spacing w:val="2"/>
          <w:sz w:val="24"/>
          <w:szCs w:val="24"/>
        </w:rPr>
        <w:t>В целях получения объективных данных о результатах</w:t>
      </w:r>
      <w:r w:rsidRPr="00871FD7">
        <w:rPr>
          <w:rStyle w:val="Zag11"/>
          <w:rFonts w:ascii="Times New Roman" w:hAnsi="Times New Roman"/>
          <w:color w:val="auto"/>
          <w:spacing w:val="2"/>
          <w:sz w:val="24"/>
          <w:szCs w:val="24"/>
        </w:rPr>
        <w:br/>
      </w:r>
      <w:r w:rsidRPr="00871FD7">
        <w:rPr>
          <w:rStyle w:val="Zag11"/>
          <w:rFonts w:ascii="Times New Roman" w:hAnsi="Times New Roman"/>
          <w:color w:val="auto"/>
          <w:sz w:val="24"/>
          <w:szCs w:val="24"/>
        </w:rPr>
        <w:t xml:space="preserve">реализации программы и необходимости её коррекции </w:t>
      </w:r>
      <w:r>
        <w:rPr>
          <w:rStyle w:val="Zag11"/>
          <w:rFonts w:ascii="Times New Roman" w:hAnsi="Times New Roman"/>
          <w:color w:val="auto"/>
          <w:sz w:val="24"/>
          <w:szCs w:val="24"/>
        </w:rPr>
        <w:t>систематически проводится</w:t>
      </w:r>
      <w:r w:rsidRPr="00871FD7">
        <w:rPr>
          <w:rStyle w:val="Zag11"/>
          <w:rFonts w:ascii="Times New Roman" w:hAnsi="Times New Roman"/>
          <w:color w:val="auto"/>
          <w:sz w:val="24"/>
          <w:szCs w:val="24"/>
        </w:rPr>
        <w:t xml:space="preserve"> мониторинг</w:t>
      </w:r>
      <w:r>
        <w:rPr>
          <w:rStyle w:val="Zag11"/>
          <w:rFonts w:ascii="Times New Roman" w:hAnsi="Times New Roman"/>
          <w:color w:val="auto"/>
          <w:sz w:val="24"/>
          <w:szCs w:val="24"/>
        </w:rPr>
        <w:t xml:space="preserve">: </w:t>
      </w:r>
    </w:p>
    <w:p w:rsidR="00F06FD5" w:rsidRDefault="00F06FD5" w:rsidP="008F2C5F">
      <w:pPr>
        <w:pStyle w:val="ac"/>
        <w:numPr>
          <w:ilvl w:val="0"/>
          <w:numId w:val="11"/>
        </w:numPr>
        <w:spacing w:line="240" w:lineRule="auto"/>
        <w:rPr>
          <w:rStyle w:val="Zag11"/>
          <w:rFonts w:ascii="Times New Roman" w:hAnsi="Times New Roman"/>
          <w:color w:val="auto"/>
          <w:sz w:val="24"/>
          <w:szCs w:val="24"/>
        </w:rPr>
      </w:pPr>
      <w:r>
        <w:rPr>
          <w:rStyle w:val="Zag11"/>
          <w:rFonts w:ascii="Times New Roman" w:hAnsi="Times New Roman"/>
          <w:color w:val="auto"/>
          <w:sz w:val="24"/>
          <w:szCs w:val="24"/>
        </w:rPr>
        <w:t>Мониторинг состояния здоровья обучающихся.</w:t>
      </w:r>
    </w:p>
    <w:p w:rsidR="00F06FD5" w:rsidRPr="003D7173" w:rsidRDefault="00F06FD5" w:rsidP="008F2C5F">
      <w:pPr>
        <w:pStyle w:val="ac"/>
        <w:numPr>
          <w:ilvl w:val="0"/>
          <w:numId w:val="11"/>
        </w:numPr>
        <w:spacing w:line="240" w:lineRule="auto"/>
        <w:rPr>
          <w:rStyle w:val="Zag11"/>
          <w:rFonts w:ascii="Times New Roman" w:hAnsi="Times New Roman"/>
          <w:color w:val="auto"/>
          <w:sz w:val="24"/>
          <w:szCs w:val="24"/>
        </w:rPr>
      </w:pPr>
      <w:r w:rsidRPr="00871FD7">
        <w:rPr>
          <w:rStyle w:val="Zag11"/>
          <w:rFonts w:ascii="Times New Roman" w:hAnsi="Times New Roman"/>
          <w:color w:val="auto"/>
          <w:sz w:val="24"/>
          <w:szCs w:val="24"/>
        </w:rPr>
        <w:t xml:space="preserve">Мониторинг </w:t>
      </w:r>
      <w:r>
        <w:rPr>
          <w:rStyle w:val="Zag11"/>
          <w:sz w:val="24"/>
        </w:rPr>
        <w:t>уровня физической подготовленности.</w:t>
      </w:r>
    </w:p>
    <w:p w:rsidR="00F06FD5" w:rsidRDefault="00F06FD5" w:rsidP="008F2C5F">
      <w:pPr>
        <w:pStyle w:val="ac"/>
        <w:numPr>
          <w:ilvl w:val="0"/>
          <w:numId w:val="11"/>
        </w:numPr>
        <w:spacing w:line="240" w:lineRule="auto"/>
        <w:rPr>
          <w:rStyle w:val="Zag11"/>
          <w:rFonts w:ascii="Times New Roman" w:hAnsi="Times New Roman"/>
          <w:color w:val="auto"/>
          <w:sz w:val="24"/>
          <w:szCs w:val="24"/>
        </w:rPr>
      </w:pPr>
      <w:r>
        <w:rPr>
          <w:rStyle w:val="Zag11"/>
          <w:sz w:val="24"/>
        </w:rPr>
        <w:t>Мониторинг питания.</w:t>
      </w:r>
    </w:p>
    <w:p w:rsidR="00F06FD5" w:rsidRPr="00871FD7" w:rsidRDefault="00F06FD5" w:rsidP="008F2C5F">
      <w:pPr>
        <w:pStyle w:val="210"/>
        <w:numPr>
          <w:ilvl w:val="0"/>
          <w:numId w:val="11"/>
        </w:numPr>
        <w:spacing w:line="240" w:lineRule="auto"/>
        <w:rPr>
          <w:rStyle w:val="Zag11"/>
          <w:sz w:val="24"/>
        </w:rPr>
      </w:pPr>
      <w:r>
        <w:rPr>
          <w:rStyle w:val="Zag11"/>
          <w:sz w:val="24"/>
        </w:rPr>
        <w:t xml:space="preserve"> Мониторинг </w:t>
      </w:r>
      <w:r w:rsidRPr="00871FD7">
        <w:rPr>
          <w:rStyle w:val="Zag11"/>
          <w:sz w:val="24"/>
        </w:rPr>
        <w:t>динамики показателей количест</w:t>
      </w:r>
      <w:r>
        <w:rPr>
          <w:rStyle w:val="Zag11"/>
          <w:sz w:val="24"/>
        </w:rPr>
        <w:t>ва пропусков занятий по болезни.</w:t>
      </w:r>
    </w:p>
    <w:p w:rsidR="00F06FD5" w:rsidRPr="000A7EB7" w:rsidRDefault="00F06FD5" w:rsidP="008F2C5F">
      <w:pPr>
        <w:pStyle w:val="ac"/>
        <w:numPr>
          <w:ilvl w:val="0"/>
          <w:numId w:val="11"/>
        </w:numPr>
        <w:spacing w:line="240" w:lineRule="auto"/>
        <w:rPr>
          <w:rStyle w:val="Zag11"/>
          <w:rFonts w:ascii="Times New Roman" w:hAnsi="Times New Roman"/>
          <w:bCs/>
          <w:sz w:val="24"/>
          <w:szCs w:val="24"/>
          <w:u w:val="single"/>
        </w:rPr>
      </w:pPr>
      <w:r>
        <w:rPr>
          <w:rStyle w:val="Zag11"/>
          <w:rFonts w:ascii="Times New Roman" w:hAnsi="Times New Roman"/>
          <w:color w:val="auto"/>
          <w:sz w:val="24"/>
          <w:szCs w:val="24"/>
        </w:rPr>
        <w:t xml:space="preserve"> Мониторинг </w:t>
      </w:r>
      <w:r>
        <w:rPr>
          <w:rStyle w:val="Zag11"/>
          <w:spacing w:val="2"/>
          <w:sz w:val="24"/>
        </w:rPr>
        <w:t>повышения</w:t>
      </w:r>
      <w:r w:rsidRPr="00871FD7">
        <w:rPr>
          <w:rStyle w:val="Zag11"/>
          <w:spacing w:val="2"/>
          <w:sz w:val="24"/>
        </w:rPr>
        <w:t xml:space="preserve"> уровня культуры межличностного общения</w:t>
      </w:r>
      <w:r>
        <w:rPr>
          <w:rStyle w:val="Zag11"/>
          <w:sz w:val="24"/>
        </w:rPr>
        <w:t>.</w:t>
      </w:r>
    </w:p>
    <w:p w:rsidR="00F06FD5" w:rsidRPr="000A7EB7" w:rsidRDefault="00F06FD5" w:rsidP="008F2C5F">
      <w:pPr>
        <w:pStyle w:val="af9"/>
        <w:numPr>
          <w:ilvl w:val="0"/>
          <w:numId w:val="11"/>
        </w:numPr>
        <w:rPr>
          <w:rStyle w:val="Zag11"/>
        </w:rPr>
      </w:pPr>
      <w:r w:rsidRPr="000A7EB7">
        <w:rPr>
          <w:rStyle w:val="Zag11"/>
        </w:rPr>
        <w:t xml:space="preserve">Мониторинг </w:t>
      </w:r>
      <w:r w:rsidRPr="000A7EB7">
        <w:t>определение уровня сформированности экологической культуры младших школьников.</w:t>
      </w:r>
    </w:p>
    <w:p w:rsidR="00F06FD5" w:rsidRPr="00FB6CE6" w:rsidRDefault="00F06FD5" w:rsidP="000A7EB7">
      <w:pPr>
        <w:shd w:val="clear" w:color="auto" w:fill="FFFFFF"/>
        <w:rPr>
          <w:rFonts w:ascii="Times New Roman" w:hAnsi="Times New Roman"/>
          <w:bCs/>
          <w:sz w:val="24"/>
          <w:szCs w:val="28"/>
        </w:rPr>
      </w:pPr>
      <w:r w:rsidRPr="003663FB">
        <w:rPr>
          <w:rFonts w:ascii="Times New Roman" w:hAnsi="Times New Roman"/>
          <w:b/>
          <w:sz w:val="24"/>
          <w:szCs w:val="28"/>
        </w:rPr>
        <w:t>Инструментарий мониторинга</w:t>
      </w:r>
      <w:r w:rsidRPr="0069055D">
        <w:rPr>
          <w:rFonts w:ascii="Times New Roman" w:hAnsi="Times New Roman"/>
          <w:sz w:val="24"/>
          <w:szCs w:val="28"/>
        </w:rPr>
        <w:t xml:space="preserve">: </w:t>
      </w:r>
      <w:r>
        <w:rPr>
          <w:rFonts w:ascii="Times New Roman" w:hAnsi="Times New Roman"/>
          <w:sz w:val="24"/>
          <w:szCs w:val="28"/>
        </w:rPr>
        <w:t>анкеты; тестирование; опросы;</w:t>
      </w:r>
      <w:r w:rsidRPr="0069055D">
        <w:rPr>
          <w:rFonts w:ascii="Times New Roman" w:hAnsi="Times New Roman"/>
          <w:sz w:val="24"/>
          <w:szCs w:val="28"/>
        </w:rPr>
        <w:t xml:space="preserve"> наблюдения</w:t>
      </w:r>
      <w:r>
        <w:rPr>
          <w:rFonts w:ascii="Times New Roman" w:hAnsi="Times New Roman"/>
          <w:sz w:val="24"/>
          <w:szCs w:val="28"/>
        </w:rPr>
        <w:t>; диагностические методики (проводит классный руководитель);</w:t>
      </w:r>
      <w:r w:rsidRPr="0069055D">
        <w:rPr>
          <w:rFonts w:ascii="Times New Roman" w:hAnsi="Times New Roman"/>
          <w:sz w:val="24"/>
          <w:szCs w:val="28"/>
        </w:rPr>
        <w:t>компле</w:t>
      </w:r>
      <w:r>
        <w:rPr>
          <w:rFonts w:ascii="Times New Roman" w:hAnsi="Times New Roman"/>
          <w:sz w:val="24"/>
          <w:szCs w:val="28"/>
        </w:rPr>
        <w:t>ксная оценка состояния здоровья (проводит медработник); оценка функционального состояния и уровня физической подготовленности (проводит учитель физической культуры); анализ данных медицинских осмотров; анализ  данных</w:t>
      </w:r>
      <w:r w:rsidRPr="0069055D">
        <w:rPr>
          <w:rFonts w:ascii="Times New Roman" w:hAnsi="Times New Roman"/>
          <w:sz w:val="24"/>
          <w:szCs w:val="28"/>
        </w:rPr>
        <w:t xml:space="preserve"> по  сезонной заболеваемости, по </w:t>
      </w:r>
      <w:r w:rsidRPr="0069055D">
        <w:rPr>
          <w:rFonts w:ascii="Times New Roman" w:hAnsi="Times New Roman"/>
          <w:bCs/>
          <w:sz w:val="24"/>
          <w:szCs w:val="28"/>
        </w:rPr>
        <w:t>распространённости астенических сос</w:t>
      </w:r>
      <w:r>
        <w:rPr>
          <w:rFonts w:ascii="Times New Roman" w:hAnsi="Times New Roman"/>
          <w:bCs/>
          <w:sz w:val="24"/>
          <w:szCs w:val="28"/>
        </w:rPr>
        <w:t>тояний и вегетативных нарушений, по группам здоровья, по школьному травматизму (проводит заместитель директора);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 (проводит заместитель директора).</w:t>
      </w:r>
    </w:p>
    <w:p w:rsidR="00F06FD5" w:rsidRPr="00B809D1" w:rsidRDefault="00F06FD5" w:rsidP="00FB6CE6">
      <w:pPr>
        <w:pStyle w:val="a6"/>
        <w:spacing w:line="240" w:lineRule="auto"/>
        <w:rPr>
          <w:b/>
          <w:sz w:val="24"/>
          <w:szCs w:val="24"/>
        </w:rPr>
      </w:pPr>
      <w:r w:rsidRPr="00B809D1">
        <w:rPr>
          <w:b/>
          <w:sz w:val="24"/>
          <w:szCs w:val="24"/>
        </w:rPr>
        <w:t>Анкета</w:t>
      </w:r>
      <w:r>
        <w:rPr>
          <w:b/>
          <w:sz w:val="24"/>
          <w:szCs w:val="24"/>
        </w:rPr>
        <w:t xml:space="preserve"> </w:t>
      </w:r>
      <w:r w:rsidRPr="00B809D1">
        <w:rPr>
          <w:b/>
          <w:sz w:val="24"/>
          <w:szCs w:val="24"/>
        </w:rPr>
        <w:t>(для выявления отношения детей к своему здоровью)</w:t>
      </w:r>
    </w:p>
    <w:p w:rsidR="00F06FD5" w:rsidRPr="00B809D1" w:rsidRDefault="00F06FD5" w:rsidP="00B809D1">
      <w:pPr>
        <w:pStyle w:val="a6"/>
        <w:spacing w:line="240" w:lineRule="auto"/>
        <w:rPr>
          <w:sz w:val="24"/>
          <w:szCs w:val="24"/>
        </w:rPr>
      </w:pPr>
      <w:r w:rsidRPr="00B809D1">
        <w:rPr>
          <w:sz w:val="24"/>
          <w:szCs w:val="24"/>
        </w:rPr>
        <w:t>1.Как ты считаешь, такие недомогания, как головокружение, головная боль, боли в спине, висках, ногах, усталость глаз, связаны:</w:t>
      </w:r>
    </w:p>
    <w:p w:rsidR="00F06FD5" w:rsidRPr="00B809D1" w:rsidRDefault="00F06FD5" w:rsidP="00B809D1">
      <w:pPr>
        <w:pStyle w:val="a6"/>
        <w:spacing w:line="240" w:lineRule="auto"/>
        <w:rPr>
          <w:sz w:val="24"/>
          <w:szCs w:val="24"/>
        </w:rPr>
      </w:pPr>
      <w:r w:rsidRPr="00B809D1">
        <w:rPr>
          <w:sz w:val="24"/>
          <w:szCs w:val="24"/>
        </w:rPr>
        <w:t>а) с учебой в школе</w:t>
      </w:r>
    </w:p>
    <w:p w:rsidR="00F06FD5" w:rsidRPr="00B809D1" w:rsidRDefault="00F06FD5" w:rsidP="00B809D1">
      <w:pPr>
        <w:pStyle w:val="a6"/>
        <w:spacing w:line="240" w:lineRule="auto"/>
        <w:rPr>
          <w:sz w:val="24"/>
          <w:szCs w:val="24"/>
        </w:rPr>
      </w:pPr>
      <w:r w:rsidRPr="00B809D1">
        <w:rPr>
          <w:sz w:val="24"/>
          <w:szCs w:val="24"/>
        </w:rPr>
        <w:t>б) большим количеством уроков и заданий?</w:t>
      </w:r>
    </w:p>
    <w:p w:rsidR="00F06FD5" w:rsidRPr="00B809D1" w:rsidRDefault="00F06FD5" w:rsidP="00B809D1">
      <w:pPr>
        <w:pStyle w:val="a6"/>
        <w:spacing w:line="240" w:lineRule="auto"/>
        <w:rPr>
          <w:sz w:val="24"/>
          <w:szCs w:val="24"/>
        </w:rPr>
      </w:pPr>
      <w:r w:rsidRPr="00B809D1">
        <w:rPr>
          <w:sz w:val="24"/>
          <w:szCs w:val="24"/>
        </w:rPr>
        <w:t>в) длинной зимой?</w:t>
      </w:r>
    </w:p>
    <w:p w:rsidR="00F06FD5" w:rsidRPr="00B809D1" w:rsidRDefault="00F06FD5" w:rsidP="00B809D1">
      <w:pPr>
        <w:pStyle w:val="a6"/>
        <w:spacing w:line="240" w:lineRule="auto"/>
        <w:rPr>
          <w:sz w:val="24"/>
          <w:szCs w:val="24"/>
        </w:rPr>
      </w:pPr>
      <w:r w:rsidRPr="00B809D1">
        <w:rPr>
          <w:sz w:val="24"/>
          <w:szCs w:val="24"/>
        </w:rPr>
        <w:t>г) началом какой – либо болезни, простуды</w:t>
      </w:r>
    </w:p>
    <w:p w:rsidR="00F06FD5" w:rsidRPr="00B809D1" w:rsidRDefault="00F06FD5" w:rsidP="00B809D1">
      <w:pPr>
        <w:pStyle w:val="a6"/>
        <w:spacing w:line="240" w:lineRule="auto"/>
        <w:rPr>
          <w:sz w:val="24"/>
          <w:szCs w:val="24"/>
        </w:rPr>
      </w:pPr>
      <w:r w:rsidRPr="00B809D1">
        <w:rPr>
          <w:sz w:val="24"/>
          <w:szCs w:val="24"/>
        </w:rPr>
        <w:t>2.       Посещаешь ли ты школу:</w:t>
      </w:r>
    </w:p>
    <w:p w:rsidR="00F06FD5" w:rsidRPr="00B809D1" w:rsidRDefault="00F06FD5" w:rsidP="00B809D1">
      <w:pPr>
        <w:pStyle w:val="a6"/>
        <w:spacing w:line="240" w:lineRule="auto"/>
        <w:rPr>
          <w:sz w:val="24"/>
          <w:szCs w:val="24"/>
        </w:rPr>
      </w:pPr>
      <w:r w:rsidRPr="00B809D1">
        <w:rPr>
          <w:sz w:val="24"/>
          <w:szCs w:val="24"/>
        </w:rPr>
        <w:t>А) при насморке и головной боли</w:t>
      </w:r>
    </w:p>
    <w:p w:rsidR="00F06FD5" w:rsidRPr="00B809D1" w:rsidRDefault="00F06FD5" w:rsidP="00B809D1">
      <w:pPr>
        <w:pStyle w:val="a6"/>
        <w:spacing w:line="240" w:lineRule="auto"/>
        <w:rPr>
          <w:sz w:val="24"/>
          <w:szCs w:val="24"/>
        </w:rPr>
      </w:pPr>
      <w:r w:rsidRPr="00B809D1">
        <w:rPr>
          <w:sz w:val="24"/>
          <w:szCs w:val="24"/>
        </w:rPr>
        <w:t>Б) невысокой температуре</w:t>
      </w:r>
    </w:p>
    <w:p w:rsidR="00F06FD5" w:rsidRPr="00B809D1" w:rsidRDefault="00F06FD5" w:rsidP="00B809D1">
      <w:pPr>
        <w:pStyle w:val="a6"/>
        <w:spacing w:line="240" w:lineRule="auto"/>
        <w:rPr>
          <w:sz w:val="24"/>
          <w:szCs w:val="24"/>
        </w:rPr>
      </w:pPr>
      <w:r w:rsidRPr="00B809D1">
        <w:rPr>
          <w:sz w:val="24"/>
          <w:szCs w:val="24"/>
        </w:rPr>
        <w:t>В) кашле и плохом самочувствии</w:t>
      </w:r>
    </w:p>
    <w:p w:rsidR="00F06FD5" w:rsidRPr="00B809D1" w:rsidRDefault="00F06FD5" w:rsidP="00B809D1">
      <w:pPr>
        <w:pStyle w:val="a6"/>
        <w:spacing w:line="240" w:lineRule="auto"/>
        <w:rPr>
          <w:sz w:val="24"/>
          <w:szCs w:val="24"/>
        </w:rPr>
      </w:pPr>
      <w:r w:rsidRPr="00B809D1">
        <w:rPr>
          <w:sz w:val="24"/>
          <w:szCs w:val="24"/>
        </w:rPr>
        <w:lastRenderedPageBreak/>
        <w:t>3.        При плохом самочувствии обращаешься к врачу?</w:t>
      </w:r>
    </w:p>
    <w:p w:rsidR="00F06FD5" w:rsidRPr="00B809D1" w:rsidRDefault="00F06FD5" w:rsidP="00B809D1">
      <w:pPr>
        <w:pStyle w:val="a6"/>
        <w:spacing w:line="240" w:lineRule="auto"/>
        <w:rPr>
          <w:sz w:val="24"/>
          <w:szCs w:val="24"/>
        </w:rPr>
      </w:pPr>
      <w:r w:rsidRPr="00B809D1">
        <w:rPr>
          <w:sz w:val="24"/>
          <w:szCs w:val="24"/>
        </w:rPr>
        <w:t>А) да</w:t>
      </w:r>
      <w:r w:rsidRPr="00B809D1">
        <w:rPr>
          <w:sz w:val="24"/>
          <w:szCs w:val="24"/>
        </w:rPr>
        <w:tab/>
        <w:t>Б) нет</w:t>
      </w:r>
    </w:p>
    <w:p w:rsidR="00F06FD5" w:rsidRPr="00B809D1" w:rsidRDefault="00F06FD5" w:rsidP="00B809D1">
      <w:pPr>
        <w:pStyle w:val="a6"/>
        <w:spacing w:line="240" w:lineRule="auto"/>
        <w:rPr>
          <w:sz w:val="24"/>
          <w:szCs w:val="24"/>
        </w:rPr>
      </w:pPr>
      <w:r w:rsidRPr="00B809D1">
        <w:rPr>
          <w:sz w:val="24"/>
          <w:szCs w:val="24"/>
        </w:rPr>
        <w:t>4.        Стараешься ли сидеть за партой:</w:t>
      </w:r>
    </w:p>
    <w:p w:rsidR="00F06FD5" w:rsidRPr="00B809D1" w:rsidRDefault="00F06FD5" w:rsidP="00B809D1">
      <w:pPr>
        <w:pStyle w:val="a6"/>
        <w:spacing w:line="240" w:lineRule="auto"/>
        <w:rPr>
          <w:sz w:val="24"/>
          <w:szCs w:val="24"/>
        </w:rPr>
      </w:pPr>
      <w:r w:rsidRPr="00B809D1">
        <w:rPr>
          <w:sz w:val="24"/>
          <w:szCs w:val="24"/>
        </w:rPr>
        <w:t>А) всегда правильно</w:t>
      </w:r>
      <w:r w:rsidRPr="00B809D1">
        <w:rPr>
          <w:sz w:val="24"/>
          <w:szCs w:val="24"/>
        </w:rPr>
        <w:tab/>
      </w:r>
      <w:r w:rsidRPr="00B809D1">
        <w:rPr>
          <w:sz w:val="24"/>
          <w:szCs w:val="24"/>
        </w:rPr>
        <w:tab/>
        <w:t>Б) иногда</w:t>
      </w:r>
      <w:r w:rsidRPr="00B809D1">
        <w:rPr>
          <w:sz w:val="24"/>
          <w:szCs w:val="24"/>
        </w:rPr>
        <w:tab/>
        <w:t>В) сидишь как удобно</w:t>
      </w:r>
    </w:p>
    <w:p w:rsidR="00F06FD5" w:rsidRPr="00B809D1" w:rsidRDefault="00F06FD5" w:rsidP="00B809D1">
      <w:pPr>
        <w:pStyle w:val="a6"/>
        <w:spacing w:line="240" w:lineRule="auto"/>
        <w:rPr>
          <w:sz w:val="24"/>
          <w:szCs w:val="24"/>
        </w:rPr>
      </w:pPr>
      <w:r w:rsidRPr="00B809D1">
        <w:rPr>
          <w:sz w:val="24"/>
          <w:szCs w:val="24"/>
        </w:rPr>
        <w:t>5. Режим дня ты соблюдаешь:</w:t>
      </w:r>
    </w:p>
    <w:p w:rsidR="00F06FD5" w:rsidRPr="00B809D1" w:rsidRDefault="00F06FD5" w:rsidP="00B809D1">
      <w:pPr>
        <w:pStyle w:val="a6"/>
        <w:spacing w:line="240" w:lineRule="auto"/>
        <w:rPr>
          <w:sz w:val="24"/>
          <w:szCs w:val="24"/>
        </w:rPr>
      </w:pPr>
      <w:r w:rsidRPr="00B809D1">
        <w:rPr>
          <w:sz w:val="24"/>
          <w:szCs w:val="24"/>
        </w:rPr>
        <w:t>А) всегда</w:t>
      </w:r>
      <w:r w:rsidRPr="00B809D1">
        <w:rPr>
          <w:sz w:val="24"/>
          <w:szCs w:val="24"/>
        </w:rPr>
        <w:tab/>
        <w:t>Б) иногда, когда напоминают родители</w:t>
      </w:r>
      <w:r w:rsidRPr="00B809D1">
        <w:rPr>
          <w:sz w:val="24"/>
          <w:szCs w:val="24"/>
        </w:rPr>
        <w:tab/>
        <w:t>В) встаешь и ложишься, когда захочешь</w:t>
      </w:r>
    </w:p>
    <w:p w:rsidR="00F06FD5" w:rsidRPr="00B809D1" w:rsidRDefault="00F06FD5" w:rsidP="00B809D1">
      <w:pPr>
        <w:pStyle w:val="a6"/>
        <w:spacing w:line="240" w:lineRule="auto"/>
        <w:rPr>
          <w:sz w:val="24"/>
          <w:szCs w:val="24"/>
        </w:rPr>
      </w:pPr>
      <w:r w:rsidRPr="00B809D1">
        <w:rPr>
          <w:sz w:val="24"/>
          <w:szCs w:val="24"/>
        </w:rPr>
        <w:t>6. Твой день начинается:</w:t>
      </w:r>
    </w:p>
    <w:p w:rsidR="00F06FD5" w:rsidRPr="00B809D1" w:rsidRDefault="00F06FD5" w:rsidP="00B809D1">
      <w:pPr>
        <w:pStyle w:val="a6"/>
        <w:spacing w:line="240" w:lineRule="auto"/>
        <w:rPr>
          <w:sz w:val="24"/>
          <w:szCs w:val="24"/>
        </w:rPr>
      </w:pPr>
      <w:r w:rsidRPr="00B809D1">
        <w:rPr>
          <w:sz w:val="24"/>
          <w:szCs w:val="24"/>
        </w:rPr>
        <w:t>А) с зарядки</w:t>
      </w:r>
      <w:r w:rsidRPr="00B809D1">
        <w:rPr>
          <w:sz w:val="24"/>
          <w:szCs w:val="24"/>
        </w:rPr>
        <w:tab/>
        <w:t>Б) водных процедур</w:t>
      </w:r>
      <w:r w:rsidRPr="00B809D1">
        <w:rPr>
          <w:sz w:val="24"/>
          <w:szCs w:val="24"/>
        </w:rPr>
        <w:tab/>
        <w:t>В) просмотра телевизора</w:t>
      </w:r>
    </w:p>
    <w:p w:rsidR="00F06FD5" w:rsidRPr="00B809D1" w:rsidRDefault="00F06FD5" w:rsidP="00B809D1">
      <w:pPr>
        <w:pStyle w:val="a6"/>
        <w:spacing w:line="240" w:lineRule="auto"/>
        <w:rPr>
          <w:sz w:val="24"/>
          <w:szCs w:val="24"/>
        </w:rPr>
      </w:pPr>
      <w:r w:rsidRPr="00B809D1">
        <w:rPr>
          <w:sz w:val="24"/>
          <w:szCs w:val="24"/>
        </w:rPr>
        <w:t>7. Как ты считаешь, чаще болеют:</w:t>
      </w:r>
    </w:p>
    <w:p w:rsidR="00F06FD5" w:rsidRPr="00B809D1" w:rsidRDefault="00F06FD5" w:rsidP="00B809D1">
      <w:pPr>
        <w:pStyle w:val="a6"/>
        <w:spacing w:line="240" w:lineRule="auto"/>
        <w:rPr>
          <w:sz w:val="24"/>
          <w:szCs w:val="24"/>
        </w:rPr>
      </w:pPr>
      <w:r w:rsidRPr="00B809D1">
        <w:rPr>
          <w:sz w:val="24"/>
          <w:szCs w:val="24"/>
        </w:rPr>
        <w:t>А) полные люди</w:t>
      </w:r>
      <w:r w:rsidRPr="00B809D1">
        <w:rPr>
          <w:sz w:val="24"/>
          <w:szCs w:val="24"/>
        </w:rPr>
        <w:tab/>
        <w:t>Б) люди, которые едят много овощей и фруктов</w:t>
      </w:r>
    </w:p>
    <w:p w:rsidR="00F06FD5" w:rsidRPr="00B809D1" w:rsidRDefault="00F06FD5" w:rsidP="00B809D1">
      <w:pPr>
        <w:pStyle w:val="a6"/>
        <w:spacing w:line="240" w:lineRule="auto"/>
        <w:rPr>
          <w:sz w:val="24"/>
          <w:szCs w:val="24"/>
        </w:rPr>
      </w:pPr>
      <w:r w:rsidRPr="00B809D1">
        <w:rPr>
          <w:sz w:val="24"/>
          <w:szCs w:val="24"/>
        </w:rPr>
        <w:t>В) люди, которые много двигаются и бывают на улице</w:t>
      </w:r>
    </w:p>
    <w:p w:rsidR="00F06FD5" w:rsidRPr="00B809D1" w:rsidRDefault="00F06FD5" w:rsidP="00B809D1">
      <w:pPr>
        <w:pStyle w:val="a6"/>
        <w:spacing w:line="240" w:lineRule="auto"/>
        <w:rPr>
          <w:sz w:val="24"/>
          <w:szCs w:val="24"/>
        </w:rPr>
      </w:pPr>
      <w:r w:rsidRPr="00B809D1">
        <w:rPr>
          <w:sz w:val="24"/>
          <w:szCs w:val="24"/>
        </w:rPr>
        <w:t>8. Моешь ли ты руки перед едой?</w:t>
      </w:r>
    </w:p>
    <w:p w:rsidR="00F06FD5" w:rsidRPr="00B809D1" w:rsidRDefault="00F06FD5" w:rsidP="00B809D1">
      <w:pPr>
        <w:pStyle w:val="a6"/>
        <w:spacing w:line="240" w:lineRule="auto"/>
        <w:rPr>
          <w:sz w:val="24"/>
          <w:szCs w:val="24"/>
        </w:rPr>
      </w:pPr>
      <w:r w:rsidRPr="00B809D1">
        <w:rPr>
          <w:sz w:val="24"/>
          <w:szCs w:val="24"/>
        </w:rPr>
        <w:t>А) да</w:t>
      </w:r>
      <w:r w:rsidRPr="00B809D1">
        <w:rPr>
          <w:sz w:val="24"/>
          <w:szCs w:val="24"/>
        </w:rPr>
        <w:tab/>
        <w:t>Б) нет</w:t>
      </w:r>
    </w:p>
    <w:p w:rsidR="00F06FD5" w:rsidRPr="00B809D1" w:rsidRDefault="00F06FD5" w:rsidP="00B809D1">
      <w:pPr>
        <w:pStyle w:val="a6"/>
        <w:spacing w:line="240" w:lineRule="auto"/>
        <w:rPr>
          <w:sz w:val="24"/>
          <w:szCs w:val="24"/>
        </w:rPr>
      </w:pPr>
      <w:r w:rsidRPr="00B809D1">
        <w:rPr>
          <w:sz w:val="24"/>
          <w:szCs w:val="24"/>
        </w:rPr>
        <w:t>9. Ты чистишь зубы:</w:t>
      </w:r>
    </w:p>
    <w:p w:rsidR="00F06FD5" w:rsidRPr="00B809D1" w:rsidRDefault="00F06FD5" w:rsidP="00B809D1">
      <w:pPr>
        <w:pStyle w:val="a6"/>
        <w:spacing w:line="240" w:lineRule="auto"/>
        <w:rPr>
          <w:sz w:val="24"/>
          <w:szCs w:val="24"/>
        </w:rPr>
      </w:pPr>
      <w:r w:rsidRPr="00B809D1">
        <w:rPr>
          <w:sz w:val="24"/>
          <w:szCs w:val="24"/>
        </w:rPr>
        <w:t>А) утром</w:t>
      </w:r>
      <w:r w:rsidRPr="00B809D1">
        <w:rPr>
          <w:sz w:val="24"/>
          <w:szCs w:val="24"/>
        </w:rPr>
        <w:tab/>
        <w:t>Б) утром и вечером</w:t>
      </w:r>
      <w:r w:rsidRPr="00B809D1">
        <w:rPr>
          <w:sz w:val="24"/>
          <w:szCs w:val="24"/>
        </w:rPr>
        <w:tab/>
      </w:r>
      <w:r w:rsidRPr="00B809D1">
        <w:rPr>
          <w:sz w:val="24"/>
          <w:szCs w:val="24"/>
        </w:rPr>
        <w:tab/>
        <w:t>В) всегда после еды</w:t>
      </w:r>
      <w:r w:rsidRPr="00B809D1">
        <w:rPr>
          <w:sz w:val="24"/>
          <w:szCs w:val="24"/>
        </w:rPr>
        <w:tab/>
      </w:r>
      <w:r w:rsidRPr="00B809D1">
        <w:rPr>
          <w:sz w:val="24"/>
          <w:szCs w:val="24"/>
        </w:rPr>
        <w:tab/>
        <w:t>Г) никогда</w:t>
      </w:r>
    </w:p>
    <w:p w:rsidR="00F06FD5" w:rsidRPr="00B809D1" w:rsidRDefault="00F06FD5" w:rsidP="00B809D1">
      <w:pPr>
        <w:pStyle w:val="a6"/>
        <w:spacing w:line="240" w:lineRule="auto"/>
        <w:rPr>
          <w:sz w:val="24"/>
          <w:szCs w:val="24"/>
        </w:rPr>
      </w:pPr>
      <w:r w:rsidRPr="00B809D1">
        <w:rPr>
          <w:sz w:val="24"/>
          <w:szCs w:val="24"/>
        </w:rPr>
        <w:t>10. Ты предпочитаешь, есть каждый день:</w:t>
      </w:r>
    </w:p>
    <w:p w:rsidR="00F06FD5" w:rsidRPr="00B809D1" w:rsidRDefault="00F06FD5" w:rsidP="00B809D1">
      <w:pPr>
        <w:pStyle w:val="a6"/>
        <w:spacing w:line="240" w:lineRule="auto"/>
        <w:rPr>
          <w:sz w:val="24"/>
          <w:szCs w:val="24"/>
        </w:rPr>
      </w:pPr>
      <w:r w:rsidRPr="00B809D1">
        <w:rPr>
          <w:sz w:val="24"/>
          <w:szCs w:val="24"/>
        </w:rPr>
        <w:t>А) бутерброды с чаем</w:t>
      </w:r>
      <w:r w:rsidRPr="00B809D1">
        <w:rPr>
          <w:sz w:val="24"/>
          <w:szCs w:val="24"/>
        </w:rPr>
        <w:tab/>
        <w:t>Б) чипсы и колу</w:t>
      </w:r>
      <w:r w:rsidRPr="00B809D1">
        <w:rPr>
          <w:sz w:val="24"/>
          <w:szCs w:val="24"/>
        </w:rPr>
        <w:tab/>
        <w:t>В) еду из «Макдоналдса»</w:t>
      </w:r>
    </w:p>
    <w:p w:rsidR="00F06FD5" w:rsidRPr="00B809D1" w:rsidRDefault="00F06FD5" w:rsidP="00B809D1">
      <w:pPr>
        <w:pStyle w:val="a6"/>
        <w:spacing w:line="240" w:lineRule="auto"/>
        <w:rPr>
          <w:sz w:val="24"/>
          <w:szCs w:val="24"/>
        </w:rPr>
      </w:pPr>
      <w:r w:rsidRPr="00B809D1">
        <w:rPr>
          <w:sz w:val="24"/>
          <w:szCs w:val="24"/>
        </w:rPr>
        <w:t>Г) кашу и суп</w:t>
      </w:r>
      <w:r w:rsidRPr="00B809D1">
        <w:rPr>
          <w:sz w:val="24"/>
          <w:szCs w:val="24"/>
        </w:rPr>
        <w:tab/>
      </w:r>
      <w:r w:rsidRPr="00B809D1">
        <w:rPr>
          <w:sz w:val="24"/>
          <w:szCs w:val="24"/>
        </w:rPr>
        <w:tab/>
        <w:t>Д) больше фруктов и овощей</w:t>
      </w:r>
    </w:p>
    <w:p w:rsidR="00F06FD5" w:rsidRPr="002B35CB" w:rsidRDefault="00F06FD5" w:rsidP="00B809D1">
      <w:pPr>
        <w:pStyle w:val="a6"/>
        <w:spacing w:line="240" w:lineRule="auto"/>
        <w:rPr>
          <w:b/>
          <w:sz w:val="24"/>
          <w:szCs w:val="24"/>
        </w:rPr>
      </w:pPr>
      <w:r w:rsidRPr="002B35CB">
        <w:rPr>
          <w:b/>
          <w:sz w:val="24"/>
          <w:szCs w:val="24"/>
        </w:rPr>
        <w:t xml:space="preserve">Анкета </w:t>
      </w:r>
    </w:p>
    <w:p w:rsidR="00F06FD5" w:rsidRPr="002B35CB" w:rsidRDefault="00F06FD5" w:rsidP="00B809D1">
      <w:pPr>
        <w:pStyle w:val="a6"/>
        <w:spacing w:line="240" w:lineRule="auto"/>
        <w:rPr>
          <w:b/>
          <w:sz w:val="24"/>
          <w:szCs w:val="24"/>
        </w:rPr>
      </w:pPr>
      <w:r w:rsidRPr="002B35CB">
        <w:rPr>
          <w:b/>
          <w:sz w:val="24"/>
          <w:szCs w:val="24"/>
        </w:rPr>
        <w:t>Цель: определение уровня сформированности экологической культуры младших школьников.</w:t>
      </w:r>
    </w:p>
    <w:p w:rsidR="00F06FD5" w:rsidRPr="00B809D1" w:rsidRDefault="00F06FD5" w:rsidP="00B809D1">
      <w:pPr>
        <w:pStyle w:val="a6"/>
        <w:spacing w:line="240" w:lineRule="auto"/>
        <w:rPr>
          <w:sz w:val="24"/>
          <w:szCs w:val="24"/>
        </w:rPr>
      </w:pPr>
      <w:r w:rsidRPr="00B809D1">
        <w:rPr>
          <w:sz w:val="24"/>
          <w:szCs w:val="24"/>
        </w:rPr>
        <w:t>1. Что такое природа?</w:t>
      </w:r>
    </w:p>
    <w:p w:rsidR="00F06FD5" w:rsidRPr="00B809D1" w:rsidRDefault="00F06FD5" w:rsidP="00B809D1">
      <w:pPr>
        <w:pStyle w:val="a6"/>
        <w:spacing w:line="240" w:lineRule="auto"/>
        <w:rPr>
          <w:sz w:val="24"/>
          <w:szCs w:val="24"/>
        </w:rPr>
      </w:pPr>
      <w:r w:rsidRPr="00B809D1">
        <w:rPr>
          <w:sz w:val="24"/>
          <w:szCs w:val="24"/>
        </w:rPr>
        <w:t>2. Что природа дает человеку?</w:t>
      </w:r>
    </w:p>
    <w:p w:rsidR="00F06FD5" w:rsidRPr="00B809D1" w:rsidRDefault="00F06FD5" w:rsidP="00B809D1">
      <w:pPr>
        <w:pStyle w:val="a6"/>
        <w:spacing w:line="240" w:lineRule="auto"/>
        <w:rPr>
          <w:sz w:val="24"/>
          <w:szCs w:val="24"/>
        </w:rPr>
      </w:pPr>
      <w:r w:rsidRPr="00B809D1">
        <w:rPr>
          <w:sz w:val="24"/>
          <w:szCs w:val="24"/>
        </w:rPr>
        <w:t>3. Как вы оцениваете состояние окружающей среды в вашей местности?</w:t>
      </w:r>
    </w:p>
    <w:p w:rsidR="00F06FD5" w:rsidRPr="00B809D1" w:rsidRDefault="00F06FD5" w:rsidP="00B809D1">
      <w:pPr>
        <w:pStyle w:val="a6"/>
        <w:spacing w:line="240" w:lineRule="auto"/>
        <w:rPr>
          <w:sz w:val="24"/>
          <w:szCs w:val="24"/>
        </w:rPr>
      </w:pPr>
      <w:r w:rsidRPr="00B809D1">
        <w:rPr>
          <w:sz w:val="24"/>
          <w:szCs w:val="24"/>
        </w:rPr>
        <w:t>4. Каким образом человек разрушает природу?</w:t>
      </w:r>
    </w:p>
    <w:p w:rsidR="00F06FD5" w:rsidRPr="00B809D1" w:rsidRDefault="00F06FD5" w:rsidP="00B809D1">
      <w:pPr>
        <w:pStyle w:val="a6"/>
        <w:spacing w:line="240" w:lineRule="auto"/>
        <w:rPr>
          <w:sz w:val="24"/>
          <w:szCs w:val="24"/>
        </w:rPr>
      </w:pPr>
      <w:r w:rsidRPr="00B809D1">
        <w:rPr>
          <w:sz w:val="24"/>
          <w:szCs w:val="24"/>
        </w:rPr>
        <w:t>5. Какие насекомые появляются весной первыми?</w:t>
      </w:r>
    </w:p>
    <w:p w:rsidR="00F06FD5" w:rsidRPr="00B809D1" w:rsidRDefault="00F06FD5" w:rsidP="00B809D1">
      <w:pPr>
        <w:pStyle w:val="a6"/>
        <w:spacing w:line="240" w:lineRule="auto"/>
        <w:rPr>
          <w:sz w:val="24"/>
          <w:szCs w:val="24"/>
        </w:rPr>
      </w:pPr>
      <w:r w:rsidRPr="00B809D1">
        <w:rPr>
          <w:sz w:val="24"/>
          <w:szCs w:val="24"/>
        </w:rPr>
        <w:t>6. Какие животные занесены в "Красную книгу" нашей страны?</w:t>
      </w:r>
    </w:p>
    <w:p w:rsidR="00F06FD5" w:rsidRPr="00B809D1" w:rsidRDefault="00F06FD5" w:rsidP="00B809D1">
      <w:pPr>
        <w:pStyle w:val="a6"/>
        <w:spacing w:line="240" w:lineRule="auto"/>
        <w:rPr>
          <w:sz w:val="24"/>
          <w:szCs w:val="24"/>
        </w:rPr>
      </w:pPr>
      <w:r w:rsidRPr="00B809D1">
        <w:rPr>
          <w:sz w:val="24"/>
          <w:szCs w:val="24"/>
        </w:rPr>
        <w:t>7. Назовите охраняемые растения вашей местности.</w:t>
      </w:r>
    </w:p>
    <w:p w:rsidR="00F06FD5" w:rsidRPr="00B809D1" w:rsidRDefault="00F06FD5" w:rsidP="00B809D1">
      <w:pPr>
        <w:pStyle w:val="a6"/>
        <w:spacing w:line="240" w:lineRule="auto"/>
        <w:rPr>
          <w:sz w:val="24"/>
          <w:szCs w:val="24"/>
        </w:rPr>
      </w:pPr>
      <w:r w:rsidRPr="00B809D1">
        <w:rPr>
          <w:sz w:val="24"/>
          <w:szCs w:val="24"/>
        </w:rPr>
        <w:t>8. Что такое фотоохота?</w:t>
      </w:r>
    </w:p>
    <w:p w:rsidR="00F06FD5" w:rsidRPr="00B809D1" w:rsidRDefault="00F06FD5" w:rsidP="00B809D1">
      <w:pPr>
        <w:pStyle w:val="a6"/>
        <w:spacing w:line="240" w:lineRule="auto"/>
        <w:rPr>
          <w:sz w:val="24"/>
          <w:szCs w:val="24"/>
        </w:rPr>
      </w:pPr>
      <w:r w:rsidRPr="00B809D1">
        <w:rPr>
          <w:sz w:val="24"/>
          <w:szCs w:val="24"/>
        </w:rPr>
        <w:t>9. Что могут сделать дети для охраны природы?</w:t>
      </w:r>
    </w:p>
    <w:p w:rsidR="00F06FD5" w:rsidRPr="002B35CB" w:rsidRDefault="00F06FD5" w:rsidP="00B809D1">
      <w:pPr>
        <w:pStyle w:val="a6"/>
        <w:spacing w:line="240" w:lineRule="auto"/>
        <w:rPr>
          <w:b/>
          <w:sz w:val="24"/>
          <w:szCs w:val="24"/>
        </w:rPr>
      </w:pPr>
      <w:r w:rsidRPr="002B35CB">
        <w:rPr>
          <w:b/>
          <w:sz w:val="24"/>
          <w:szCs w:val="24"/>
        </w:rPr>
        <w:t>Анкета для учащихся 3-4 классов</w:t>
      </w:r>
    </w:p>
    <w:p w:rsidR="00F06FD5" w:rsidRPr="002B35CB" w:rsidRDefault="00F06FD5" w:rsidP="00B809D1">
      <w:pPr>
        <w:pStyle w:val="a6"/>
        <w:spacing w:line="240" w:lineRule="auto"/>
        <w:rPr>
          <w:b/>
          <w:sz w:val="24"/>
          <w:szCs w:val="24"/>
        </w:rPr>
      </w:pPr>
      <w:r w:rsidRPr="002B35CB">
        <w:rPr>
          <w:b/>
          <w:sz w:val="24"/>
          <w:szCs w:val="24"/>
        </w:rPr>
        <w:t>«Отношение детей к ценности здоровья и здорового образа жизни»</w:t>
      </w:r>
    </w:p>
    <w:p w:rsidR="00F06FD5" w:rsidRPr="00B809D1" w:rsidRDefault="00F06FD5" w:rsidP="00B809D1">
      <w:pPr>
        <w:pStyle w:val="a6"/>
        <w:spacing w:line="240" w:lineRule="auto"/>
        <w:rPr>
          <w:sz w:val="24"/>
          <w:szCs w:val="24"/>
        </w:rPr>
      </w:pPr>
      <w:r w:rsidRPr="00B809D1">
        <w:rPr>
          <w:sz w:val="24"/>
          <w:szCs w:val="24"/>
        </w:rPr>
        <w:t>Внимательно прочитай и ответь на вопросы</w:t>
      </w:r>
    </w:p>
    <w:p w:rsidR="00F06FD5" w:rsidRPr="00B809D1" w:rsidRDefault="00F06FD5" w:rsidP="00B809D1">
      <w:pPr>
        <w:pStyle w:val="a6"/>
        <w:spacing w:line="240" w:lineRule="auto"/>
        <w:rPr>
          <w:sz w:val="24"/>
          <w:szCs w:val="24"/>
        </w:rPr>
      </w:pPr>
      <w:r w:rsidRPr="00B809D1">
        <w:rPr>
          <w:sz w:val="24"/>
          <w:szCs w:val="24"/>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F06FD5" w:rsidRPr="00B809D1" w:rsidRDefault="00F06FD5" w:rsidP="00B809D1">
      <w:pPr>
        <w:pStyle w:val="a6"/>
        <w:spacing w:line="240" w:lineRule="auto"/>
        <w:rPr>
          <w:sz w:val="24"/>
          <w:szCs w:val="24"/>
        </w:rPr>
      </w:pPr>
      <w:r w:rsidRPr="00B809D1">
        <w:rPr>
          <w:sz w:val="24"/>
          <w:szCs w:val="24"/>
        </w:rPr>
        <w:t>Мыло, зубная паста, мочалка, зубная щетка шампунь тапочки, полотенце для тела</w:t>
      </w:r>
    </w:p>
    <w:p w:rsidR="00F06FD5" w:rsidRPr="00B809D1" w:rsidRDefault="00F06FD5" w:rsidP="00B809D1">
      <w:pPr>
        <w:pStyle w:val="a6"/>
        <w:spacing w:line="240" w:lineRule="auto"/>
        <w:rPr>
          <w:sz w:val="24"/>
          <w:szCs w:val="24"/>
        </w:rPr>
      </w:pPr>
      <w:r w:rsidRPr="00B809D1">
        <w:rPr>
          <w:sz w:val="24"/>
          <w:szCs w:val="24"/>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F06FD5" w:rsidRPr="00B809D1" w:rsidRDefault="00F06FD5" w:rsidP="00B809D1">
      <w:pPr>
        <w:pStyle w:val="a6"/>
        <w:spacing w:line="240" w:lineRule="auto"/>
        <w:rPr>
          <w:sz w:val="24"/>
          <w:szCs w:val="24"/>
        </w:rPr>
      </w:pPr>
      <w:r w:rsidRPr="00B809D1">
        <w:rPr>
          <w:sz w:val="24"/>
          <w:szCs w:val="24"/>
        </w:rPr>
        <w:t xml:space="preserve">Завтрак 8.00 </w:t>
      </w:r>
    </w:p>
    <w:p w:rsidR="00F06FD5" w:rsidRPr="00B809D1" w:rsidRDefault="00F06FD5" w:rsidP="00B809D1">
      <w:pPr>
        <w:pStyle w:val="a6"/>
        <w:spacing w:line="240" w:lineRule="auto"/>
        <w:rPr>
          <w:sz w:val="24"/>
          <w:szCs w:val="24"/>
        </w:rPr>
      </w:pPr>
      <w:r w:rsidRPr="00B809D1">
        <w:rPr>
          <w:sz w:val="24"/>
          <w:szCs w:val="24"/>
        </w:rPr>
        <w:t xml:space="preserve">Обед 13.00 </w:t>
      </w:r>
    </w:p>
    <w:p w:rsidR="00F06FD5" w:rsidRPr="00B809D1" w:rsidRDefault="00F06FD5" w:rsidP="00B809D1">
      <w:pPr>
        <w:pStyle w:val="a6"/>
        <w:spacing w:line="240" w:lineRule="auto"/>
        <w:rPr>
          <w:sz w:val="24"/>
          <w:szCs w:val="24"/>
        </w:rPr>
      </w:pPr>
      <w:r w:rsidRPr="00B809D1">
        <w:rPr>
          <w:sz w:val="24"/>
          <w:szCs w:val="24"/>
        </w:rPr>
        <w:t xml:space="preserve">Полдник 16.00 </w:t>
      </w:r>
    </w:p>
    <w:p w:rsidR="00F06FD5" w:rsidRPr="00B809D1" w:rsidRDefault="00F06FD5" w:rsidP="00B809D1">
      <w:pPr>
        <w:pStyle w:val="a6"/>
        <w:spacing w:line="240" w:lineRule="auto"/>
        <w:rPr>
          <w:sz w:val="24"/>
          <w:szCs w:val="24"/>
        </w:rPr>
      </w:pPr>
      <w:r w:rsidRPr="00B809D1">
        <w:rPr>
          <w:sz w:val="24"/>
          <w:szCs w:val="24"/>
        </w:rPr>
        <w:t xml:space="preserve">Ужин 18.00 </w:t>
      </w:r>
    </w:p>
    <w:p w:rsidR="00F06FD5" w:rsidRPr="00B809D1" w:rsidRDefault="00F06FD5" w:rsidP="00B809D1">
      <w:pPr>
        <w:pStyle w:val="a6"/>
        <w:spacing w:line="240" w:lineRule="auto"/>
        <w:rPr>
          <w:sz w:val="24"/>
          <w:szCs w:val="24"/>
        </w:rPr>
      </w:pPr>
      <w:r w:rsidRPr="00B809D1">
        <w:rPr>
          <w:sz w:val="24"/>
          <w:szCs w:val="24"/>
        </w:rPr>
        <w:t>Завтрак 9.00</w:t>
      </w:r>
    </w:p>
    <w:p w:rsidR="00F06FD5" w:rsidRPr="00B809D1" w:rsidRDefault="00F06FD5" w:rsidP="00B809D1">
      <w:pPr>
        <w:pStyle w:val="a6"/>
        <w:spacing w:line="240" w:lineRule="auto"/>
        <w:rPr>
          <w:sz w:val="24"/>
          <w:szCs w:val="24"/>
        </w:rPr>
      </w:pPr>
      <w:r w:rsidRPr="00B809D1">
        <w:rPr>
          <w:sz w:val="24"/>
          <w:szCs w:val="24"/>
        </w:rPr>
        <w:t xml:space="preserve">Обед 15.00 </w:t>
      </w:r>
    </w:p>
    <w:p w:rsidR="00F06FD5" w:rsidRPr="00B809D1" w:rsidRDefault="00F06FD5" w:rsidP="00B809D1">
      <w:pPr>
        <w:pStyle w:val="a6"/>
        <w:spacing w:line="240" w:lineRule="auto"/>
        <w:rPr>
          <w:sz w:val="24"/>
          <w:szCs w:val="24"/>
        </w:rPr>
      </w:pPr>
      <w:r w:rsidRPr="00B809D1">
        <w:rPr>
          <w:sz w:val="24"/>
          <w:szCs w:val="24"/>
        </w:rPr>
        <w:t>Полдник 18.00</w:t>
      </w:r>
    </w:p>
    <w:p w:rsidR="00F06FD5" w:rsidRPr="00B809D1" w:rsidRDefault="00F06FD5" w:rsidP="00B809D1">
      <w:pPr>
        <w:pStyle w:val="a6"/>
        <w:spacing w:line="240" w:lineRule="auto"/>
        <w:rPr>
          <w:sz w:val="24"/>
          <w:szCs w:val="24"/>
        </w:rPr>
      </w:pPr>
      <w:r w:rsidRPr="00B809D1">
        <w:rPr>
          <w:sz w:val="24"/>
          <w:szCs w:val="24"/>
        </w:rPr>
        <w:t>Ужин 21.00</w:t>
      </w:r>
    </w:p>
    <w:p w:rsidR="00F06FD5" w:rsidRPr="00B809D1" w:rsidRDefault="00F06FD5" w:rsidP="00B809D1">
      <w:pPr>
        <w:pStyle w:val="a6"/>
        <w:spacing w:line="240" w:lineRule="auto"/>
        <w:rPr>
          <w:sz w:val="24"/>
          <w:szCs w:val="24"/>
        </w:rPr>
      </w:pPr>
      <w:r w:rsidRPr="00B809D1">
        <w:rPr>
          <w:sz w:val="24"/>
          <w:szCs w:val="24"/>
        </w:rPr>
        <w:t>3.  Оля, Вера и Таня не могут решить, сколько раз в день нужно чистить зубы. Отметь тот ответ, который тебе кажется верным:</w:t>
      </w:r>
    </w:p>
    <w:p w:rsidR="00F06FD5" w:rsidRPr="00B809D1" w:rsidRDefault="00F06FD5" w:rsidP="00B809D1">
      <w:pPr>
        <w:pStyle w:val="a6"/>
        <w:spacing w:line="240" w:lineRule="auto"/>
        <w:rPr>
          <w:sz w:val="24"/>
          <w:szCs w:val="24"/>
        </w:rPr>
      </w:pPr>
      <w:r w:rsidRPr="00B809D1">
        <w:rPr>
          <w:sz w:val="24"/>
          <w:szCs w:val="24"/>
        </w:rPr>
        <w:t>Оля: зубы нужно чистить по вечерам, чтобы удалить изо рта все скопившиеся за день остатки пищи.</w:t>
      </w:r>
    </w:p>
    <w:p w:rsidR="00F06FD5" w:rsidRPr="00B809D1" w:rsidRDefault="00F06FD5" w:rsidP="00B809D1">
      <w:pPr>
        <w:pStyle w:val="a6"/>
        <w:spacing w:line="240" w:lineRule="auto"/>
        <w:rPr>
          <w:sz w:val="24"/>
          <w:szCs w:val="24"/>
        </w:rPr>
      </w:pPr>
      <w:r w:rsidRPr="00B809D1">
        <w:rPr>
          <w:sz w:val="24"/>
          <w:szCs w:val="24"/>
        </w:rPr>
        <w:t>Вера: зубы чистят утром и вечером.</w:t>
      </w:r>
    </w:p>
    <w:p w:rsidR="00F06FD5" w:rsidRPr="00B809D1" w:rsidRDefault="00F06FD5" w:rsidP="00B809D1">
      <w:pPr>
        <w:pStyle w:val="a6"/>
        <w:spacing w:line="240" w:lineRule="auto"/>
        <w:rPr>
          <w:sz w:val="24"/>
          <w:szCs w:val="24"/>
        </w:rPr>
      </w:pPr>
      <w:r w:rsidRPr="00B809D1">
        <w:rPr>
          <w:sz w:val="24"/>
          <w:szCs w:val="24"/>
        </w:rPr>
        <w:lastRenderedPageBreak/>
        <w:t>Таня: лучше чистить зубы по утрам, чтобы дыхание было свежим весь день.</w:t>
      </w:r>
    </w:p>
    <w:p w:rsidR="00F06FD5" w:rsidRPr="00B809D1" w:rsidRDefault="00F06FD5" w:rsidP="00B809D1">
      <w:pPr>
        <w:pStyle w:val="a6"/>
        <w:spacing w:line="240" w:lineRule="auto"/>
        <w:rPr>
          <w:sz w:val="24"/>
          <w:szCs w:val="24"/>
        </w:rPr>
      </w:pPr>
      <w:r w:rsidRPr="00B809D1">
        <w:rPr>
          <w:sz w:val="24"/>
          <w:szCs w:val="24"/>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F06FD5" w:rsidRPr="00B809D1" w:rsidRDefault="00F06FD5" w:rsidP="00B809D1">
      <w:pPr>
        <w:pStyle w:val="a6"/>
        <w:spacing w:line="240" w:lineRule="auto"/>
        <w:rPr>
          <w:sz w:val="24"/>
          <w:szCs w:val="24"/>
        </w:rPr>
      </w:pPr>
      <w:r w:rsidRPr="00B809D1">
        <w:rPr>
          <w:sz w:val="24"/>
          <w:szCs w:val="24"/>
        </w:rPr>
        <w:t>Перед чтением книги перед едой</w:t>
      </w:r>
    </w:p>
    <w:p w:rsidR="00F06FD5" w:rsidRPr="00B809D1" w:rsidRDefault="00F06FD5" w:rsidP="00B809D1">
      <w:pPr>
        <w:pStyle w:val="a6"/>
        <w:spacing w:line="240" w:lineRule="auto"/>
        <w:rPr>
          <w:sz w:val="24"/>
          <w:szCs w:val="24"/>
        </w:rPr>
      </w:pPr>
      <w:r w:rsidRPr="00B809D1">
        <w:rPr>
          <w:sz w:val="24"/>
          <w:szCs w:val="24"/>
        </w:rPr>
        <w:t>Перед посещением туалета, перед тем как идешь гулять</w:t>
      </w:r>
    </w:p>
    <w:p w:rsidR="00F06FD5" w:rsidRPr="00B809D1" w:rsidRDefault="00F06FD5" w:rsidP="00B809D1">
      <w:pPr>
        <w:pStyle w:val="a6"/>
        <w:spacing w:line="240" w:lineRule="auto"/>
        <w:rPr>
          <w:sz w:val="24"/>
          <w:szCs w:val="24"/>
        </w:rPr>
      </w:pPr>
      <w:r w:rsidRPr="00B809D1">
        <w:rPr>
          <w:sz w:val="24"/>
          <w:szCs w:val="24"/>
        </w:rPr>
        <w:t>После посещения туалета после игры в баскетбол</w:t>
      </w:r>
    </w:p>
    <w:p w:rsidR="00F06FD5" w:rsidRPr="00B809D1" w:rsidRDefault="00F06FD5" w:rsidP="00B809D1">
      <w:pPr>
        <w:pStyle w:val="a6"/>
        <w:spacing w:line="240" w:lineRule="auto"/>
        <w:rPr>
          <w:sz w:val="24"/>
          <w:szCs w:val="24"/>
        </w:rPr>
      </w:pPr>
      <w:r w:rsidRPr="00B809D1">
        <w:rPr>
          <w:sz w:val="24"/>
          <w:szCs w:val="24"/>
        </w:rPr>
        <w:t>После того как заправил постель после того как поиграл с</w:t>
      </w:r>
    </w:p>
    <w:p w:rsidR="00F06FD5" w:rsidRPr="00B809D1" w:rsidRDefault="00F06FD5" w:rsidP="00B809D1">
      <w:pPr>
        <w:pStyle w:val="a6"/>
        <w:spacing w:line="240" w:lineRule="auto"/>
        <w:rPr>
          <w:sz w:val="24"/>
          <w:szCs w:val="24"/>
        </w:rPr>
      </w:pPr>
      <w:r w:rsidRPr="00B809D1">
        <w:rPr>
          <w:sz w:val="24"/>
          <w:szCs w:val="24"/>
        </w:rPr>
        <w:t>Кошкой</w:t>
      </w:r>
    </w:p>
    <w:p w:rsidR="00F06FD5" w:rsidRPr="00B809D1" w:rsidRDefault="00F06FD5" w:rsidP="00B809D1">
      <w:pPr>
        <w:pStyle w:val="a6"/>
        <w:spacing w:line="240" w:lineRule="auto"/>
        <w:rPr>
          <w:sz w:val="24"/>
          <w:szCs w:val="24"/>
        </w:rPr>
      </w:pPr>
      <w:r w:rsidRPr="00B809D1">
        <w:rPr>
          <w:sz w:val="24"/>
          <w:szCs w:val="24"/>
        </w:rPr>
        <w:t>5.  Как часто ты посоветуешь своим друзьям принимать душ?</w:t>
      </w:r>
    </w:p>
    <w:p w:rsidR="00F06FD5" w:rsidRPr="00B809D1" w:rsidRDefault="00F06FD5" w:rsidP="00B809D1">
      <w:pPr>
        <w:pStyle w:val="a6"/>
        <w:spacing w:line="240" w:lineRule="auto"/>
        <w:rPr>
          <w:sz w:val="24"/>
          <w:szCs w:val="24"/>
        </w:rPr>
      </w:pPr>
      <w:r w:rsidRPr="00B809D1">
        <w:rPr>
          <w:sz w:val="24"/>
          <w:szCs w:val="24"/>
        </w:rPr>
        <w:t>Каждый день, 2-3 раза в неделю, 1 раз в неделю</w:t>
      </w:r>
    </w:p>
    <w:p w:rsidR="00F06FD5" w:rsidRPr="00B809D1" w:rsidRDefault="00F06FD5" w:rsidP="00B809D1">
      <w:pPr>
        <w:pStyle w:val="a6"/>
        <w:spacing w:line="240" w:lineRule="auto"/>
        <w:rPr>
          <w:sz w:val="24"/>
          <w:szCs w:val="24"/>
        </w:rPr>
      </w:pPr>
      <w:r w:rsidRPr="00B809D1">
        <w:rPr>
          <w:sz w:val="24"/>
          <w:szCs w:val="24"/>
        </w:rPr>
        <w:t>6.  Твой товарищ поранил палец. Что ты ему посоветуешь?</w:t>
      </w:r>
    </w:p>
    <w:p w:rsidR="00F06FD5" w:rsidRPr="00B809D1" w:rsidRDefault="00F06FD5" w:rsidP="00B809D1">
      <w:pPr>
        <w:pStyle w:val="a6"/>
        <w:spacing w:line="240" w:lineRule="auto"/>
        <w:rPr>
          <w:sz w:val="24"/>
          <w:szCs w:val="24"/>
        </w:rPr>
      </w:pPr>
      <w:r w:rsidRPr="00B809D1">
        <w:rPr>
          <w:sz w:val="24"/>
          <w:szCs w:val="24"/>
        </w:rPr>
        <w:t>Положить палец в рот</w:t>
      </w:r>
    </w:p>
    <w:p w:rsidR="00F06FD5" w:rsidRPr="00B809D1" w:rsidRDefault="00F06FD5" w:rsidP="00B809D1">
      <w:pPr>
        <w:pStyle w:val="a6"/>
        <w:spacing w:line="240" w:lineRule="auto"/>
        <w:rPr>
          <w:sz w:val="24"/>
          <w:szCs w:val="24"/>
        </w:rPr>
      </w:pPr>
      <w:r w:rsidRPr="00B809D1">
        <w:rPr>
          <w:sz w:val="24"/>
          <w:szCs w:val="24"/>
        </w:rPr>
        <w:t>Подставить палец под кран с холодной водой</w:t>
      </w:r>
    </w:p>
    <w:p w:rsidR="00F06FD5" w:rsidRPr="00B809D1" w:rsidRDefault="00F06FD5" w:rsidP="00B809D1">
      <w:pPr>
        <w:pStyle w:val="a6"/>
        <w:spacing w:line="240" w:lineRule="auto"/>
        <w:rPr>
          <w:sz w:val="24"/>
          <w:szCs w:val="24"/>
        </w:rPr>
      </w:pPr>
      <w:r w:rsidRPr="00B809D1">
        <w:rPr>
          <w:sz w:val="24"/>
          <w:szCs w:val="24"/>
        </w:rPr>
        <w:t>Помазать ранку йодом</w:t>
      </w:r>
    </w:p>
    <w:p w:rsidR="00F06FD5" w:rsidRPr="00B809D1" w:rsidRDefault="00F06FD5" w:rsidP="00B809D1">
      <w:pPr>
        <w:pStyle w:val="a6"/>
        <w:spacing w:line="240" w:lineRule="auto"/>
        <w:rPr>
          <w:sz w:val="24"/>
          <w:szCs w:val="24"/>
        </w:rPr>
      </w:pPr>
      <w:r w:rsidRPr="00B809D1">
        <w:rPr>
          <w:sz w:val="24"/>
          <w:szCs w:val="24"/>
        </w:rPr>
        <w:t>Помазать кожу вокруг ранки йодом</w:t>
      </w:r>
    </w:p>
    <w:p w:rsidR="00F06FD5" w:rsidRPr="00B809D1" w:rsidRDefault="00F06FD5" w:rsidP="00B809D1">
      <w:pPr>
        <w:pStyle w:val="a6"/>
        <w:spacing w:line="240" w:lineRule="auto"/>
        <w:rPr>
          <w:sz w:val="24"/>
          <w:szCs w:val="24"/>
        </w:rPr>
      </w:pPr>
      <w:r w:rsidRPr="00B809D1">
        <w:rPr>
          <w:sz w:val="24"/>
          <w:szCs w:val="24"/>
        </w:rPr>
        <w:t>7.  Какие из перечисленных условий ты считаешь наиболее важными для счастливой жизни? Выбери 4 из них:</w:t>
      </w:r>
    </w:p>
    <w:p w:rsidR="00F06FD5" w:rsidRPr="00B809D1" w:rsidRDefault="00F06FD5" w:rsidP="00B809D1">
      <w:pPr>
        <w:pStyle w:val="a6"/>
        <w:spacing w:line="240" w:lineRule="auto"/>
        <w:rPr>
          <w:sz w:val="24"/>
          <w:szCs w:val="24"/>
        </w:rPr>
      </w:pPr>
      <w:r w:rsidRPr="00B809D1">
        <w:rPr>
          <w:sz w:val="24"/>
          <w:szCs w:val="24"/>
        </w:rPr>
        <w:t>Иметь много денег</w:t>
      </w:r>
    </w:p>
    <w:p w:rsidR="00F06FD5" w:rsidRPr="00B809D1" w:rsidRDefault="00F06FD5" w:rsidP="00B809D1">
      <w:pPr>
        <w:pStyle w:val="a6"/>
        <w:spacing w:line="240" w:lineRule="auto"/>
        <w:rPr>
          <w:sz w:val="24"/>
          <w:szCs w:val="24"/>
        </w:rPr>
      </w:pPr>
      <w:r w:rsidRPr="00B809D1">
        <w:rPr>
          <w:sz w:val="24"/>
          <w:szCs w:val="24"/>
        </w:rPr>
        <w:t>Иметь интересных друзей</w:t>
      </w:r>
    </w:p>
    <w:p w:rsidR="00F06FD5" w:rsidRPr="00B809D1" w:rsidRDefault="00F06FD5" w:rsidP="00B809D1">
      <w:pPr>
        <w:pStyle w:val="a6"/>
        <w:spacing w:line="240" w:lineRule="auto"/>
        <w:rPr>
          <w:sz w:val="24"/>
          <w:szCs w:val="24"/>
        </w:rPr>
      </w:pPr>
      <w:r w:rsidRPr="00B809D1">
        <w:rPr>
          <w:sz w:val="24"/>
          <w:szCs w:val="24"/>
        </w:rPr>
        <w:t>Много знать и уметь</w:t>
      </w:r>
    </w:p>
    <w:p w:rsidR="00F06FD5" w:rsidRPr="00B809D1" w:rsidRDefault="00F06FD5" w:rsidP="00B809D1">
      <w:pPr>
        <w:pStyle w:val="a6"/>
        <w:spacing w:line="240" w:lineRule="auto"/>
        <w:rPr>
          <w:sz w:val="24"/>
          <w:szCs w:val="24"/>
        </w:rPr>
      </w:pPr>
      <w:r w:rsidRPr="00B809D1">
        <w:rPr>
          <w:sz w:val="24"/>
          <w:szCs w:val="24"/>
        </w:rPr>
        <w:t>Быть красивым и привлекательным</w:t>
      </w:r>
    </w:p>
    <w:p w:rsidR="00F06FD5" w:rsidRPr="00B809D1" w:rsidRDefault="00F06FD5" w:rsidP="00B809D1">
      <w:pPr>
        <w:pStyle w:val="a6"/>
        <w:spacing w:line="240" w:lineRule="auto"/>
        <w:rPr>
          <w:sz w:val="24"/>
          <w:szCs w:val="24"/>
        </w:rPr>
      </w:pPr>
      <w:r w:rsidRPr="00B809D1">
        <w:rPr>
          <w:sz w:val="24"/>
          <w:szCs w:val="24"/>
        </w:rPr>
        <w:t>Быть здоровым</w:t>
      </w:r>
    </w:p>
    <w:p w:rsidR="00F06FD5" w:rsidRPr="00B809D1" w:rsidRDefault="00F06FD5" w:rsidP="00B809D1">
      <w:pPr>
        <w:pStyle w:val="a6"/>
        <w:spacing w:line="240" w:lineRule="auto"/>
        <w:rPr>
          <w:sz w:val="24"/>
          <w:szCs w:val="24"/>
        </w:rPr>
      </w:pPr>
      <w:r w:rsidRPr="00B809D1">
        <w:rPr>
          <w:sz w:val="24"/>
          <w:szCs w:val="24"/>
        </w:rPr>
        <w:t>Иметь любимую работу</w:t>
      </w:r>
    </w:p>
    <w:p w:rsidR="00F06FD5" w:rsidRPr="00B809D1" w:rsidRDefault="00F06FD5" w:rsidP="00B809D1">
      <w:pPr>
        <w:pStyle w:val="a6"/>
        <w:spacing w:line="240" w:lineRule="auto"/>
        <w:rPr>
          <w:sz w:val="24"/>
          <w:szCs w:val="24"/>
        </w:rPr>
      </w:pPr>
      <w:r w:rsidRPr="00B809D1">
        <w:rPr>
          <w:sz w:val="24"/>
          <w:szCs w:val="24"/>
        </w:rPr>
        <w:t>Быть самостоятельным</w:t>
      </w:r>
    </w:p>
    <w:p w:rsidR="00F06FD5" w:rsidRPr="00B809D1" w:rsidRDefault="00F06FD5" w:rsidP="00B809D1">
      <w:pPr>
        <w:pStyle w:val="a6"/>
        <w:spacing w:line="240" w:lineRule="auto"/>
        <w:rPr>
          <w:sz w:val="24"/>
          <w:szCs w:val="24"/>
        </w:rPr>
      </w:pPr>
      <w:r w:rsidRPr="00B809D1">
        <w:rPr>
          <w:sz w:val="24"/>
          <w:szCs w:val="24"/>
        </w:rPr>
        <w:t>Жить в счастливой семье</w:t>
      </w:r>
    </w:p>
    <w:p w:rsidR="00F06FD5" w:rsidRPr="00B809D1" w:rsidRDefault="00F06FD5" w:rsidP="00B809D1">
      <w:pPr>
        <w:pStyle w:val="a6"/>
        <w:spacing w:line="240" w:lineRule="auto"/>
        <w:rPr>
          <w:sz w:val="24"/>
          <w:szCs w:val="24"/>
        </w:rPr>
      </w:pPr>
      <w:r w:rsidRPr="00B809D1">
        <w:rPr>
          <w:sz w:val="24"/>
          <w:szCs w:val="24"/>
        </w:rPr>
        <w:t>8.  Какие условия для сохранения здоровья ты считаешь наиболее важными? Выбери 4</w:t>
      </w:r>
    </w:p>
    <w:p w:rsidR="00F06FD5" w:rsidRPr="00B809D1" w:rsidRDefault="00F06FD5" w:rsidP="00B809D1">
      <w:pPr>
        <w:pStyle w:val="a6"/>
        <w:spacing w:line="240" w:lineRule="auto"/>
        <w:rPr>
          <w:sz w:val="24"/>
          <w:szCs w:val="24"/>
        </w:rPr>
      </w:pPr>
      <w:r w:rsidRPr="00B809D1">
        <w:rPr>
          <w:sz w:val="24"/>
          <w:szCs w:val="24"/>
        </w:rPr>
        <w:t>Регулярные занятия спортом</w:t>
      </w:r>
    </w:p>
    <w:p w:rsidR="00F06FD5" w:rsidRPr="00B809D1" w:rsidRDefault="00F06FD5" w:rsidP="00B809D1">
      <w:pPr>
        <w:pStyle w:val="a6"/>
        <w:spacing w:line="240" w:lineRule="auto"/>
        <w:rPr>
          <w:sz w:val="24"/>
          <w:szCs w:val="24"/>
        </w:rPr>
      </w:pPr>
      <w:r w:rsidRPr="00B809D1">
        <w:rPr>
          <w:sz w:val="24"/>
          <w:szCs w:val="24"/>
        </w:rPr>
        <w:t>Деньги, чтобы хорошо питаться и отдыхать</w:t>
      </w:r>
    </w:p>
    <w:p w:rsidR="00F06FD5" w:rsidRPr="00B809D1" w:rsidRDefault="00F06FD5" w:rsidP="00B809D1">
      <w:pPr>
        <w:pStyle w:val="a6"/>
        <w:spacing w:line="240" w:lineRule="auto"/>
        <w:rPr>
          <w:sz w:val="24"/>
          <w:szCs w:val="24"/>
        </w:rPr>
      </w:pPr>
      <w:r w:rsidRPr="00B809D1">
        <w:rPr>
          <w:sz w:val="24"/>
          <w:szCs w:val="24"/>
        </w:rPr>
        <w:t>Хороший отдых</w:t>
      </w:r>
    </w:p>
    <w:p w:rsidR="00F06FD5" w:rsidRPr="00B809D1" w:rsidRDefault="00F06FD5" w:rsidP="00B809D1">
      <w:pPr>
        <w:pStyle w:val="a6"/>
        <w:spacing w:line="240" w:lineRule="auto"/>
        <w:rPr>
          <w:sz w:val="24"/>
          <w:szCs w:val="24"/>
        </w:rPr>
      </w:pPr>
      <w:r w:rsidRPr="00B809D1">
        <w:rPr>
          <w:sz w:val="24"/>
          <w:szCs w:val="24"/>
        </w:rPr>
        <w:t>Знания о том, как заботиться о здоровье</w:t>
      </w:r>
    </w:p>
    <w:p w:rsidR="00F06FD5" w:rsidRPr="00B809D1" w:rsidRDefault="00F06FD5" w:rsidP="00B809D1">
      <w:pPr>
        <w:pStyle w:val="a6"/>
        <w:spacing w:line="240" w:lineRule="auto"/>
        <w:rPr>
          <w:sz w:val="24"/>
          <w:szCs w:val="24"/>
        </w:rPr>
      </w:pPr>
      <w:r w:rsidRPr="00B809D1">
        <w:rPr>
          <w:sz w:val="24"/>
          <w:szCs w:val="24"/>
        </w:rPr>
        <w:t>Хорошие природные условия</w:t>
      </w:r>
    </w:p>
    <w:p w:rsidR="00F06FD5" w:rsidRPr="00B809D1" w:rsidRDefault="00F06FD5" w:rsidP="00B809D1">
      <w:pPr>
        <w:pStyle w:val="a6"/>
        <w:spacing w:line="240" w:lineRule="auto"/>
        <w:rPr>
          <w:sz w:val="24"/>
          <w:szCs w:val="24"/>
        </w:rPr>
      </w:pPr>
      <w:r w:rsidRPr="00B809D1">
        <w:rPr>
          <w:sz w:val="24"/>
          <w:szCs w:val="24"/>
        </w:rPr>
        <w:t>Возможность лечиться у хорошего врача</w:t>
      </w:r>
    </w:p>
    <w:p w:rsidR="00F06FD5" w:rsidRPr="00B809D1" w:rsidRDefault="00F06FD5" w:rsidP="00B809D1">
      <w:pPr>
        <w:pStyle w:val="a6"/>
        <w:spacing w:line="240" w:lineRule="auto"/>
        <w:rPr>
          <w:sz w:val="24"/>
          <w:szCs w:val="24"/>
        </w:rPr>
      </w:pPr>
      <w:r w:rsidRPr="00B809D1">
        <w:rPr>
          <w:sz w:val="24"/>
          <w:szCs w:val="24"/>
        </w:rPr>
        <w:t>Выполнение правил ЗОЖ</w:t>
      </w:r>
    </w:p>
    <w:p w:rsidR="00F06FD5" w:rsidRPr="00B809D1" w:rsidRDefault="00F06FD5" w:rsidP="00B809D1">
      <w:pPr>
        <w:pStyle w:val="a6"/>
        <w:spacing w:line="240" w:lineRule="auto"/>
        <w:rPr>
          <w:sz w:val="24"/>
          <w:szCs w:val="24"/>
        </w:rPr>
      </w:pPr>
      <w:r w:rsidRPr="00B809D1">
        <w:rPr>
          <w:sz w:val="24"/>
          <w:szCs w:val="24"/>
        </w:rPr>
        <w:t>9.  Что из перечисленного присутствует в твоем распорядке дня? Отметь цифрами: «1»-ежедневно; «2»- несколько раз в неделю; «3»-очень редко или никогда.</w:t>
      </w:r>
    </w:p>
    <w:p w:rsidR="00F06FD5" w:rsidRPr="00B809D1" w:rsidRDefault="00F06FD5" w:rsidP="00B809D1">
      <w:pPr>
        <w:pStyle w:val="a6"/>
        <w:spacing w:line="240" w:lineRule="auto"/>
        <w:rPr>
          <w:sz w:val="24"/>
          <w:szCs w:val="24"/>
        </w:rPr>
      </w:pPr>
      <w:r w:rsidRPr="00B809D1">
        <w:rPr>
          <w:sz w:val="24"/>
          <w:szCs w:val="24"/>
        </w:rPr>
        <w:t>Утренняя зарядка, пробежка</w:t>
      </w:r>
    </w:p>
    <w:p w:rsidR="00F06FD5" w:rsidRPr="00B809D1" w:rsidRDefault="00F06FD5" w:rsidP="00B809D1">
      <w:pPr>
        <w:pStyle w:val="a6"/>
        <w:spacing w:line="240" w:lineRule="auto"/>
        <w:rPr>
          <w:sz w:val="24"/>
          <w:szCs w:val="24"/>
        </w:rPr>
      </w:pPr>
      <w:r w:rsidRPr="00B809D1">
        <w:rPr>
          <w:sz w:val="24"/>
          <w:szCs w:val="24"/>
        </w:rPr>
        <w:t>Прогулка на свежем воздухе</w:t>
      </w:r>
    </w:p>
    <w:p w:rsidR="00F06FD5" w:rsidRPr="00B809D1" w:rsidRDefault="00F06FD5" w:rsidP="00B809D1">
      <w:pPr>
        <w:pStyle w:val="a6"/>
        <w:spacing w:line="240" w:lineRule="auto"/>
        <w:rPr>
          <w:sz w:val="24"/>
          <w:szCs w:val="24"/>
        </w:rPr>
      </w:pPr>
      <w:r w:rsidRPr="00B809D1">
        <w:rPr>
          <w:sz w:val="24"/>
          <w:szCs w:val="24"/>
        </w:rPr>
        <w:t>Завтрак</w:t>
      </w:r>
    </w:p>
    <w:p w:rsidR="00F06FD5" w:rsidRPr="00B809D1" w:rsidRDefault="00F06FD5" w:rsidP="00B809D1">
      <w:pPr>
        <w:pStyle w:val="a6"/>
        <w:spacing w:line="240" w:lineRule="auto"/>
        <w:rPr>
          <w:sz w:val="24"/>
          <w:szCs w:val="24"/>
        </w:rPr>
      </w:pPr>
      <w:r w:rsidRPr="00B809D1">
        <w:rPr>
          <w:sz w:val="24"/>
          <w:szCs w:val="24"/>
        </w:rPr>
        <w:t>Сон не менее 8 часов</w:t>
      </w:r>
    </w:p>
    <w:p w:rsidR="00F06FD5" w:rsidRPr="00B809D1" w:rsidRDefault="00F06FD5" w:rsidP="00B809D1">
      <w:pPr>
        <w:pStyle w:val="a6"/>
        <w:spacing w:line="240" w:lineRule="auto"/>
        <w:rPr>
          <w:sz w:val="24"/>
          <w:szCs w:val="24"/>
        </w:rPr>
      </w:pPr>
      <w:r w:rsidRPr="00B809D1">
        <w:rPr>
          <w:sz w:val="24"/>
          <w:szCs w:val="24"/>
        </w:rPr>
        <w:t>Обед</w:t>
      </w:r>
    </w:p>
    <w:p w:rsidR="00F06FD5" w:rsidRPr="00B809D1" w:rsidRDefault="00F06FD5" w:rsidP="00B809D1">
      <w:pPr>
        <w:pStyle w:val="a6"/>
        <w:spacing w:line="240" w:lineRule="auto"/>
        <w:rPr>
          <w:sz w:val="24"/>
          <w:szCs w:val="24"/>
        </w:rPr>
      </w:pPr>
      <w:r w:rsidRPr="00B809D1">
        <w:rPr>
          <w:sz w:val="24"/>
          <w:szCs w:val="24"/>
        </w:rPr>
        <w:t>Занятия спортом</w:t>
      </w:r>
    </w:p>
    <w:p w:rsidR="00F06FD5" w:rsidRPr="00B809D1" w:rsidRDefault="00F06FD5" w:rsidP="00B809D1">
      <w:pPr>
        <w:pStyle w:val="a6"/>
        <w:spacing w:line="240" w:lineRule="auto"/>
        <w:rPr>
          <w:sz w:val="24"/>
          <w:szCs w:val="24"/>
        </w:rPr>
      </w:pPr>
      <w:r w:rsidRPr="00B809D1">
        <w:rPr>
          <w:sz w:val="24"/>
          <w:szCs w:val="24"/>
        </w:rPr>
        <w:t>Ужин</w:t>
      </w:r>
    </w:p>
    <w:p w:rsidR="00F06FD5" w:rsidRPr="00B809D1" w:rsidRDefault="00F06FD5" w:rsidP="00B809D1">
      <w:pPr>
        <w:pStyle w:val="a6"/>
        <w:spacing w:line="240" w:lineRule="auto"/>
        <w:rPr>
          <w:sz w:val="24"/>
          <w:szCs w:val="24"/>
        </w:rPr>
      </w:pPr>
      <w:r w:rsidRPr="00B809D1">
        <w:rPr>
          <w:sz w:val="24"/>
          <w:szCs w:val="24"/>
        </w:rPr>
        <w:t>Душ, ванна</w:t>
      </w:r>
    </w:p>
    <w:p w:rsidR="00F06FD5" w:rsidRPr="00B809D1" w:rsidRDefault="00F06FD5" w:rsidP="00B809D1">
      <w:pPr>
        <w:pStyle w:val="a6"/>
        <w:spacing w:line="240" w:lineRule="auto"/>
        <w:rPr>
          <w:sz w:val="24"/>
          <w:szCs w:val="24"/>
        </w:rPr>
      </w:pPr>
      <w:r w:rsidRPr="00B809D1">
        <w:rPr>
          <w:sz w:val="24"/>
          <w:szCs w:val="24"/>
        </w:rPr>
        <w:t>10.  Какие мероприятия по охране здоровья проводятся в классе? «1»-проводятся интересно; «2»-проводятся неинтересно; «3»- не проводятся:</w:t>
      </w:r>
    </w:p>
    <w:p w:rsidR="00F06FD5" w:rsidRPr="00B809D1" w:rsidRDefault="00F06FD5" w:rsidP="00B809D1">
      <w:pPr>
        <w:pStyle w:val="a6"/>
        <w:spacing w:line="240" w:lineRule="auto"/>
        <w:rPr>
          <w:sz w:val="24"/>
          <w:szCs w:val="24"/>
        </w:rPr>
      </w:pPr>
      <w:r w:rsidRPr="00B809D1">
        <w:rPr>
          <w:sz w:val="24"/>
          <w:szCs w:val="24"/>
        </w:rPr>
        <w:t>Уроки, обучающие здоровью</w:t>
      </w:r>
    </w:p>
    <w:p w:rsidR="00F06FD5" w:rsidRPr="00B809D1" w:rsidRDefault="00F06FD5" w:rsidP="00B809D1">
      <w:pPr>
        <w:pStyle w:val="a6"/>
        <w:spacing w:line="240" w:lineRule="auto"/>
        <w:rPr>
          <w:sz w:val="24"/>
          <w:szCs w:val="24"/>
        </w:rPr>
      </w:pPr>
      <w:r w:rsidRPr="00B809D1">
        <w:rPr>
          <w:sz w:val="24"/>
          <w:szCs w:val="24"/>
        </w:rPr>
        <w:t>Спортивные соревнования</w:t>
      </w:r>
    </w:p>
    <w:p w:rsidR="00F06FD5" w:rsidRPr="00B809D1" w:rsidRDefault="00F06FD5" w:rsidP="00B809D1">
      <w:pPr>
        <w:pStyle w:val="a6"/>
        <w:spacing w:line="240" w:lineRule="auto"/>
        <w:rPr>
          <w:sz w:val="24"/>
          <w:szCs w:val="24"/>
        </w:rPr>
      </w:pPr>
      <w:r w:rsidRPr="00B809D1">
        <w:rPr>
          <w:sz w:val="24"/>
          <w:szCs w:val="24"/>
        </w:rPr>
        <w:t>Классные часы о том, как заботиться о здоровье</w:t>
      </w:r>
    </w:p>
    <w:p w:rsidR="00F06FD5" w:rsidRPr="00B809D1" w:rsidRDefault="00F06FD5" w:rsidP="00B809D1">
      <w:pPr>
        <w:pStyle w:val="a6"/>
        <w:spacing w:line="240" w:lineRule="auto"/>
        <w:rPr>
          <w:sz w:val="24"/>
          <w:szCs w:val="24"/>
        </w:rPr>
      </w:pPr>
      <w:r w:rsidRPr="00B809D1">
        <w:rPr>
          <w:sz w:val="24"/>
          <w:szCs w:val="24"/>
        </w:rPr>
        <w:t>Викторины, конкурсы, игры</w:t>
      </w:r>
    </w:p>
    <w:p w:rsidR="00F06FD5" w:rsidRPr="00B809D1" w:rsidRDefault="00F06FD5" w:rsidP="00B809D1">
      <w:pPr>
        <w:pStyle w:val="a6"/>
        <w:spacing w:line="240" w:lineRule="auto"/>
        <w:rPr>
          <w:sz w:val="24"/>
          <w:szCs w:val="24"/>
        </w:rPr>
      </w:pPr>
      <w:r w:rsidRPr="00B809D1">
        <w:rPr>
          <w:sz w:val="24"/>
          <w:szCs w:val="24"/>
        </w:rPr>
        <w:t>Показ фильмов о том, как заботиться о здоровье</w:t>
      </w:r>
    </w:p>
    <w:p w:rsidR="00F06FD5" w:rsidRPr="00B809D1" w:rsidRDefault="00F06FD5" w:rsidP="00B809D1">
      <w:pPr>
        <w:pStyle w:val="a6"/>
        <w:spacing w:line="240" w:lineRule="auto"/>
        <w:rPr>
          <w:sz w:val="24"/>
          <w:szCs w:val="24"/>
        </w:rPr>
      </w:pPr>
      <w:r w:rsidRPr="00B809D1">
        <w:rPr>
          <w:sz w:val="24"/>
          <w:szCs w:val="24"/>
        </w:rPr>
        <w:t>Праздники на тему здоровья.</w:t>
      </w:r>
    </w:p>
    <w:p w:rsidR="00F06FD5" w:rsidRPr="00297BB6" w:rsidRDefault="00F06FD5" w:rsidP="000A7EB7">
      <w:pPr>
        <w:tabs>
          <w:tab w:val="left" w:pos="645"/>
        </w:tabs>
        <w:autoSpaceDE w:val="0"/>
        <w:autoSpaceDN w:val="0"/>
        <w:adjustRightInd w:val="0"/>
        <w:ind w:firstLine="646"/>
        <w:jc w:val="center"/>
        <w:rPr>
          <w:rFonts w:ascii="Times New Roman" w:hAnsi="Times New Roman"/>
          <w:b/>
          <w:bCs/>
          <w:sz w:val="24"/>
          <w:szCs w:val="24"/>
        </w:rPr>
      </w:pPr>
      <w:r w:rsidRPr="00297BB6">
        <w:rPr>
          <w:rFonts w:ascii="Times New Roman" w:hAnsi="Times New Roman"/>
          <w:b/>
          <w:bCs/>
          <w:color w:val="000000"/>
          <w:sz w:val="24"/>
          <w:szCs w:val="24"/>
        </w:rPr>
        <w:t xml:space="preserve">Анкета для учащихся </w:t>
      </w:r>
      <w:r w:rsidRPr="00297BB6">
        <w:rPr>
          <w:rFonts w:ascii="Times New Roman" w:hAnsi="Times New Roman"/>
          <w:b/>
          <w:bCs/>
          <w:sz w:val="24"/>
          <w:szCs w:val="24"/>
        </w:rPr>
        <w:t>«Умеете ли Вы учиться?»</w:t>
      </w:r>
    </w:p>
    <w:p w:rsidR="00F06FD5" w:rsidRPr="00297BB6" w:rsidRDefault="00F06FD5" w:rsidP="000A7EB7">
      <w:pPr>
        <w:tabs>
          <w:tab w:val="left" w:pos="645"/>
        </w:tabs>
        <w:autoSpaceDE w:val="0"/>
        <w:autoSpaceDN w:val="0"/>
        <w:adjustRightInd w:val="0"/>
        <w:ind w:firstLine="646"/>
        <w:rPr>
          <w:rFonts w:ascii="Times New Roman" w:hAnsi="Times New Roman"/>
          <w:b/>
          <w:bCs/>
          <w:color w:val="000000"/>
          <w:sz w:val="24"/>
          <w:szCs w:val="24"/>
        </w:rPr>
      </w:pPr>
      <w:r w:rsidRPr="00297BB6">
        <w:rPr>
          <w:rFonts w:ascii="Times New Roman" w:hAnsi="Times New Roman"/>
          <w:b/>
          <w:bCs/>
          <w:color w:val="000000"/>
          <w:sz w:val="24"/>
          <w:szCs w:val="24"/>
        </w:rPr>
        <w:lastRenderedPageBreak/>
        <w:t>Инструкция и содержание анкеты</w:t>
      </w:r>
    </w:p>
    <w:p w:rsidR="00F06FD5" w:rsidRPr="000A7EB7" w:rsidRDefault="00F06FD5" w:rsidP="000A7EB7">
      <w:pPr>
        <w:autoSpaceDE w:val="0"/>
        <w:autoSpaceDN w:val="0"/>
        <w:adjustRightInd w:val="0"/>
        <w:ind w:firstLine="646"/>
        <w:rPr>
          <w:rFonts w:ascii="Times New Roman" w:hAnsi="Times New Roman"/>
          <w:sz w:val="24"/>
          <w:szCs w:val="24"/>
        </w:rPr>
      </w:pPr>
      <w:r w:rsidRPr="00297BB6">
        <w:rPr>
          <w:rFonts w:ascii="Times New Roman" w:hAnsi="Times New Roman"/>
          <w:color w:val="000000"/>
          <w:sz w:val="24"/>
          <w:szCs w:val="24"/>
        </w:rPr>
        <w:t>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tbl>
      <w:tblPr>
        <w:tblW w:w="9737" w:type="dxa"/>
        <w:jc w:val="center"/>
        <w:tblInd w:w="-467" w:type="dxa"/>
        <w:tblLayout w:type="fixed"/>
        <w:tblCellMar>
          <w:left w:w="28" w:type="dxa"/>
          <w:right w:w="28" w:type="dxa"/>
        </w:tblCellMar>
        <w:tblLook w:val="0000"/>
      </w:tblPr>
      <w:tblGrid>
        <w:gridCol w:w="803"/>
        <w:gridCol w:w="7177"/>
        <w:gridCol w:w="598"/>
        <w:gridCol w:w="535"/>
        <w:gridCol w:w="624"/>
      </w:tblGrid>
      <w:tr w:rsidR="00F06FD5" w:rsidRPr="0098551D" w:rsidTr="0081660E">
        <w:trPr>
          <w:cantSplit/>
          <w:trHeight w:val="15"/>
          <w:jc w:val="center"/>
        </w:trPr>
        <w:tc>
          <w:tcPr>
            <w:tcW w:w="803" w:type="dxa"/>
            <w:vMerge w:val="restart"/>
            <w:tcBorders>
              <w:top w:val="single" w:sz="6" w:space="0" w:color="auto"/>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b/>
                <w:bCs/>
                <w:i/>
                <w:iCs/>
              </w:rPr>
            </w:pPr>
          </w:p>
        </w:tc>
        <w:tc>
          <w:tcPr>
            <w:tcW w:w="7177" w:type="dxa"/>
            <w:vMerge w:val="restart"/>
            <w:tcBorders>
              <w:top w:val="single" w:sz="6" w:space="0" w:color="auto"/>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b/>
                <w:bCs/>
                <w:i/>
                <w:iCs/>
              </w:rPr>
            </w:pPr>
            <w:r w:rsidRPr="00E060B4">
              <w:rPr>
                <w:rFonts w:ascii="Times New Roman" w:hAnsi="Times New Roman"/>
                <w:b/>
                <w:bCs/>
                <w:i/>
                <w:iCs/>
              </w:rPr>
              <w:t>Умения</w:t>
            </w:r>
          </w:p>
        </w:tc>
        <w:tc>
          <w:tcPr>
            <w:tcW w:w="1757" w:type="dxa"/>
            <w:gridSpan w:val="3"/>
            <w:tcBorders>
              <w:top w:val="single" w:sz="6" w:space="0" w:color="auto"/>
              <w:left w:val="single" w:sz="6" w:space="0" w:color="auto"/>
              <w:bottom w:val="single" w:sz="6" w:space="0" w:color="auto"/>
              <w:right w:val="single" w:sz="6" w:space="0" w:color="auto"/>
            </w:tcBorders>
            <w:vAlign w:val="center"/>
          </w:tcPr>
          <w:p w:rsidR="00F06FD5" w:rsidRPr="00E060B4" w:rsidRDefault="00F06FD5" w:rsidP="00E060B4">
            <w:pPr>
              <w:keepNext/>
              <w:spacing w:line="240" w:lineRule="auto"/>
              <w:jc w:val="center"/>
              <w:outlineLvl w:val="0"/>
              <w:rPr>
                <w:rFonts w:ascii="Times New Roman" w:hAnsi="Times New Roman"/>
                <w:b/>
                <w:bCs/>
                <w:i/>
                <w:iCs/>
              </w:rPr>
            </w:pPr>
            <w:r w:rsidRPr="00E060B4">
              <w:rPr>
                <w:rFonts w:ascii="Times New Roman" w:hAnsi="Times New Roman"/>
                <w:b/>
                <w:bCs/>
                <w:i/>
                <w:iCs/>
              </w:rPr>
              <w:t>Уровни овладения</w:t>
            </w:r>
          </w:p>
        </w:tc>
      </w:tr>
      <w:tr w:rsidR="00F06FD5" w:rsidRPr="0098551D" w:rsidTr="0081660E">
        <w:trPr>
          <w:cantSplit/>
          <w:trHeight w:val="517"/>
          <w:jc w:val="center"/>
        </w:trPr>
        <w:tc>
          <w:tcPr>
            <w:tcW w:w="803" w:type="dxa"/>
            <w:vMerge/>
            <w:tcBorders>
              <w:top w:val="nil"/>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b/>
                <w:bCs/>
                <w:i/>
                <w:iCs/>
              </w:rPr>
            </w:pPr>
          </w:p>
        </w:tc>
        <w:tc>
          <w:tcPr>
            <w:tcW w:w="7177" w:type="dxa"/>
            <w:vMerge/>
            <w:tcBorders>
              <w:top w:val="nil"/>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b/>
                <w:bCs/>
                <w:i/>
                <w:iCs/>
              </w:rPr>
            </w:pPr>
          </w:p>
        </w:tc>
        <w:tc>
          <w:tcPr>
            <w:tcW w:w="598" w:type="dxa"/>
            <w:vMerge w:val="restart"/>
            <w:tcBorders>
              <w:top w:val="single" w:sz="6" w:space="0" w:color="auto"/>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rPr>
            </w:pPr>
            <w:r w:rsidRPr="00E060B4">
              <w:rPr>
                <w:rFonts w:ascii="Times New Roman" w:hAnsi="Times New Roman"/>
              </w:rPr>
              <w:t>полностью</w:t>
            </w:r>
          </w:p>
        </w:tc>
        <w:tc>
          <w:tcPr>
            <w:tcW w:w="535" w:type="dxa"/>
            <w:vMerge w:val="restart"/>
            <w:tcBorders>
              <w:top w:val="single" w:sz="6" w:space="0" w:color="auto"/>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rPr>
            </w:pPr>
            <w:r w:rsidRPr="00E060B4">
              <w:rPr>
                <w:rFonts w:ascii="Times New Roman" w:hAnsi="Times New Roman"/>
              </w:rPr>
              <w:t>частично</w:t>
            </w:r>
          </w:p>
        </w:tc>
        <w:tc>
          <w:tcPr>
            <w:tcW w:w="624" w:type="dxa"/>
            <w:vMerge w:val="restart"/>
            <w:tcBorders>
              <w:top w:val="single" w:sz="6" w:space="0" w:color="auto"/>
              <w:left w:val="single" w:sz="6" w:space="0" w:color="auto"/>
              <w:bottom w:val="nil"/>
              <w:right w:val="single" w:sz="6" w:space="0" w:color="auto"/>
            </w:tcBorders>
            <w:vAlign w:val="center"/>
          </w:tcPr>
          <w:p w:rsidR="00F06FD5" w:rsidRPr="00E060B4" w:rsidRDefault="00F06FD5" w:rsidP="00E060B4">
            <w:pPr>
              <w:spacing w:line="240" w:lineRule="auto"/>
              <w:jc w:val="center"/>
              <w:rPr>
                <w:rFonts w:ascii="Times New Roman" w:hAnsi="Times New Roman"/>
              </w:rPr>
            </w:pPr>
            <w:r w:rsidRPr="00E060B4">
              <w:rPr>
                <w:rFonts w:ascii="Times New Roman" w:hAnsi="Times New Roman"/>
              </w:rPr>
              <w:t>не владею</w:t>
            </w:r>
          </w:p>
        </w:tc>
      </w:tr>
      <w:tr w:rsidR="00F06FD5" w:rsidRPr="0098551D" w:rsidTr="0081660E">
        <w:trPr>
          <w:cantSplit/>
          <w:trHeight w:val="517"/>
          <w:jc w:val="center"/>
        </w:trPr>
        <w:tc>
          <w:tcPr>
            <w:tcW w:w="803" w:type="dxa"/>
            <w:vMerge/>
            <w:tcBorders>
              <w:top w:val="nil"/>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rPr>
            </w:pPr>
          </w:p>
        </w:tc>
        <w:tc>
          <w:tcPr>
            <w:tcW w:w="7177" w:type="dxa"/>
            <w:vMerge/>
            <w:tcBorders>
              <w:top w:val="nil"/>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p>
        </w:tc>
        <w:tc>
          <w:tcPr>
            <w:tcW w:w="598" w:type="dxa"/>
            <w:vMerge/>
            <w:tcBorders>
              <w:top w:val="nil"/>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p>
        </w:tc>
        <w:tc>
          <w:tcPr>
            <w:tcW w:w="535" w:type="dxa"/>
            <w:vMerge/>
            <w:tcBorders>
              <w:top w:val="nil"/>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p>
        </w:tc>
        <w:tc>
          <w:tcPr>
            <w:tcW w:w="624" w:type="dxa"/>
            <w:vMerge/>
            <w:tcBorders>
              <w:top w:val="nil"/>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Принимать или намечать учебную задачу, ее конечную цель</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2</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Прогнозировать результаты работы</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3</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Готовить рабочее место в соответствии с заданием</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4</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Планировать порядок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5</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Выбирать рациональный путь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6</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Осуществлять самоконтроль и самооценку своей работы</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7</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Руководить работой группы или коллектива</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8</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r w:rsidRPr="00E060B4">
              <w:rPr>
                <w:rFonts w:ascii="Times New Roman" w:hAnsi="Times New Roman"/>
              </w:rPr>
              <w:t>Умение высказываться устно в виде:</w:t>
            </w:r>
          </w:p>
          <w:p w:rsidR="00F06FD5" w:rsidRPr="00E060B4" w:rsidRDefault="00F06FD5" w:rsidP="00E060B4">
            <w:pPr>
              <w:spacing w:line="240" w:lineRule="auto"/>
              <w:rPr>
                <w:rFonts w:ascii="Times New Roman" w:hAnsi="Times New Roman"/>
              </w:rPr>
            </w:pPr>
            <w:r w:rsidRPr="00E060B4">
              <w:rPr>
                <w:rFonts w:ascii="Times New Roman" w:hAnsi="Times New Roman"/>
              </w:rPr>
              <w:t>а) пересказа;</w:t>
            </w:r>
          </w:p>
          <w:p w:rsidR="00F06FD5" w:rsidRPr="00E060B4" w:rsidRDefault="00F06FD5" w:rsidP="00E060B4">
            <w:pPr>
              <w:spacing w:line="240" w:lineRule="auto"/>
              <w:rPr>
                <w:rFonts w:ascii="Times New Roman" w:hAnsi="Times New Roman"/>
              </w:rPr>
            </w:pPr>
            <w:r w:rsidRPr="00E060B4">
              <w:rPr>
                <w:rFonts w:ascii="Times New Roman" w:hAnsi="Times New Roman"/>
              </w:rPr>
              <w:t>б) рассказа;</w:t>
            </w:r>
          </w:p>
          <w:p w:rsidR="00F06FD5" w:rsidRPr="00E060B4" w:rsidRDefault="00F06FD5" w:rsidP="00E060B4">
            <w:pPr>
              <w:spacing w:line="240" w:lineRule="auto"/>
              <w:rPr>
                <w:rFonts w:ascii="Times New Roman" w:hAnsi="Times New Roman"/>
              </w:rPr>
            </w:pPr>
            <w:r w:rsidRPr="00E060B4">
              <w:rPr>
                <w:rFonts w:ascii="Times New Roman" w:hAnsi="Times New Roman"/>
              </w:rPr>
              <w:t>в) характеристики;</w:t>
            </w:r>
          </w:p>
          <w:p w:rsidR="00F06FD5" w:rsidRPr="00E060B4" w:rsidRDefault="00F06FD5" w:rsidP="00E060B4">
            <w:pPr>
              <w:spacing w:line="240" w:lineRule="auto"/>
              <w:rPr>
                <w:rFonts w:ascii="Times New Roman" w:hAnsi="Times New Roman"/>
              </w:rPr>
            </w:pPr>
            <w:r w:rsidRPr="00E060B4">
              <w:rPr>
                <w:rFonts w:ascii="Times New Roman" w:hAnsi="Times New Roman"/>
              </w:rPr>
              <w:t>г) сообщения или доклада;</w:t>
            </w:r>
          </w:p>
          <w:p w:rsidR="00F06FD5" w:rsidRPr="00E060B4" w:rsidRDefault="00F06FD5" w:rsidP="00E060B4">
            <w:pPr>
              <w:spacing w:line="240" w:lineRule="auto"/>
              <w:rPr>
                <w:rFonts w:ascii="Times New Roman" w:hAnsi="Times New Roman"/>
              </w:rPr>
            </w:pPr>
            <w:r w:rsidRPr="00E060B4">
              <w:rPr>
                <w:rFonts w:ascii="Times New Roman" w:hAnsi="Times New Roman"/>
              </w:rPr>
              <w:t>д) рецензии или аннотации к тексту;</w:t>
            </w:r>
          </w:p>
          <w:p w:rsidR="00F06FD5" w:rsidRPr="00E060B4" w:rsidRDefault="00F06FD5" w:rsidP="00E060B4">
            <w:pPr>
              <w:spacing w:line="240" w:lineRule="auto"/>
              <w:rPr>
                <w:rFonts w:ascii="Times New Roman" w:hAnsi="Times New Roman"/>
                <w:noProof/>
              </w:rPr>
            </w:pPr>
            <w:r w:rsidRPr="00E060B4">
              <w:rPr>
                <w:rFonts w:ascii="Times New Roman" w:hAnsi="Times New Roman"/>
              </w:rPr>
              <w:t>е) оценки ответа товарища</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9</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Умение участвовать в учебном диалоге</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10</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Умение включаться в коллективное обсуждение проблемы</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11</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r w:rsidRPr="00E060B4">
              <w:rPr>
                <w:rFonts w:ascii="Times New Roman" w:hAnsi="Times New Roman"/>
              </w:rPr>
              <w:t>Работать с учебником</w:t>
            </w:r>
            <w:r w:rsidRPr="00E060B4">
              <w:rPr>
                <w:rFonts w:ascii="Times New Roman" w:hAnsi="Times New Roman"/>
                <w:noProof/>
              </w:rPr>
              <w:t>:</w:t>
            </w:r>
          </w:p>
          <w:p w:rsidR="00F06FD5" w:rsidRPr="00E060B4" w:rsidRDefault="00F06FD5" w:rsidP="00E060B4">
            <w:pPr>
              <w:spacing w:line="240" w:lineRule="auto"/>
              <w:rPr>
                <w:rFonts w:ascii="Times New Roman" w:hAnsi="Times New Roman"/>
              </w:rPr>
            </w:pPr>
            <w:r w:rsidRPr="00E060B4">
              <w:rPr>
                <w:rFonts w:ascii="Times New Roman" w:hAnsi="Times New Roman"/>
              </w:rPr>
              <w:t>а) понимать и пересказывать содержание статьи учебника (после объяснения учителя);</w:t>
            </w:r>
          </w:p>
          <w:p w:rsidR="00F06FD5" w:rsidRPr="00E060B4" w:rsidRDefault="00F06FD5" w:rsidP="00E060B4">
            <w:pPr>
              <w:spacing w:line="240" w:lineRule="auto"/>
              <w:rPr>
                <w:rFonts w:ascii="Times New Roman" w:hAnsi="Times New Roman"/>
              </w:rPr>
            </w:pPr>
            <w:r w:rsidRPr="00E060B4">
              <w:rPr>
                <w:rFonts w:ascii="Times New Roman" w:hAnsi="Times New Roman"/>
              </w:rPr>
              <w:t>б) находить нужную информацию в учебнике (по ранее изученному материалу);</w:t>
            </w:r>
          </w:p>
          <w:p w:rsidR="00F06FD5" w:rsidRPr="00E060B4" w:rsidRDefault="00F06FD5" w:rsidP="00E060B4">
            <w:pPr>
              <w:spacing w:line="240" w:lineRule="auto"/>
              <w:rPr>
                <w:rFonts w:ascii="Times New Roman" w:hAnsi="Times New Roman"/>
              </w:rPr>
            </w:pPr>
            <w:r w:rsidRPr="00E060B4">
              <w:rPr>
                <w:rFonts w:ascii="Times New Roman" w:hAnsi="Times New Roman"/>
              </w:rPr>
              <w:t>в) самостоятельно проработать пункт или параграф учебника;</w:t>
            </w:r>
          </w:p>
          <w:p w:rsidR="00F06FD5" w:rsidRPr="00E060B4" w:rsidRDefault="00F06FD5" w:rsidP="00E060B4">
            <w:pPr>
              <w:spacing w:line="240" w:lineRule="auto"/>
              <w:rPr>
                <w:rFonts w:ascii="Times New Roman" w:hAnsi="Times New Roman"/>
              </w:rPr>
            </w:pPr>
            <w:r w:rsidRPr="00E060B4">
              <w:rPr>
                <w:rFonts w:ascii="Times New Roman" w:hAnsi="Times New Roman"/>
              </w:rPr>
              <w:t>г) выделять главное в тексте;</w:t>
            </w:r>
          </w:p>
          <w:p w:rsidR="00F06FD5" w:rsidRPr="00E060B4" w:rsidRDefault="00F06FD5" w:rsidP="00E060B4">
            <w:pPr>
              <w:spacing w:line="240" w:lineRule="auto"/>
              <w:rPr>
                <w:rFonts w:ascii="Times New Roman" w:hAnsi="Times New Roman"/>
              </w:rPr>
            </w:pPr>
            <w:r w:rsidRPr="00E060B4">
              <w:rPr>
                <w:rFonts w:ascii="Times New Roman" w:hAnsi="Times New Roman"/>
              </w:rPr>
              <w:t>д) умение пользоваться иллюстративным и справочным материалом учебника;</w:t>
            </w:r>
          </w:p>
          <w:p w:rsidR="00F06FD5" w:rsidRPr="00E060B4" w:rsidRDefault="00F06FD5" w:rsidP="00E060B4">
            <w:pPr>
              <w:spacing w:line="240" w:lineRule="auto"/>
              <w:rPr>
                <w:rFonts w:ascii="Times New Roman" w:hAnsi="Times New Roman"/>
              </w:rPr>
            </w:pPr>
            <w:r w:rsidRPr="00E060B4">
              <w:rPr>
                <w:rFonts w:ascii="Times New Roman" w:hAnsi="Times New Roman"/>
              </w:rPr>
              <w:lastRenderedPageBreak/>
              <w:t>е) составить план пункта или параграфа учебника;</w:t>
            </w:r>
          </w:p>
          <w:p w:rsidR="00F06FD5" w:rsidRPr="00E060B4" w:rsidRDefault="00F06FD5" w:rsidP="00E060B4">
            <w:pPr>
              <w:spacing w:line="240" w:lineRule="auto"/>
              <w:rPr>
                <w:rFonts w:ascii="Times New Roman" w:hAnsi="Times New Roman"/>
              </w:rPr>
            </w:pPr>
            <w:r w:rsidRPr="00E060B4">
              <w:rPr>
                <w:rFonts w:ascii="Times New Roman" w:hAnsi="Times New Roman"/>
              </w:rPr>
              <w:t>ж) представить основное содержание текста в виде тезисов;</w:t>
            </w:r>
          </w:p>
          <w:p w:rsidR="00F06FD5" w:rsidRPr="00E060B4" w:rsidRDefault="00F06FD5" w:rsidP="00E060B4">
            <w:pPr>
              <w:spacing w:line="240" w:lineRule="auto"/>
              <w:rPr>
                <w:rFonts w:ascii="Times New Roman" w:hAnsi="Times New Roman"/>
              </w:rPr>
            </w:pPr>
            <w:r w:rsidRPr="00E060B4">
              <w:rPr>
                <w:rFonts w:ascii="Times New Roman" w:hAnsi="Times New Roman"/>
              </w:rPr>
              <w:t>з) конспектировать текст;</w:t>
            </w:r>
          </w:p>
          <w:p w:rsidR="00F06FD5" w:rsidRPr="00E060B4" w:rsidRDefault="00F06FD5" w:rsidP="00E060B4">
            <w:pPr>
              <w:spacing w:line="240" w:lineRule="auto"/>
              <w:rPr>
                <w:rFonts w:ascii="Times New Roman" w:hAnsi="Times New Roman"/>
                <w:noProof/>
              </w:rPr>
            </w:pPr>
            <w:r w:rsidRPr="00E060B4">
              <w:rPr>
                <w:rFonts w:ascii="Times New Roman" w:hAnsi="Times New Roman"/>
              </w:rPr>
              <w:t>и) составлять вопросы по тексту</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lastRenderedPageBreak/>
              <w:t>12</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Работать со справочной и дополнительной литературой</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13</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r w:rsidRPr="00E060B4">
              <w:rPr>
                <w:rFonts w:ascii="Times New Roman" w:hAnsi="Times New Roman"/>
              </w:rPr>
              <w:t>Усваивать информацию со слов учителя</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r w:rsidR="00F06FD5" w:rsidRPr="0098551D" w:rsidTr="0081660E">
        <w:trPr>
          <w:trHeight w:val="15"/>
          <w:jc w:val="center"/>
        </w:trPr>
        <w:tc>
          <w:tcPr>
            <w:tcW w:w="803"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jc w:val="center"/>
              <w:rPr>
                <w:rFonts w:ascii="Times New Roman" w:hAnsi="Times New Roman"/>
                <w:noProof/>
              </w:rPr>
            </w:pPr>
            <w:r w:rsidRPr="00E060B4">
              <w:rPr>
                <w:rFonts w:ascii="Times New Roman" w:hAnsi="Times New Roman"/>
                <w:noProof/>
              </w:rPr>
              <w:t>14</w:t>
            </w:r>
          </w:p>
        </w:tc>
        <w:tc>
          <w:tcPr>
            <w:tcW w:w="7177"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rPr>
            </w:pPr>
            <w:r w:rsidRPr="00E060B4">
              <w:rPr>
                <w:rFonts w:ascii="Times New Roman" w:hAnsi="Times New Roman"/>
              </w:rPr>
              <w:t>Усваивать информацию с помощью технических средств:</w:t>
            </w:r>
          </w:p>
          <w:p w:rsidR="00F06FD5" w:rsidRPr="00E060B4" w:rsidRDefault="00F06FD5" w:rsidP="00E060B4">
            <w:pPr>
              <w:spacing w:line="240" w:lineRule="auto"/>
              <w:rPr>
                <w:rFonts w:ascii="Times New Roman" w:hAnsi="Times New Roman"/>
              </w:rPr>
            </w:pPr>
            <w:r w:rsidRPr="00E060B4">
              <w:rPr>
                <w:rFonts w:ascii="Times New Roman" w:hAnsi="Times New Roman"/>
              </w:rPr>
              <w:t>а) кинофильма;</w:t>
            </w:r>
          </w:p>
          <w:p w:rsidR="00F06FD5" w:rsidRPr="00E060B4" w:rsidRDefault="00F06FD5" w:rsidP="00E060B4">
            <w:pPr>
              <w:spacing w:line="240" w:lineRule="auto"/>
              <w:rPr>
                <w:rFonts w:ascii="Times New Roman" w:hAnsi="Times New Roman"/>
              </w:rPr>
            </w:pPr>
            <w:r w:rsidRPr="00E060B4">
              <w:rPr>
                <w:rFonts w:ascii="Times New Roman" w:hAnsi="Times New Roman"/>
              </w:rPr>
              <w:t>б) аудиозаписи;</w:t>
            </w:r>
          </w:p>
          <w:p w:rsidR="00F06FD5" w:rsidRPr="00E060B4" w:rsidRDefault="00F06FD5" w:rsidP="00E060B4">
            <w:pPr>
              <w:spacing w:line="240" w:lineRule="auto"/>
              <w:rPr>
                <w:rFonts w:ascii="Times New Roman" w:hAnsi="Times New Roman"/>
              </w:rPr>
            </w:pPr>
            <w:r w:rsidRPr="00E060B4">
              <w:rPr>
                <w:rFonts w:ascii="Times New Roman" w:hAnsi="Times New Roman"/>
              </w:rPr>
              <w:t>д) видеофильма;</w:t>
            </w:r>
          </w:p>
          <w:p w:rsidR="00F06FD5" w:rsidRPr="00E060B4" w:rsidRDefault="00F06FD5" w:rsidP="00E060B4">
            <w:pPr>
              <w:spacing w:line="240" w:lineRule="auto"/>
              <w:rPr>
                <w:rFonts w:ascii="Times New Roman" w:hAnsi="Times New Roman"/>
              </w:rPr>
            </w:pPr>
            <w:r w:rsidRPr="00E060B4">
              <w:rPr>
                <w:rFonts w:ascii="Times New Roman" w:hAnsi="Times New Roman"/>
              </w:rPr>
              <w:t>в) компьютерных программ;</w:t>
            </w:r>
          </w:p>
          <w:p w:rsidR="00F06FD5" w:rsidRPr="00E060B4" w:rsidRDefault="00F06FD5" w:rsidP="00E060B4">
            <w:pPr>
              <w:spacing w:line="240" w:lineRule="auto"/>
              <w:rPr>
                <w:rFonts w:ascii="Times New Roman" w:hAnsi="Times New Roman"/>
                <w:noProof/>
              </w:rPr>
            </w:pPr>
            <w:r w:rsidRPr="00E060B4">
              <w:rPr>
                <w:rFonts w:ascii="Times New Roman" w:hAnsi="Times New Roman"/>
              </w:rPr>
              <w:t>г) других средств (укажите каких)</w:t>
            </w:r>
          </w:p>
        </w:tc>
        <w:tc>
          <w:tcPr>
            <w:tcW w:w="598"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535"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c>
          <w:tcPr>
            <w:tcW w:w="624" w:type="dxa"/>
            <w:tcBorders>
              <w:top w:val="single" w:sz="6" w:space="0" w:color="auto"/>
              <w:left w:val="single" w:sz="6" w:space="0" w:color="auto"/>
              <w:bottom w:val="single" w:sz="6" w:space="0" w:color="auto"/>
              <w:right w:val="single" w:sz="6" w:space="0" w:color="auto"/>
            </w:tcBorders>
          </w:tcPr>
          <w:p w:rsidR="00F06FD5" w:rsidRPr="00E060B4" w:rsidRDefault="00F06FD5" w:rsidP="00E060B4">
            <w:pPr>
              <w:spacing w:line="240" w:lineRule="auto"/>
              <w:rPr>
                <w:rFonts w:ascii="Times New Roman" w:hAnsi="Times New Roman"/>
                <w:noProof/>
              </w:rPr>
            </w:pPr>
          </w:p>
        </w:tc>
      </w:tr>
    </w:tbl>
    <w:p w:rsidR="00F06FD5" w:rsidRPr="00297BB6" w:rsidRDefault="00F06FD5" w:rsidP="000A7EB7">
      <w:pPr>
        <w:tabs>
          <w:tab w:val="left" w:pos="645"/>
        </w:tabs>
        <w:autoSpaceDE w:val="0"/>
        <w:autoSpaceDN w:val="0"/>
        <w:adjustRightInd w:val="0"/>
        <w:spacing w:line="240" w:lineRule="auto"/>
        <w:ind w:firstLine="646"/>
        <w:rPr>
          <w:rFonts w:ascii="Times New Roman" w:hAnsi="Times New Roman"/>
          <w:b/>
          <w:bCs/>
          <w:color w:val="000000"/>
          <w:sz w:val="24"/>
          <w:szCs w:val="24"/>
        </w:rPr>
      </w:pPr>
      <w:r w:rsidRPr="00297BB6">
        <w:rPr>
          <w:rFonts w:ascii="Times New Roman" w:hAnsi="Times New Roman"/>
          <w:b/>
          <w:bCs/>
          <w:color w:val="000000"/>
          <w:sz w:val="24"/>
          <w:szCs w:val="24"/>
        </w:rPr>
        <w:t>Методика обработки анкеты</w:t>
      </w:r>
    </w:p>
    <w:p w:rsidR="00F06FD5" w:rsidRPr="003975AF" w:rsidRDefault="00F06FD5" w:rsidP="003975AF">
      <w:pPr>
        <w:pStyle w:val="a6"/>
        <w:spacing w:line="240" w:lineRule="auto"/>
        <w:rPr>
          <w:sz w:val="24"/>
          <w:szCs w:val="24"/>
        </w:rPr>
      </w:pPr>
      <w:r w:rsidRPr="003975AF">
        <w:rPr>
          <w:sz w:val="24"/>
          <w:szCs w:val="24"/>
        </w:rPr>
        <w:t>1. Уровни владения различными видами общеучебных умений оцениваются в баллах:</w:t>
      </w:r>
    </w:p>
    <w:p w:rsidR="00F06FD5" w:rsidRPr="003975AF" w:rsidRDefault="00F06FD5" w:rsidP="003975AF">
      <w:pPr>
        <w:pStyle w:val="a6"/>
        <w:spacing w:line="240" w:lineRule="auto"/>
        <w:rPr>
          <w:sz w:val="24"/>
          <w:szCs w:val="24"/>
        </w:rPr>
      </w:pPr>
      <w:r w:rsidRPr="003975AF">
        <w:rPr>
          <w:sz w:val="24"/>
          <w:szCs w:val="24"/>
        </w:rPr>
        <w:t>полностью — 2 балла;</w:t>
      </w:r>
    </w:p>
    <w:p w:rsidR="00F06FD5" w:rsidRPr="003975AF" w:rsidRDefault="00F06FD5" w:rsidP="003975AF">
      <w:pPr>
        <w:pStyle w:val="a6"/>
        <w:spacing w:line="240" w:lineRule="auto"/>
        <w:rPr>
          <w:sz w:val="24"/>
          <w:szCs w:val="24"/>
        </w:rPr>
      </w:pPr>
      <w:r w:rsidRPr="003975AF">
        <w:rPr>
          <w:sz w:val="24"/>
          <w:szCs w:val="24"/>
        </w:rPr>
        <w:t>частично — 1 балл;</w:t>
      </w:r>
    </w:p>
    <w:p w:rsidR="00F06FD5" w:rsidRPr="003975AF" w:rsidRDefault="00F06FD5" w:rsidP="003975AF">
      <w:pPr>
        <w:pStyle w:val="a6"/>
        <w:spacing w:line="240" w:lineRule="auto"/>
        <w:rPr>
          <w:sz w:val="24"/>
          <w:szCs w:val="24"/>
        </w:rPr>
      </w:pPr>
      <w:r w:rsidRPr="003975AF">
        <w:rPr>
          <w:sz w:val="24"/>
          <w:szCs w:val="24"/>
        </w:rPr>
        <w:t>не владею — 0 баллов.</w:t>
      </w:r>
    </w:p>
    <w:p w:rsidR="00F06FD5" w:rsidRPr="003975AF" w:rsidRDefault="00F06FD5" w:rsidP="003975AF">
      <w:pPr>
        <w:pStyle w:val="a6"/>
        <w:spacing w:line="240" w:lineRule="auto"/>
        <w:rPr>
          <w:i/>
          <w:iCs/>
          <w:sz w:val="24"/>
          <w:szCs w:val="24"/>
        </w:rPr>
      </w:pPr>
      <w:r w:rsidRPr="003975AF">
        <w:rPr>
          <w:sz w:val="24"/>
          <w:szCs w:val="24"/>
        </w:rPr>
        <w:t>2. Число баллов для ученика подсчитывается в соответствии с группами общеучебных умений:</w:t>
      </w:r>
    </w:p>
    <w:p w:rsidR="00F06FD5" w:rsidRPr="003975AF" w:rsidRDefault="00F06FD5" w:rsidP="003975AF">
      <w:pPr>
        <w:pStyle w:val="a6"/>
        <w:spacing w:line="240" w:lineRule="auto"/>
        <w:rPr>
          <w:sz w:val="24"/>
          <w:szCs w:val="24"/>
        </w:rPr>
      </w:pPr>
      <w:r w:rsidRPr="003975AF">
        <w:rPr>
          <w:i/>
          <w:iCs/>
          <w:sz w:val="24"/>
          <w:szCs w:val="24"/>
        </w:rPr>
        <w:t>учебно-организационные умения</w:t>
      </w:r>
      <w:r w:rsidRPr="003975AF">
        <w:rPr>
          <w:sz w:val="24"/>
          <w:szCs w:val="24"/>
        </w:rPr>
        <w:t> — ответы на вопросы 1–7;</w:t>
      </w:r>
    </w:p>
    <w:p w:rsidR="00F06FD5" w:rsidRPr="003975AF" w:rsidRDefault="00F06FD5" w:rsidP="003975AF">
      <w:pPr>
        <w:pStyle w:val="a6"/>
        <w:spacing w:line="240" w:lineRule="auto"/>
        <w:rPr>
          <w:sz w:val="24"/>
          <w:szCs w:val="24"/>
        </w:rPr>
      </w:pPr>
      <w:r w:rsidRPr="003975AF">
        <w:rPr>
          <w:i/>
          <w:iCs/>
          <w:sz w:val="24"/>
          <w:szCs w:val="24"/>
        </w:rPr>
        <w:t>учебно-коммуникативные умения</w:t>
      </w:r>
      <w:r w:rsidRPr="003975AF">
        <w:rPr>
          <w:sz w:val="24"/>
          <w:szCs w:val="24"/>
        </w:rPr>
        <w:t> — ответы на вопросы 8–10;</w:t>
      </w:r>
    </w:p>
    <w:p w:rsidR="00F06FD5" w:rsidRPr="003975AF" w:rsidRDefault="00F06FD5" w:rsidP="003975AF">
      <w:pPr>
        <w:pStyle w:val="a6"/>
        <w:spacing w:line="240" w:lineRule="auto"/>
        <w:rPr>
          <w:sz w:val="24"/>
          <w:szCs w:val="24"/>
        </w:rPr>
      </w:pPr>
      <w:r w:rsidRPr="003975AF">
        <w:rPr>
          <w:i/>
          <w:iCs/>
          <w:sz w:val="24"/>
          <w:szCs w:val="24"/>
        </w:rPr>
        <w:t>учебно-информационные умения</w:t>
      </w:r>
      <w:r w:rsidRPr="003975AF">
        <w:rPr>
          <w:sz w:val="24"/>
          <w:szCs w:val="24"/>
        </w:rPr>
        <w:t> — ответы на вопросы 11–14.</w:t>
      </w:r>
    </w:p>
    <w:p w:rsidR="00F06FD5" w:rsidRPr="003975AF" w:rsidRDefault="00F06FD5" w:rsidP="003975AF">
      <w:pPr>
        <w:pStyle w:val="a6"/>
        <w:spacing w:line="240" w:lineRule="auto"/>
        <w:rPr>
          <w:sz w:val="24"/>
          <w:szCs w:val="24"/>
        </w:rPr>
      </w:pPr>
      <w:r w:rsidRPr="003975AF">
        <w:rPr>
          <w:sz w:val="24"/>
          <w:szCs w:val="24"/>
        </w:rPr>
        <w:t>3. Результаты анкетирования вносятся в сводную ведомость по форме, представленной в таблице.</w:t>
      </w:r>
    </w:p>
    <w:tbl>
      <w:tblPr>
        <w:tblW w:w="9639" w:type="dxa"/>
        <w:jc w:val="center"/>
        <w:tblLayout w:type="fixed"/>
        <w:tblCellMar>
          <w:left w:w="28" w:type="dxa"/>
          <w:right w:w="28" w:type="dxa"/>
        </w:tblCellMar>
        <w:tblLook w:val="0000"/>
      </w:tblPr>
      <w:tblGrid>
        <w:gridCol w:w="515"/>
        <w:gridCol w:w="1980"/>
        <w:gridCol w:w="2160"/>
        <w:gridCol w:w="2340"/>
        <w:gridCol w:w="1980"/>
        <w:gridCol w:w="664"/>
      </w:tblGrid>
      <w:tr w:rsidR="00F06FD5" w:rsidRPr="0098551D" w:rsidTr="00B809D1">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noProof/>
                <w:sz w:val="24"/>
                <w:szCs w:val="24"/>
              </w:rPr>
              <w:t xml:space="preserve">№ </w:t>
            </w:r>
            <w:r w:rsidRPr="0098551D">
              <w:rPr>
                <w:rFonts w:ascii="Times New Roman" w:hAnsi="Times New Roman"/>
                <w:b/>
                <w:bCs/>
                <w:i/>
                <w:iCs/>
                <w:sz w:val="24"/>
                <w:szCs w:val="24"/>
              </w:rPr>
              <w:t>п/п</w:t>
            </w:r>
          </w:p>
        </w:tc>
        <w:tc>
          <w:tcPr>
            <w:tcW w:w="1980" w:type="dxa"/>
            <w:vMerge w:val="restart"/>
            <w:tcBorders>
              <w:top w:val="single" w:sz="6" w:space="0" w:color="auto"/>
              <w:left w:val="single" w:sz="4" w:space="0" w:color="auto"/>
              <w:bottom w:val="nil"/>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Фамилия, имя</w:t>
            </w:r>
          </w:p>
        </w:tc>
        <w:tc>
          <w:tcPr>
            <w:tcW w:w="7144" w:type="dxa"/>
            <w:gridSpan w:val="4"/>
            <w:tcBorders>
              <w:top w:val="single" w:sz="6" w:space="0" w:color="auto"/>
              <w:left w:val="single" w:sz="6"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Умения</w:t>
            </w:r>
          </w:p>
        </w:tc>
      </w:tr>
      <w:tr w:rsidR="00F06FD5" w:rsidRPr="0098551D" w:rsidTr="00B809D1">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p>
        </w:tc>
        <w:tc>
          <w:tcPr>
            <w:tcW w:w="1980" w:type="dxa"/>
            <w:vMerge/>
            <w:tcBorders>
              <w:top w:val="nil"/>
              <w:left w:val="single" w:sz="4"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p>
        </w:tc>
        <w:tc>
          <w:tcPr>
            <w:tcW w:w="2160" w:type="dxa"/>
            <w:tcBorders>
              <w:top w:val="single" w:sz="6" w:space="0" w:color="auto"/>
              <w:left w:val="single" w:sz="6"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Учебно-органи</w:t>
            </w:r>
            <w:r w:rsidRPr="0098551D">
              <w:rPr>
                <w:rFonts w:ascii="Times New Roman" w:hAnsi="Times New Roman"/>
                <w:b/>
                <w:bCs/>
                <w:i/>
                <w:iCs/>
                <w:sz w:val="24"/>
                <w:szCs w:val="24"/>
              </w:rPr>
              <w:softHyphen/>
              <w:t>зационные (Уо)</w:t>
            </w:r>
          </w:p>
        </w:tc>
        <w:tc>
          <w:tcPr>
            <w:tcW w:w="2340" w:type="dxa"/>
            <w:tcBorders>
              <w:top w:val="single" w:sz="6" w:space="0" w:color="auto"/>
              <w:left w:val="single" w:sz="6"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Учебно-коммуни</w:t>
            </w:r>
            <w:r w:rsidRPr="0098551D">
              <w:rPr>
                <w:rFonts w:ascii="Times New Roman" w:hAnsi="Times New Roman"/>
                <w:b/>
                <w:bCs/>
                <w:i/>
                <w:iCs/>
                <w:sz w:val="24"/>
                <w:szCs w:val="24"/>
              </w:rPr>
              <w:softHyphen/>
              <w:t>кативные (Ук)</w:t>
            </w:r>
          </w:p>
        </w:tc>
        <w:tc>
          <w:tcPr>
            <w:tcW w:w="1980" w:type="dxa"/>
            <w:tcBorders>
              <w:top w:val="single" w:sz="6" w:space="0" w:color="auto"/>
              <w:left w:val="single" w:sz="6"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Учебно-инфор</w:t>
            </w:r>
            <w:r w:rsidRPr="0098551D">
              <w:rPr>
                <w:rFonts w:ascii="Times New Roman" w:hAnsi="Times New Roman"/>
                <w:b/>
                <w:bCs/>
                <w:i/>
                <w:iCs/>
                <w:sz w:val="24"/>
                <w:szCs w:val="24"/>
              </w:rPr>
              <w:softHyphen/>
              <w:t>мационные (Уи)</w:t>
            </w:r>
          </w:p>
        </w:tc>
        <w:tc>
          <w:tcPr>
            <w:tcW w:w="664" w:type="dxa"/>
            <w:tcBorders>
              <w:top w:val="single" w:sz="6" w:space="0" w:color="auto"/>
              <w:left w:val="single" w:sz="6" w:space="0" w:color="auto"/>
              <w:bottom w:val="single" w:sz="6" w:space="0" w:color="auto"/>
              <w:right w:val="single" w:sz="6" w:space="0" w:color="auto"/>
            </w:tcBorders>
            <w:vAlign w:val="center"/>
          </w:tcPr>
          <w:p w:rsidR="00F06FD5" w:rsidRPr="0098551D" w:rsidRDefault="00F06FD5" w:rsidP="000A7EB7">
            <w:pPr>
              <w:spacing w:line="240" w:lineRule="auto"/>
              <w:jc w:val="center"/>
              <w:rPr>
                <w:rFonts w:ascii="Times New Roman" w:hAnsi="Times New Roman"/>
                <w:b/>
                <w:bCs/>
                <w:i/>
                <w:iCs/>
                <w:sz w:val="24"/>
                <w:szCs w:val="24"/>
              </w:rPr>
            </w:pPr>
            <w:r w:rsidRPr="0098551D">
              <w:rPr>
                <w:rFonts w:ascii="Times New Roman" w:hAnsi="Times New Roman"/>
                <w:b/>
                <w:bCs/>
                <w:i/>
                <w:iCs/>
                <w:sz w:val="24"/>
                <w:szCs w:val="24"/>
              </w:rPr>
              <w:t>Итого</w:t>
            </w:r>
          </w:p>
        </w:tc>
      </w:tr>
      <w:tr w:rsidR="00F06FD5" w:rsidRPr="0098551D" w:rsidTr="00B809D1">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F06FD5" w:rsidRPr="0098551D" w:rsidRDefault="00F06FD5" w:rsidP="000A7EB7">
            <w:pPr>
              <w:spacing w:line="240" w:lineRule="auto"/>
              <w:jc w:val="center"/>
              <w:rPr>
                <w:rFonts w:ascii="Times New Roman" w:hAnsi="Times New Roman"/>
                <w:sz w:val="24"/>
                <w:szCs w:val="24"/>
              </w:rPr>
            </w:pPr>
          </w:p>
        </w:tc>
        <w:tc>
          <w:tcPr>
            <w:tcW w:w="1980" w:type="dxa"/>
            <w:tcBorders>
              <w:top w:val="single" w:sz="6" w:space="0" w:color="auto"/>
              <w:left w:val="single" w:sz="4" w:space="0" w:color="auto"/>
              <w:bottom w:val="single" w:sz="6" w:space="0" w:color="auto"/>
              <w:right w:val="single" w:sz="6" w:space="0" w:color="auto"/>
            </w:tcBorders>
          </w:tcPr>
          <w:p w:rsidR="00F06FD5" w:rsidRPr="0098551D" w:rsidRDefault="00F06FD5" w:rsidP="000A7EB7">
            <w:pPr>
              <w:spacing w:line="240" w:lineRule="auto"/>
              <w:rPr>
                <w:rFonts w:ascii="Times New Roman" w:hAnsi="Times New Roman"/>
                <w:sz w:val="24"/>
                <w:szCs w:val="24"/>
              </w:rPr>
            </w:pPr>
            <w:r>
              <w:rPr>
                <w:rFonts w:ascii="Times New Roman" w:hAnsi="Times New Roman"/>
                <w:sz w:val="24"/>
                <w:szCs w:val="24"/>
              </w:rPr>
              <w:t>Котов А.</w:t>
            </w:r>
          </w:p>
        </w:tc>
        <w:tc>
          <w:tcPr>
            <w:tcW w:w="2160" w:type="dxa"/>
            <w:tcBorders>
              <w:top w:val="single" w:sz="6" w:space="0" w:color="auto"/>
              <w:left w:val="single" w:sz="6" w:space="0" w:color="auto"/>
              <w:bottom w:val="single" w:sz="6" w:space="0" w:color="auto"/>
              <w:right w:val="single" w:sz="6" w:space="0" w:color="auto"/>
            </w:tcBorders>
          </w:tcPr>
          <w:p w:rsidR="00F06FD5" w:rsidRPr="0098551D" w:rsidRDefault="00F06FD5" w:rsidP="000A7EB7">
            <w:pPr>
              <w:spacing w:line="240" w:lineRule="auto"/>
              <w:jc w:val="center"/>
              <w:rPr>
                <w:rFonts w:ascii="Times New Roman" w:hAnsi="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F06FD5" w:rsidRPr="0098551D" w:rsidRDefault="00F06FD5" w:rsidP="000A7EB7">
            <w:pPr>
              <w:spacing w:line="240" w:lineRule="auto"/>
              <w:jc w:val="center"/>
              <w:rPr>
                <w:rFonts w:ascii="Times New Roman" w:hAnsi="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F06FD5" w:rsidRPr="0098551D" w:rsidRDefault="00F06FD5" w:rsidP="000A7EB7">
            <w:pPr>
              <w:spacing w:line="240" w:lineRule="auto"/>
              <w:jc w:val="center"/>
              <w:rPr>
                <w:rFonts w:ascii="Times New Roman" w:hAnsi="Times New Roman"/>
                <w:sz w:val="24"/>
                <w:szCs w:val="24"/>
              </w:rPr>
            </w:pPr>
          </w:p>
        </w:tc>
        <w:tc>
          <w:tcPr>
            <w:tcW w:w="664" w:type="dxa"/>
            <w:tcBorders>
              <w:top w:val="single" w:sz="6" w:space="0" w:color="auto"/>
              <w:left w:val="single" w:sz="6" w:space="0" w:color="auto"/>
              <w:bottom w:val="single" w:sz="6" w:space="0" w:color="auto"/>
              <w:right w:val="single" w:sz="6" w:space="0" w:color="auto"/>
            </w:tcBorders>
          </w:tcPr>
          <w:p w:rsidR="00F06FD5" w:rsidRPr="0098551D" w:rsidRDefault="00F06FD5" w:rsidP="000A7EB7">
            <w:pPr>
              <w:spacing w:line="240" w:lineRule="auto"/>
              <w:jc w:val="center"/>
              <w:rPr>
                <w:rFonts w:ascii="Times New Roman" w:hAnsi="Times New Roman"/>
                <w:sz w:val="24"/>
                <w:szCs w:val="24"/>
              </w:rPr>
            </w:pPr>
          </w:p>
        </w:tc>
      </w:tr>
    </w:tbl>
    <w:p w:rsidR="00F06FD5" w:rsidRPr="00297BB6" w:rsidRDefault="00F06FD5" w:rsidP="002B35CB">
      <w:pPr>
        <w:autoSpaceDE w:val="0"/>
        <w:autoSpaceDN w:val="0"/>
        <w:adjustRightInd w:val="0"/>
        <w:spacing w:line="240" w:lineRule="auto"/>
        <w:ind w:firstLine="646"/>
        <w:rPr>
          <w:rFonts w:ascii="Times New Roman" w:hAnsi="Times New Roman"/>
          <w:sz w:val="24"/>
          <w:szCs w:val="24"/>
        </w:rPr>
      </w:pPr>
      <w:r w:rsidRPr="00297BB6">
        <w:rPr>
          <w:rFonts w:ascii="Times New Roman" w:hAnsi="Times New Roman"/>
          <w:sz w:val="24"/>
          <w:szCs w:val="24"/>
        </w:rPr>
        <w:t>4. Для каждого класса вычисляется средний балл (Уср.), который может использоваться для выявления динамики развития обучающихся в течение года или нескольких лет.</w:t>
      </w:r>
      <w:r>
        <w:rPr>
          <w:rFonts w:ascii="Times New Roman" w:hAnsi="Times New Roman"/>
          <w:sz w:val="24"/>
          <w:szCs w:val="24"/>
        </w:rPr>
        <w:t xml:space="preserve"> </w:t>
      </w:r>
      <w:r w:rsidRPr="00297BB6">
        <w:rPr>
          <w:rFonts w:ascii="Times New Roman" w:hAnsi="Times New Roman"/>
          <w:color w:val="000000"/>
          <w:sz w:val="24"/>
          <w:szCs w:val="24"/>
        </w:rPr>
        <w:t>С помощью данной анкеты возможно проведение диагностики индивидуальных достижений учащихся.</w:t>
      </w:r>
    </w:p>
    <w:p w:rsidR="00F06FD5" w:rsidRPr="00871FD7" w:rsidRDefault="00F06FD5" w:rsidP="003975AF">
      <w:pPr>
        <w:pStyle w:val="210"/>
        <w:spacing w:line="240" w:lineRule="auto"/>
        <w:ind w:firstLine="0"/>
        <w:rPr>
          <w:rStyle w:val="Zag11"/>
          <w:sz w:val="24"/>
        </w:rPr>
      </w:pPr>
    </w:p>
    <w:p w:rsidR="00F06FD5" w:rsidRPr="00871FD7" w:rsidRDefault="00F06FD5" w:rsidP="008F2C5F">
      <w:pPr>
        <w:pStyle w:val="af0"/>
        <w:numPr>
          <w:ilvl w:val="1"/>
          <w:numId w:val="13"/>
        </w:numPr>
        <w:spacing w:line="240" w:lineRule="auto"/>
        <w:ind w:left="0" w:firstLine="0"/>
      </w:pPr>
      <w:bookmarkStart w:id="162" w:name="_Toc288394105"/>
      <w:bookmarkStart w:id="163" w:name="_Toc288410572"/>
      <w:bookmarkStart w:id="164" w:name="_Toc288410701"/>
      <w:bookmarkStart w:id="165" w:name="_Toc294246110"/>
      <w:r w:rsidRPr="00871FD7">
        <w:t>Программа коррекционной работы</w:t>
      </w:r>
      <w:bookmarkEnd w:id="162"/>
      <w:bookmarkEnd w:id="163"/>
      <w:bookmarkEnd w:id="164"/>
      <w:bookmarkEnd w:id="165"/>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Цель программы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z w:val="24"/>
          <w:szCs w:val="24"/>
        </w:rPr>
        <w:t>Программа коррекционной работы в соответствии с тре</w:t>
      </w:r>
      <w:r w:rsidRPr="00871FD7">
        <w:rPr>
          <w:rFonts w:ascii="Times New Roman" w:hAnsi="Times New Roman"/>
          <w:color w:val="auto"/>
          <w:spacing w:val="-2"/>
          <w:sz w:val="24"/>
          <w:szCs w:val="24"/>
        </w:rPr>
        <w:t>бованиями ФГОС НОО направлена на создание системы ком</w:t>
      </w:r>
      <w:r w:rsidRPr="00871FD7">
        <w:rPr>
          <w:rFonts w:ascii="Times New Roman" w:hAnsi="Times New Roman"/>
          <w:color w:val="auto"/>
          <w:spacing w:val="2"/>
          <w:sz w:val="24"/>
          <w:szCs w:val="24"/>
        </w:rPr>
        <w:t>плексной помощи детям с ОВЗ</w:t>
      </w:r>
      <w:r w:rsidRPr="00871FD7">
        <w:rPr>
          <w:rFonts w:ascii="Times New Roman" w:hAnsi="Times New Roman"/>
          <w:color w:val="auto"/>
          <w:sz w:val="24"/>
          <w:szCs w:val="24"/>
        </w:rPr>
        <w:t xml:space="preserve"> в освоении основной образовательной программы</w:t>
      </w:r>
      <w:r w:rsidR="00410D95">
        <w:rPr>
          <w:rFonts w:ascii="Times New Roman" w:hAnsi="Times New Roman"/>
          <w:color w:val="auto"/>
          <w:sz w:val="24"/>
          <w:szCs w:val="24"/>
        </w:rPr>
        <w:t xml:space="preserve"> </w:t>
      </w:r>
      <w:r w:rsidRPr="00871FD7">
        <w:rPr>
          <w:rFonts w:ascii="Times New Roman" w:hAnsi="Times New Roman"/>
          <w:color w:val="auto"/>
          <w:spacing w:val="-3"/>
          <w:sz w:val="24"/>
          <w:szCs w:val="24"/>
        </w:rPr>
        <w:t>начального общего образования, коррекцию недостатков в физи</w:t>
      </w:r>
      <w:r w:rsidRPr="00871FD7">
        <w:rPr>
          <w:rFonts w:ascii="Times New Roman" w:hAnsi="Times New Roman"/>
          <w:color w:val="auto"/>
          <w:sz w:val="24"/>
          <w:szCs w:val="24"/>
        </w:rPr>
        <w:t>ческом и (или) психическом развитии обучающихся, их социальную адаптацию.</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z w:val="24"/>
          <w:szCs w:val="24"/>
        </w:rPr>
        <w:t xml:space="preserve">Дети с ОВЗ — </w:t>
      </w:r>
      <w:r w:rsidRPr="00871FD7">
        <w:rPr>
          <w:rFonts w:ascii="Times New Roman" w:hAnsi="Times New Roman"/>
          <w:color w:val="auto"/>
          <w:spacing w:val="-4"/>
          <w:sz w:val="24"/>
          <w:szCs w:val="24"/>
        </w:rPr>
        <w:t>дети, состояние здоровья которых препятствует освоению обра</w:t>
      </w:r>
      <w:r w:rsidRPr="00871FD7">
        <w:rPr>
          <w:rFonts w:ascii="Times New Roman" w:hAnsi="Times New Roman"/>
          <w:color w:val="auto"/>
          <w:sz w:val="24"/>
          <w:szCs w:val="24"/>
        </w:rPr>
        <w:t xml:space="preserve">зовательных программ общего образования вне специальных </w:t>
      </w:r>
      <w:r w:rsidRPr="00871FD7">
        <w:rPr>
          <w:rFonts w:ascii="Times New Roman" w:hAnsi="Times New Roman"/>
          <w:color w:val="auto"/>
          <w:spacing w:val="-2"/>
          <w:sz w:val="24"/>
          <w:szCs w:val="24"/>
        </w:rPr>
        <w:t>условий обучения и воспитания, т.</w:t>
      </w:r>
      <w:r w:rsidRPr="00871FD7">
        <w:rPr>
          <w:rFonts w:ascii="Times New Roman" w:hAnsi="Times New Roman"/>
          <w:color w:val="auto"/>
          <w:spacing w:val="-2"/>
          <w:sz w:val="24"/>
          <w:szCs w:val="24"/>
        </w:rPr>
        <w:t> </w:t>
      </w:r>
      <w:r w:rsidRPr="00871FD7">
        <w:rPr>
          <w:rFonts w:ascii="Times New Roman" w:hAnsi="Times New Roman"/>
          <w:color w:val="auto"/>
          <w:spacing w:val="-2"/>
          <w:sz w:val="24"/>
          <w:szCs w:val="24"/>
        </w:rPr>
        <w:t xml:space="preserve">е. это дети­инвалиды либо </w:t>
      </w:r>
      <w:r w:rsidRPr="00871FD7">
        <w:rPr>
          <w:rFonts w:ascii="Times New Roman" w:hAnsi="Times New Roman"/>
          <w:color w:val="auto"/>
          <w:sz w:val="24"/>
          <w:szCs w:val="24"/>
        </w:rPr>
        <w:t xml:space="preserve">другие дети в возрасте до 18 лет, не признанные в установленном порядке </w:t>
      </w:r>
      <w:r w:rsidRPr="00871FD7">
        <w:rPr>
          <w:rFonts w:ascii="Times New Roman" w:hAnsi="Times New Roman"/>
          <w:color w:val="auto"/>
          <w:sz w:val="24"/>
          <w:szCs w:val="24"/>
        </w:rPr>
        <w:lastRenderedPageBreak/>
        <w:t>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pacing w:val="2"/>
          <w:sz w:val="24"/>
          <w:szCs w:val="24"/>
        </w:rPr>
        <w:t xml:space="preserve">Дети с ОВЗ могут </w:t>
      </w:r>
      <w:r w:rsidRPr="00871FD7">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71FD7">
        <w:rPr>
          <w:rFonts w:ascii="Times New Roman" w:hAnsi="Times New Roman"/>
          <w:color w:val="auto"/>
          <w:spacing w:val="-2"/>
          <w:sz w:val="24"/>
          <w:szCs w:val="24"/>
        </w:rPr>
        <w:t>индивидуальной программы обучения или использования спе</w:t>
      </w:r>
      <w:r w:rsidRPr="00871FD7">
        <w:rPr>
          <w:rFonts w:ascii="Times New Roman" w:hAnsi="Times New Roman"/>
          <w:color w:val="auto"/>
          <w:sz w:val="24"/>
          <w:szCs w:val="24"/>
        </w:rPr>
        <w:t>циальных образовательных программ.</w:t>
      </w:r>
    </w:p>
    <w:p w:rsidR="00F06FD5" w:rsidRPr="00871FD7" w:rsidRDefault="00F06FD5" w:rsidP="005623EE">
      <w:pPr>
        <w:pStyle w:val="ac"/>
        <w:spacing w:line="240" w:lineRule="auto"/>
        <w:ind w:firstLine="454"/>
        <w:rPr>
          <w:rFonts w:ascii="Times New Roman" w:hAnsi="Times New Roman"/>
          <w:color w:val="auto"/>
          <w:spacing w:val="4"/>
          <w:sz w:val="24"/>
          <w:szCs w:val="24"/>
        </w:rPr>
      </w:pPr>
      <w:r w:rsidRPr="00871FD7">
        <w:rPr>
          <w:rFonts w:ascii="Times New Roman" w:hAnsi="Times New Roman"/>
          <w:color w:val="auto"/>
          <w:sz w:val="24"/>
          <w:szCs w:val="24"/>
        </w:rPr>
        <w:t>Программа коррекционной работы предусматривает созда</w:t>
      </w:r>
      <w:r w:rsidRPr="00871FD7">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с ОВЗ по</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средством</w:t>
      </w:r>
      <w:r>
        <w:rPr>
          <w:rFonts w:ascii="Times New Roman" w:hAnsi="Times New Roman"/>
          <w:color w:val="auto"/>
          <w:spacing w:val="2"/>
          <w:sz w:val="24"/>
          <w:szCs w:val="24"/>
        </w:rPr>
        <w:t xml:space="preserve"> </w:t>
      </w:r>
      <w:r w:rsidRPr="00871FD7">
        <w:rPr>
          <w:rFonts w:ascii="Times New Roman" w:hAnsi="Times New Roman"/>
          <w:color w:val="auto"/>
          <w:sz w:val="24"/>
          <w:szCs w:val="24"/>
        </w:rPr>
        <w:t>индивидуализации и дифференциации образовательного про</w:t>
      </w:r>
      <w:r w:rsidRPr="00871FD7">
        <w:rPr>
          <w:rFonts w:ascii="Times New Roman" w:hAnsi="Times New Roman"/>
          <w:color w:val="auto"/>
          <w:spacing w:val="4"/>
          <w:sz w:val="24"/>
          <w:szCs w:val="24"/>
        </w:rPr>
        <w:t>цесса.</w:t>
      </w:r>
    </w:p>
    <w:p w:rsidR="00F06FD5" w:rsidRPr="00871FD7" w:rsidRDefault="00F06FD5" w:rsidP="005623EE">
      <w:pPr>
        <w:pStyle w:val="ac"/>
        <w:spacing w:line="240" w:lineRule="auto"/>
        <w:ind w:firstLine="454"/>
        <w:rPr>
          <w:rFonts w:ascii="Times New Roman" w:hAnsi="Times New Roman"/>
          <w:b/>
          <w:bCs/>
          <w:color w:val="auto"/>
          <w:sz w:val="24"/>
          <w:szCs w:val="24"/>
        </w:rPr>
      </w:pPr>
      <w:r w:rsidRPr="00871FD7">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w:t>
      </w:r>
      <w:r>
        <w:rPr>
          <w:rFonts w:ascii="Times New Roman" w:hAnsi="Times New Roman"/>
          <w:color w:val="auto"/>
          <w:sz w:val="24"/>
          <w:szCs w:val="24"/>
        </w:rPr>
        <w:t xml:space="preserve"> отдельных организациях, осущес</w:t>
      </w:r>
      <w:r w:rsidRPr="00871FD7">
        <w:rPr>
          <w:rFonts w:ascii="Times New Roman" w:hAnsi="Times New Roman"/>
          <w:color w:val="auto"/>
          <w:sz w:val="24"/>
          <w:szCs w:val="24"/>
        </w:rPr>
        <w:t>т</w:t>
      </w:r>
      <w:r>
        <w:rPr>
          <w:rFonts w:ascii="Times New Roman" w:hAnsi="Times New Roman"/>
          <w:color w:val="auto"/>
          <w:sz w:val="24"/>
          <w:szCs w:val="24"/>
        </w:rPr>
        <w:t>в</w:t>
      </w:r>
      <w:r w:rsidRPr="00871FD7">
        <w:rPr>
          <w:rFonts w:ascii="Times New Roman" w:hAnsi="Times New Roman"/>
          <w:color w:val="auto"/>
          <w:sz w:val="24"/>
          <w:szCs w:val="24"/>
        </w:rPr>
        <w:t>ляющих образовательную деятельность по адаптированным образовательным программами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Задачи программы:</w:t>
      </w:r>
    </w:p>
    <w:p w:rsidR="00F06FD5" w:rsidRPr="00871FD7" w:rsidRDefault="00F06FD5" w:rsidP="005623EE">
      <w:pPr>
        <w:pStyle w:val="210"/>
        <w:numPr>
          <w:ilvl w:val="0"/>
          <w:numId w:val="5"/>
        </w:numPr>
        <w:spacing w:line="240" w:lineRule="auto"/>
        <w:rPr>
          <w:sz w:val="24"/>
        </w:rPr>
      </w:pPr>
      <w:r w:rsidRPr="00871FD7">
        <w:rPr>
          <w:sz w:val="24"/>
        </w:rPr>
        <w:t>своевременное выявление детей с трудностями адаптации, обусловленными ограниченными возможностями здоровья;</w:t>
      </w:r>
    </w:p>
    <w:p w:rsidR="00F06FD5" w:rsidRPr="00871FD7" w:rsidRDefault="00F06FD5" w:rsidP="005623EE">
      <w:pPr>
        <w:pStyle w:val="210"/>
        <w:numPr>
          <w:ilvl w:val="0"/>
          <w:numId w:val="5"/>
        </w:numPr>
        <w:spacing w:line="240" w:lineRule="auto"/>
        <w:rPr>
          <w:sz w:val="24"/>
        </w:rPr>
      </w:pPr>
      <w:r w:rsidRPr="00871FD7">
        <w:rPr>
          <w:sz w:val="24"/>
        </w:rPr>
        <w:t>определение особых образовательных потребностей детей с ОВЗ, детей­инвалидов;</w:t>
      </w:r>
    </w:p>
    <w:p w:rsidR="00F06FD5" w:rsidRPr="00871FD7" w:rsidRDefault="00F06FD5" w:rsidP="005623EE">
      <w:pPr>
        <w:pStyle w:val="210"/>
        <w:numPr>
          <w:ilvl w:val="0"/>
          <w:numId w:val="5"/>
        </w:numPr>
        <w:spacing w:line="240" w:lineRule="auto"/>
        <w:rPr>
          <w:sz w:val="24"/>
        </w:rPr>
      </w:pPr>
      <w:r w:rsidRPr="00871FD7">
        <w:rPr>
          <w:sz w:val="24"/>
        </w:rPr>
        <w:t>определение особенно</w:t>
      </w:r>
      <w:r>
        <w:rPr>
          <w:sz w:val="24"/>
        </w:rPr>
        <w:t xml:space="preserve">стей организации образовательной </w:t>
      </w:r>
      <w:r w:rsidRPr="00871FD7">
        <w:rPr>
          <w:sz w:val="24"/>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06FD5" w:rsidRPr="00871FD7" w:rsidRDefault="00F06FD5" w:rsidP="005623EE">
      <w:pPr>
        <w:pStyle w:val="210"/>
        <w:numPr>
          <w:ilvl w:val="0"/>
          <w:numId w:val="5"/>
        </w:numPr>
        <w:spacing w:line="240" w:lineRule="auto"/>
        <w:rPr>
          <w:sz w:val="24"/>
        </w:rPr>
      </w:pPr>
      <w:r w:rsidRPr="00871FD7">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Pr>
          <w:sz w:val="24"/>
        </w:rPr>
        <w:t xml:space="preserve"> </w:t>
      </w:r>
      <w:r w:rsidRPr="00871FD7">
        <w:rPr>
          <w:sz w:val="24"/>
        </w:rPr>
        <w:t>организации;</w:t>
      </w:r>
    </w:p>
    <w:p w:rsidR="00F06FD5" w:rsidRPr="00871FD7" w:rsidRDefault="00F06FD5" w:rsidP="005623EE">
      <w:pPr>
        <w:pStyle w:val="210"/>
        <w:numPr>
          <w:ilvl w:val="0"/>
          <w:numId w:val="5"/>
        </w:numPr>
        <w:spacing w:line="240" w:lineRule="auto"/>
        <w:rPr>
          <w:sz w:val="24"/>
        </w:rPr>
      </w:pPr>
      <w:r w:rsidRPr="00871FD7">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Pr>
          <w:sz w:val="24"/>
        </w:rPr>
        <w:t xml:space="preserve">муниципальной </w:t>
      </w:r>
      <w:r w:rsidRPr="00871FD7">
        <w:rPr>
          <w:sz w:val="24"/>
        </w:rPr>
        <w:t>образовательной организации;</w:t>
      </w:r>
    </w:p>
    <w:p w:rsidR="00F06FD5" w:rsidRPr="00871FD7" w:rsidRDefault="00F06FD5" w:rsidP="005623EE">
      <w:pPr>
        <w:pStyle w:val="210"/>
        <w:numPr>
          <w:ilvl w:val="0"/>
          <w:numId w:val="5"/>
        </w:numPr>
        <w:spacing w:line="240" w:lineRule="auto"/>
        <w:rPr>
          <w:sz w:val="24"/>
        </w:rPr>
      </w:pPr>
      <w:r w:rsidRPr="00871FD7">
        <w:rPr>
          <w:sz w:val="24"/>
        </w:rPr>
        <w:t>обеспечение возможности обучения и воспитания по дополнительным образовательным программам и получения</w:t>
      </w:r>
      <w:r>
        <w:rPr>
          <w:sz w:val="24"/>
        </w:rPr>
        <w:t xml:space="preserve"> </w:t>
      </w:r>
      <w:r w:rsidRPr="00871FD7">
        <w:rPr>
          <w:sz w:val="24"/>
        </w:rPr>
        <w:t>дополнительных образовательных коррекционных услуг;</w:t>
      </w:r>
    </w:p>
    <w:p w:rsidR="00F06FD5" w:rsidRPr="00871FD7" w:rsidRDefault="00F06FD5" w:rsidP="005623EE">
      <w:pPr>
        <w:pStyle w:val="210"/>
        <w:numPr>
          <w:ilvl w:val="0"/>
          <w:numId w:val="5"/>
        </w:numPr>
        <w:spacing w:line="240" w:lineRule="auto"/>
        <w:rPr>
          <w:sz w:val="24"/>
        </w:rPr>
      </w:pPr>
      <w:r w:rsidRPr="00871FD7">
        <w:rPr>
          <w:sz w:val="24"/>
        </w:rPr>
        <w:t>реализация системы мероприятий по социальной адаптации детей с ОВЗ;</w:t>
      </w:r>
    </w:p>
    <w:p w:rsidR="00F06FD5" w:rsidRPr="00871FD7" w:rsidRDefault="00F06FD5" w:rsidP="005623EE">
      <w:pPr>
        <w:pStyle w:val="210"/>
        <w:numPr>
          <w:ilvl w:val="0"/>
          <w:numId w:val="5"/>
        </w:numPr>
        <w:spacing w:line="240" w:lineRule="auto"/>
        <w:rPr>
          <w:sz w:val="24"/>
        </w:rPr>
      </w:pPr>
      <w:r w:rsidRPr="00871FD7">
        <w:rPr>
          <w:sz w:val="24"/>
        </w:rPr>
        <w:t>оказание родителям (законным представителям) детей</w:t>
      </w:r>
      <w:r>
        <w:rPr>
          <w:sz w:val="24"/>
        </w:rPr>
        <w:t xml:space="preserve"> </w:t>
      </w:r>
      <w:r w:rsidRPr="00871FD7">
        <w:rPr>
          <w:sz w:val="24"/>
        </w:rPr>
        <w:t>с ОВЗ консультативной и методической помощи по социальным, правовым и другим вопросам.</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Принципы</w:t>
      </w:r>
      <w:r>
        <w:rPr>
          <w:rFonts w:ascii="Times New Roman" w:hAnsi="Times New Roman"/>
          <w:b/>
          <w:bCs/>
          <w:color w:val="auto"/>
          <w:sz w:val="24"/>
          <w:szCs w:val="24"/>
        </w:rPr>
        <w:t xml:space="preserve"> </w:t>
      </w:r>
      <w:r w:rsidRPr="00871FD7">
        <w:rPr>
          <w:rFonts w:ascii="Times New Roman" w:hAnsi="Times New Roman"/>
          <w:b/>
          <w:bCs/>
          <w:color w:val="auto"/>
          <w:sz w:val="24"/>
          <w:szCs w:val="24"/>
        </w:rPr>
        <w:t>формирования программы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pacing w:val="2"/>
          <w:sz w:val="24"/>
          <w:szCs w:val="24"/>
        </w:rPr>
        <w:t>Соблюдение интересов ребёнка</w:t>
      </w:r>
      <w:r w:rsidRPr="00871FD7">
        <w:rPr>
          <w:rFonts w:ascii="Times New Roman" w:hAnsi="Times New Roman"/>
          <w:color w:val="auto"/>
          <w:spacing w:val="2"/>
          <w:sz w:val="24"/>
          <w:szCs w:val="24"/>
        </w:rPr>
        <w:t>. Принцип определяетпозицию специалиста, который призван решать проблему</w:t>
      </w:r>
      <w:r>
        <w:rPr>
          <w:rFonts w:ascii="Times New Roman" w:hAnsi="Times New Roman"/>
          <w:color w:val="auto"/>
          <w:spacing w:val="2"/>
          <w:sz w:val="24"/>
          <w:szCs w:val="24"/>
        </w:rPr>
        <w:t xml:space="preserve"> </w:t>
      </w:r>
      <w:r w:rsidRPr="00871FD7">
        <w:rPr>
          <w:rFonts w:ascii="Times New Roman" w:hAnsi="Times New Roman"/>
          <w:color w:val="auto"/>
          <w:sz w:val="24"/>
          <w:szCs w:val="24"/>
        </w:rPr>
        <w:t>ребёнка с максимальной пользой и в интересах ребёнка.</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pacing w:val="2"/>
          <w:sz w:val="24"/>
          <w:szCs w:val="24"/>
        </w:rPr>
        <w:t>Системность</w:t>
      </w:r>
      <w:r w:rsidRPr="00871FD7">
        <w:rPr>
          <w:rFonts w:ascii="Times New Roman" w:hAnsi="Times New Roman"/>
          <w:color w:val="auto"/>
          <w:spacing w:val="2"/>
          <w:sz w:val="24"/>
          <w:szCs w:val="24"/>
        </w:rPr>
        <w:t>. Принцип обеспечивает единство диагно</w:t>
      </w:r>
      <w:r w:rsidRPr="00871FD7">
        <w:rPr>
          <w:rFonts w:ascii="Times New Roman" w:hAnsi="Times New Roman"/>
          <w:color w:val="auto"/>
          <w:sz w:val="24"/>
          <w:szCs w:val="24"/>
        </w:rPr>
        <w:t>стики, коррекции и развития, т.</w:t>
      </w:r>
      <w:r w:rsidRPr="00871FD7">
        <w:rPr>
          <w:rFonts w:ascii="Times New Roman" w:hAnsi="Times New Roman"/>
          <w:color w:val="auto"/>
          <w:sz w:val="24"/>
          <w:szCs w:val="24"/>
        </w:rPr>
        <w:t> </w:t>
      </w:r>
      <w:r w:rsidRPr="00871FD7">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871FD7">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71FD7">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Непрерывность</w:t>
      </w:r>
      <w:r w:rsidRPr="00871FD7">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rFonts w:ascii="Times New Roman" w:hAnsi="Times New Roman"/>
          <w:color w:val="auto"/>
          <w:sz w:val="24"/>
          <w:szCs w:val="24"/>
        </w:rPr>
        <w:t xml:space="preserve"> </w:t>
      </w:r>
      <w:r w:rsidRPr="00871FD7">
        <w:rPr>
          <w:rFonts w:ascii="Times New Roman" w:hAnsi="Times New Roman"/>
          <w:color w:val="auto"/>
          <w:sz w:val="24"/>
          <w:szCs w:val="24"/>
        </w:rPr>
        <w:t>решению.</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pacing w:val="2"/>
          <w:sz w:val="24"/>
          <w:szCs w:val="24"/>
        </w:rPr>
        <w:t>Вариативность</w:t>
      </w:r>
      <w:r w:rsidRPr="00871FD7">
        <w:rPr>
          <w:rFonts w:ascii="Times New Roman" w:hAnsi="Times New Roman"/>
          <w:color w:val="auto"/>
          <w:spacing w:val="2"/>
          <w:sz w:val="24"/>
          <w:szCs w:val="24"/>
        </w:rPr>
        <w:t>. Принцип предполагает создание вариа</w:t>
      </w:r>
      <w:r w:rsidRPr="00871FD7">
        <w:rPr>
          <w:rFonts w:ascii="Times New Roman" w:hAnsi="Times New Roman"/>
          <w:color w:val="auto"/>
          <w:sz w:val="24"/>
          <w:szCs w:val="24"/>
        </w:rPr>
        <w:t>тивных условий для получения образования детьми с ОВЗ.</w:t>
      </w:r>
    </w:p>
    <w:p w:rsidR="00F06FD5" w:rsidRPr="00871FD7" w:rsidRDefault="00F06FD5" w:rsidP="005623EE">
      <w:pPr>
        <w:pStyle w:val="ac"/>
        <w:spacing w:line="240" w:lineRule="auto"/>
        <w:ind w:firstLine="454"/>
        <w:rPr>
          <w:rFonts w:ascii="Times New Roman" w:hAnsi="Times New Roman"/>
          <w:b/>
          <w:bCs/>
          <w:color w:val="auto"/>
          <w:sz w:val="24"/>
          <w:szCs w:val="24"/>
        </w:rPr>
      </w:pPr>
      <w:r w:rsidRPr="00871FD7">
        <w:rPr>
          <w:rFonts w:ascii="Times New Roman" w:hAnsi="Times New Roman"/>
          <w:iCs/>
          <w:color w:val="auto"/>
          <w:spacing w:val="2"/>
          <w:sz w:val="24"/>
          <w:szCs w:val="24"/>
        </w:rPr>
        <w:t>Рекомендательный характер оказания помощи</w:t>
      </w:r>
      <w:r w:rsidRPr="00871FD7">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71FD7">
        <w:rPr>
          <w:rFonts w:ascii="Times New Roman" w:hAnsi="Times New Roman"/>
          <w:color w:val="auto"/>
          <w:sz w:val="24"/>
          <w:szCs w:val="24"/>
        </w:rPr>
        <w:t xml:space="preserve">с ОВЗ выбирать формы </w:t>
      </w:r>
      <w:r w:rsidRPr="00871FD7">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871FD7">
        <w:rPr>
          <w:rFonts w:ascii="Times New Roman" w:hAnsi="Times New Roman"/>
          <w:color w:val="auto"/>
          <w:sz w:val="24"/>
          <w:szCs w:val="24"/>
        </w:rPr>
        <w:t xml:space="preserve">, защищать законные права и интересы детей, включая </w:t>
      </w:r>
      <w:r w:rsidRPr="00871FD7">
        <w:rPr>
          <w:rFonts w:ascii="Times New Roman" w:hAnsi="Times New Roman"/>
          <w:color w:val="auto"/>
          <w:spacing w:val="2"/>
          <w:sz w:val="24"/>
          <w:szCs w:val="24"/>
        </w:rPr>
        <w:lastRenderedPageBreak/>
        <w:t>обязательное согласование с родителями (законными пред</w:t>
      </w:r>
      <w:r w:rsidRPr="00871FD7">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Направления работы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z w:val="24"/>
          <w:szCs w:val="24"/>
        </w:rPr>
        <w:t xml:space="preserve">Программа коррекционной работы на уровне начального </w:t>
      </w:r>
      <w:r w:rsidRPr="00871FD7">
        <w:rPr>
          <w:rFonts w:ascii="Times New Roman" w:hAnsi="Times New Roman"/>
          <w:color w:val="auto"/>
          <w:spacing w:val="2"/>
          <w:sz w:val="24"/>
          <w:szCs w:val="24"/>
        </w:rPr>
        <w:t>общего образования включает в себя взаимосвязанные на</w:t>
      </w:r>
      <w:r w:rsidRPr="00871FD7">
        <w:rPr>
          <w:rFonts w:ascii="Times New Roman" w:hAnsi="Times New Roman"/>
          <w:color w:val="auto"/>
          <w:sz w:val="24"/>
          <w:szCs w:val="24"/>
        </w:rPr>
        <w:t>правления, отражающие её основное содержание:</w:t>
      </w:r>
    </w:p>
    <w:p w:rsidR="00F06FD5" w:rsidRPr="00871FD7" w:rsidRDefault="00F06FD5" w:rsidP="005623EE">
      <w:pPr>
        <w:pStyle w:val="210"/>
        <w:numPr>
          <w:ilvl w:val="0"/>
          <w:numId w:val="5"/>
        </w:numPr>
        <w:spacing w:line="240" w:lineRule="auto"/>
        <w:rPr>
          <w:sz w:val="24"/>
        </w:rPr>
      </w:pPr>
      <w:r w:rsidRPr="00871FD7">
        <w:rPr>
          <w:iCs/>
          <w:spacing w:val="2"/>
          <w:sz w:val="24"/>
        </w:rPr>
        <w:t>диагностическая работа</w:t>
      </w:r>
      <w:r w:rsidRPr="00871FD7">
        <w:rPr>
          <w:spacing w:val="2"/>
          <w:sz w:val="24"/>
        </w:rPr>
        <w:t xml:space="preserve"> обеспечивает своевременное </w:t>
      </w:r>
      <w:r w:rsidRPr="00871FD7">
        <w:rPr>
          <w:sz w:val="24"/>
        </w:rPr>
        <w:t>выявление детей с ограниченными возможностями здоровья, проведение их комплексного обследования и подготовку ре</w:t>
      </w:r>
      <w:r w:rsidRPr="00871FD7">
        <w:rPr>
          <w:spacing w:val="2"/>
          <w:sz w:val="24"/>
        </w:rPr>
        <w:t>коме</w:t>
      </w:r>
      <w:r>
        <w:rPr>
          <w:spacing w:val="2"/>
          <w:sz w:val="24"/>
        </w:rPr>
        <w:t>ндаций по оказанию им психолого</w:t>
      </w:r>
      <w:r w:rsidRPr="00871FD7">
        <w:rPr>
          <w:spacing w:val="2"/>
          <w:sz w:val="24"/>
        </w:rPr>
        <w:t>­педагогиче</w:t>
      </w:r>
      <w:r w:rsidRPr="00871FD7">
        <w:rPr>
          <w:sz w:val="24"/>
        </w:rPr>
        <w:t>ской помощи в условиях образовательной организации;</w:t>
      </w:r>
    </w:p>
    <w:p w:rsidR="00F06FD5" w:rsidRPr="00871FD7" w:rsidRDefault="00F06FD5" w:rsidP="005623EE">
      <w:pPr>
        <w:pStyle w:val="210"/>
        <w:numPr>
          <w:ilvl w:val="0"/>
          <w:numId w:val="5"/>
        </w:numPr>
        <w:spacing w:line="240" w:lineRule="auto"/>
        <w:rPr>
          <w:sz w:val="24"/>
        </w:rPr>
      </w:pPr>
      <w:r w:rsidRPr="00871FD7">
        <w:rPr>
          <w:iCs/>
          <w:sz w:val="24"/>
        </w:rPr>
        <w:t>коррекционно­развивающая работа</w:t>
      </w:r>
      <w:r w:rsidRPr="00871FD7">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871FD7">
        <w:rPr>
          <w:spacing w:val="2"/>
          <w:sz w:val="24"/>
        </w:rPr>
        <w:t xml:space="preserve">ных действий у обучающихся (личностных, регулятивных, </w:t>
      </w:r>
      <w:r w:rsidRPr="00871FD7">
        <w:rPr>
          <w:sz w:val="24"/>
        </w:rPr>
        <w:t>познавательных, коммуникативных);</w:t>
      </w:r>
    </w:p>
    <w:p w:rsidR="00F06FD5" w:rsidRPr="00871FD7" w:rsidRDefault="00F06FD5" w:rsidP="005623EE">
      <w:pPr>
        <w:pStyle w:val="210"/>
        <w:numPr>
          <w:ilvl w:val="0"/>
          <w:numId w:val="5"/>
        </w:numPr>
        <w:spacing w:line="240" w:lineRule="auto"/>
        <w:rPr>
          <w:spacing w:val="-2"/>
          <w:sz w:val="24"/>
        </w:rPr>
      </w:pPr>
      <w:r w:rsidRPr="00871FD7">
        <w:rPr>
          <w:iCs/>
          <w:spacing w:val="2"/>
          <w:sz w:val="24"/>
        </w:rPr>
        <w:t>консультативная работа</w:t>
      </w:r>
      <w:r w:rsidRPr="00871FD7">
        <w:rPr>
          <w:spacing w:val="2"/>
          <w:sz w:val="24"/>
        </w:rPr>
        <w:t xml:space="preserve"> обеспечивает непрерывность специального сопровождения детей с ОВЗ и их семей по вопросам реализации </w:t>
      </w:r>
      <w:r w:rsidRPr="00871FD7">
        <w:rPr>
          <w:sz w:val="24"/>
        </w:rPr>
        <w:t>дифференцированных психолого­педагогических условий об</w:t>
      </w:r>
      <w:r w:rsidRPr="00871FD7">
        <w:rPr>
          <w:spacing w:val="-2"/>
          <w:sz w:val="24"/>
        </w:rPr>
        <w:t>учения, воспитания, коррекции, развития и социализации обучающихся;</w:t>
      </w:r>
    </w:p>
    <w:p w:rsidR="00F06FD5" w:rsidRPr="00871FD7" w:rsidRDefault="00F06FD5" w:rsidP="005623EE">
      <w:pPr>
        <w:pStyle w:val="210"/>
        <w:numPr>
          <w:ilvl w:val="0"/>
          <w:numId w:val="5"/>
        </w:numPr>
        <w:spacing w:line="240" w:lineRule="auto"/>
        <w:rPr>
          <w:sz w:val="24"/>
        </w:rPr>
      </w:pPr>
      <w:r w:rsidRPr="00871FD7">
        <w:rPr>
          <w:iCs/>
          <w:spacing w:val="2"/>
          <w:sz w:val="24"/>
        </w:rPr>
        <w:t>информационно­просветительская работа</w:t>
      </w:r>
      <w:r w:rsidRPr="00871FD7">
        <w:rPr>
          <w:spacing w:val="2"/>
          <w:sz w:val="24"/>
        </w:rPr>
        <w:t xml:space="preserve"> направлена на разъяснительную деятельность по вопросам, связанным</w:t>
      </w:r>
      <w:r>
        <w:rPr>
          <w:spacing w:val="2"/>
          <w:sz w:val="24"/>
        </w:rPr>
        <w:t xml:space="preserve"> </w:t>
      </w:r>
      <w:r w:rsidRPr="00871FD7">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06FD5" w:rsidRPr="00871FD7" w:rsidRDefault="00F06FD5" w:rsidP="005623EE">
      <w:pPr>
        <w:pStyle w:val="ac"/>
        <w:spacing w:line="240" w:lineRule="auto"/>
        <w:ind w:firstLine="454"/>
        <w:rPr>
          <w:rFonts w:ascii="Times New Roman" w:hAnsi="Times New Roman"/>
          <w:iCs/>
          <w:color w:val="auto"/>
          <w:sz w:val="24"/>
          <w:szCs w:val="24"/>
        </w:rPr>
      </w:pPr>
      <w:r w:rsidRPr="00871FD7">
        <w:rPr>
          <w:rFonts w:ascii="Times New Roman" w:hAnsi="Times New Roman"/>
          <w:b/>
          <w:bCs/>
          <w:color w:val="auto"/>
          <w:sz w:val="24"/>
          <w:szCs w:val="24"/>
        </w:rPr>
        <w:t>Содержание направлений работы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 xml:space="preserve">Диагностическая работа включает: </w:t>
      </w:r>
    </w:p>
    <w:p w:rsidR="00F06FD5" w:rsidRPr="00871FD7" w:rsidRDefault="00F06FD5" w:rsidP="00E060B4">
      <w:pPr>
        <w:pStyle w:val="210"/>
        <w:spacing w:line="240" w:lineRule="auto"/>
        <w:ind w:firstLine="0"/>
        <w:rPr>
          <w:sz w:val="24"/>
        </w:rPr>
      </w:pPr>
      <w:r>
        <w:rPr>
          <w:sz w:val="24"/>
        </w:rPr>
        <w:t>-</w:t>
      </w:r>
      <w:r w:rsidRPr="00871FD7">
        <w:rPr>
          <w:sz w:val="24"/>
        </w:rPr>
        <w:t>своевременное выявление детей, нуждающихся в специализированной помощи;</w:t>
      </w:r>
    </w:p>
    <w:p w:rsidR="00F06FD5" w:rsidRPr="00871FD7" w:rsidRDefault="00F06FD5" w:rsidP="00E060B4">
      <w:pPr>
        <w:pStyle w:val="210"/>
        <w:spacing w:line="240" w:lineRule="auto"/>
        <w:ind w:firstLine="0"/>
        <w:rPr>
          <w:sz w:val="24"/>
        </w:rPr>
      </w:pPr>
      <w:r>
        <w:rPr>
          <w:sz w:val="24"/>
        </w:rPr>
        <w:t>-</w:t>
      </w:r>
      <w:r w:rsidRPr="00871FD7">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F06FD5" w:rsidRPr="00871FD7" w:rsidRDefault="00F06FD5" w:rsidP="00E060B4">
      <w:pPr>
        <w:pStyle w:val="210"/>
        <w:spacing w:line="240" w:lineRule="auto"/>
        <w:ind w:firstLine="0"/>
        <w:rPr>
          <w:spacing w:val="-2"/>
          <w:sz w:val="24"/>
        </w:rPr>
      </w:pPr>
      <w:r>
        <w:rPr>
          <w:spacing w:val="-2"/>
          <w:sz w:val="24"/>
        </w:rPr>
        <w:t>-</w:t>
      </w:r>
      <w:r w:rsidRPr="00871FD7">
        <w:rPr>
          <w:spacing w:val="-2"/>
          <w:sz w:val="24"/>
        </w:rPr>
        <w:t>комплексный сбор сведений о ребёнке на основании диагностической информации от специалистов разного профиля;</w:t>
      </w:r>
    </w:p>
    <w:p w:rsidR="00F06FD5" w:rsidRPr="00871FD7" w:rsidRDefault="00F06FD5" w:rsidP="00E060B4">
      <w:pPr>
        <w:pStyle w:val="210"/>
        <w:spacing w:line="240" w:lineRule="auto"/>
        <w:ind w:firstLine="0"/>
        <w:rPr>
          <w:sz w:val="24"/>
        </w:rPr>
      </w:pPr>
      <w:r>
        <w:rPr>
          <w:sz w:val="24"/>
        </w:rPr>
        <w:t>-</w:t>
      </w:r>
      <w:r w:rsidRPr="00871FD7">
        <w:rPr>
          <w:sz w:val="24"/>
        </w:rPr>
        <w:t>определение уровня актуального и зоны ближайшего развития обучающегося с ОВЗ, выявление его резервных возможностей;</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изучение социальной ситуации развития и условий се</w:t>
      </w:r>
      <w:r w:rsidRPr="00871FD7">
        <w:rPr>
          <w:sz w:val="24"/>
        </w:rPr>
        <w:t>мейного воспитания ребёнка;</w:t>
      </w:r>
    </w:p>
    <w:p w:rsidR="00F06FD5" w:rsidRPr="00871FD7" w:rsidRDefault="00F06FD5" w:rsidP="00E060B4">
      <w:pPr>
        <w:pStyle w:val="210"/>
        <w:spacing w:line="240" w:lineRule="auto"/>
        <w:ind w:firstLine="0"/>
        <w:rPr>
          <w:sz w:val="24"/>
        </w:rPr>
      </w:pPr>
      <w:r>
        <w:rPr>
          <w:sz w:val="24"/>
        </w:rPr>
        <w:t>-</w:t>
      </w:r>
      <w:r w:rsidRPr="00871FD7">
        <w:rPr>
          <w:sz w:val="24"/>
        </w:rPr>
        <w:t>изучение адаптивных возможностей и уровня социализации ребёнка с ОВЗ;</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 xml:space="preserve">системный разносторонний контроль специалистов за </w:t>
      </w:r>
      <w:r w:rsidRPr="00871FD7">
        <w:rPr>
          <w:sz w:val="24"/>
        </w:rPr>
        <w:t>уровнем и динамикой развития ребёнка;</w:t>
      </w:r>
    </w:p>
    <w:p w:rsidR="00F06FD5" w:rsidRPr="00871FD7" w:rsidRDefault="00F06FD5" w:rsidP="00E060B4">
      <w:pPr>
        <w:pStyle w:val="210"/>
        <w:spacing w:line="240" w:lineRule="auto"/>
        <w:ind w:firstLine="0"/>
        <w:rPr>
          <w:sz w:val="24"/>
        </w:rPr>
      </w:pPr>
      <w:r>
        <w:rPr>
          <w:sz w:val="24"/>
        </w:rPr>
        <w:t>-</w:t>
      </w:r>
      <w:r w:rsidRPr="00871FD7">
        <w:rPr>
          <w:sz w:val="24"/>
        </w:rPr>
        <w:t>анализ успешности коррекционно­развивающей работы.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Коррекционно­развивающая работа включает:</w:t>
      </w:r>
    </w:p>
    <w:p w:rsidR="00F06FD5" w:rsidRPr="00871FD7" w:rsidRDefault="00F06FD5" w:rsidP="00E060B4">
      <w:pPr>
        <w:pStyle w:val="210"/>
        <w:spacing w:line="240" w:lineRule="auto"/>
        <w:ind w:firstLine="0"/>
        <w:rPr>
          <w:sz w:val="24"/>
        </w:rPr>
      </w:pPr>
      <w:r>
        <w:rPr>
          <w:sz w:val="24"/>
        </w:rPr>
        <w:t>-</w:t>
      </w:r>
      <w:r w:rsidRPr="00871FD7">
        <w:rPr>
          <w:sz w:val="24"/>
        </w:rPr>
        <w:t>выбор оптимальных для развития ребёнка с ОВЗ</w:t>
      </w:r>
      <w:r w:rsidRPr="00871FD7">
        <w:rPr>
          <w:spacing w:val="2"/>
          <w:sz w:val="24"/>
        </w:rPr>
        <w:t xml:space="preserve"> коррекционных программ/</w:t>
      </w:r>
      <w:r w:rsidRPr="00871FD7">
        <w:rPr>
          <w:sz w:val="24"/>
        </w:rPr>
        <w:t>методик, методов и приёмов обучения в соответствии с его особыми образовательными потребностями;</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системное воздействие на учебно­познавательную деятельность ребёнка в динамике образовательн</w:t>
      </w:r>
      <w:r>
        <w:rPr>
          <w:spacing w:val="2"/>
          <w:sz w:val="24"/>
        </w:rPr>
        <w:t>ыхотношений</w:t>
      </w:r>
      <w:r w:rsidRPr="00871FD7">
        <w:rPr>
          <w:spacing w:val="2"/>
          <w:sz w:val="24"/>
        </w:rPr>
        <w:t xml:space="preserve">, </w:t>
      </w:r>
      <w:r w:rsidRPr="00871FD7">
        <w:rPr>
          <w:sz w:val="24"/>
        </w:rPr>
        <w:t>направленное на формирование универсальных учебных действий и коррекцию отклонений в развитии;</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 xml:space="preserve">социальную защиту ребёнка в случае неблагоприятных </w:t>
      </w:r>
      <w:r w:rsidRPr="00871FD7">
        <w:rPr>
          <w:sz w:val="24"/>
        </w:rPr>
        <w:t>условий жизни при психотравмирующих обстоятельствах.</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Консультативная работа включает:</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 xml:space="preserve">выработку совместных обоснованных рекомендаций по </w:t>
      </w:r>
      <w:r w:rsidRPr="00871FD7">
        <w:rPr>
          <w:sz w:val="24"/>
        </w:rPr>
        <w:t>основным направлениям работы с обучающимся с ОВЗ, единых для всех участников образовательных отношений;</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консультирование специалистами педагогов по выбору индивидуально ориентированных методов и приёмов работы</w:t>
      </w:r>
      <w:r w:rsidRPr="00871FD7">
        <w:rPr>
          <w:sz w:val="24"/>
        </w:rPr>
        <w:t xml:space="preserve"> с обучающимся с ОВЗ;</w:t>
      </w:r>
    </w:p>
    <w:p w:rsidR="00F06FD5" w:rsidRPr="00871FD7" w:rsidRDefault="00F06FD5" w:rsidP="00E060B4">
      <w:pPr>
        <w:pStyle w:val="210"/>
        <w:spacing w:line="240" w:lineRule="auto"/>
        <w:ind w:firstLine="0"/>
        <w:rPr>
          <w:sz w:val="24"/>
        </w:rPr>
      </w:pPr>
      <w:r>
        <w:rPr>
          <w:sz w:val="24"/>
        </w:rPr>
        <w:t>-</w:t>
      </w:r>
      <w:r w:rsidRPr="00871FD7">
        <w:rPr>
          <w:sz w:val="24"/>
        </w:rPr>
        <w:t>консультативную помощь семье в вопросах выбора стратегии воспитания и приёмов коррекционного обучения ребёнка с ОВЗ.</w:t>
      </w:r>
    </w:p>
    <w:p w:rsidR="00F06FD5" w:rsidRPr="00D73D26" w:rsidRDefault="00F06FD5" w:rsidP="00D73D26">
      <w:pPr>
        <w:pStyle w:val="ac"/>
        <w:spacing w:line="240" w:lineRule="auto"/>
        <w:ind w:firstLine="454"/>
        <w:rPr>
          <w:rFonts w:ascii="Times New Roman" w:hAnsi="Times New Roman"/>
          <w:color w:val="auto"/>
          <w:sz w:val="24"/>
          <w:szCs w:val="24"/>
        </w:rPr>
      </w:pPr>
      <w:r w:rsidRPr="00871FD7">
        <w:rPr>
          <w:rFonts w:ascii="Times New Roman" w:hAnsi="Times New Roman"/>
          <w:iCs/>
          <w:color w:val="auto"/>
          <w:spacing w:val="-2"/>
          <w:sz w:val="24"/>
          <w:szCs w:val="24"/>
        </w:rPr>
        <w:lastRenderedPageBreak/>
        <w:t>Информ</w:t>
      </w:r>
      <w:r w:rsidR="00410D95">
        <w:rPr>
          <w:rFonts w:ascii="Times New Roman" w:hAnsi="Times New Roman"/>
          <w:iCs/>
          <w:color w:val="auto"/>
          <w:spacing w:val="-2"/>
          <w:sz w:val="24"/>
          <w:szCs w:val="24"/>
        </w:rPr>
        <w:t xml:space="preserve">ационно­просветительская работа </w:t>
      </w:r>
      <w:r>
        <w:rPr>
          <w:rFonts w:ascii="Times New Roman" w:hAnsi="Times New Roman"/>
          <w:iCs/>
          <w:color w:val="auto"/>
          <w:spacing w:val="-2"/>
          <w:sz w:val="24"/>
          <w:szCs w:val="24"/>
        </w:rPr>
        <w:t>проходит в следующих формах</w:t>
      </w:r>
      <w:r w:rsidRPr="00871FD7">
        <w:rPr>
          <w:rFonts w:ascii="Times New Roman" w:hAnsi="Times New Roman"/>
          <w:iCs/>
          <w:color w:val="auto"/>
          <w:sz w:val="24"/>
          <w:szCs w:val="24"/>
        </w:rPr>
        <w:t>:</w:t>
      </w:r>
      <w:r>
        <w:rPr>
          <w:rFonts w:ascii="Times New Roman" w:hAnsi="Times New Roman"/>
          <w:iCs/>
          <w:color w:val="auto"/>
          <w:sz w:val="24"/>
          <w:szCs w:val="24"/>
        </w:rPr>
        <w:t xml:space="preserve"> </w:t>
      </w:r>
      <w:r w:rsidRPr="00871FD7">
        <w:rPr>
          <w:sz w:val="24"/>
        </w:rPr>
        <w:t xml:space="preserve">лекции, беседы, </w:t>
      </w:r>
      <w:r>
        <w:rPr>
          <w:sz w:val="24"/>
        </w:rPr>
        <w:t>печатные материалы</w:t>
      </w:r>
      <w:r w:rsidRPr="00871FD7">
        <w:rPr>
          <w:sz w:val="24"/>
        </w:rPr>
        <w:t>,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Pr>
          <w:sz w:val="24"/>
        </w:rPr>
        <w:t xml:space="preserve"> </w:t>
      </w:r>
      <w:r w:rsidRPr="00871FD7">
        <w:rPr>
          <w:sz w:val="24"/>
        </w:rPr>
        <w:t>с особенностями образовательного процесса и сопровождения детей с ОВЗ;</w:t>
      </w:r>
      <w:r w:rsidRPr="00871FD7">
        <w:rPr>
          <w:spacing w:val="2"/>
          <w:sz w:val="24"/>
        </w:rPr>
        <w:t>проведение тематических выступлений для педагогов</w:t>
      </w:r>
      <w:r w:rsidRPr="00871FD7">
        <w:rPr>
          <w:sz w:val="24"/>
        </w:rPr>
        <w:t>и родителей по разъяснению индивидуально­типологических особенностей различных категорий детей с ОВЗ.</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Этапы реализации программы</w:t>
      </w:r>
    </w:p>
    <w:p w:rsidR="00F06FD5" w:rsidRPr="00871FD7" w:rsidRDefault="00F06FD5" w:rsidP="005623EE">
      <w:pPr>
        <w:pStyle w:val="ac"/>
        <w:spacing w:line="240" w:lineRule="auto"/>
        <w:ind w:firstLine="454"/>
        <w:rPr>
          <w:rFonts w:ascii="Times New Roman" w:hAnsi="Times New Roman"/>
          <w:iCs/>
          <w:color w:val="auto"/>
          <w:sz w:val="24"/>
          <w:szCs w:val="24"/>
        </w:rPr>
      </w:pPr>
      <w:r w:rsidRPr="00871FD7">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06FD5" w:rsidRPr="00871FD7" w:rsidRDefault="00F06FD5" w:rsidP="005623EE">
      <w:pPr>
        <w:pStyle w:val="ac"/>
        <w:spacing w:line="240" w:lineRule="auto"/>
        <w:ind w:firstLine="454"/>
        <w:rPr>
          <w:rFonts w:ascii="Times New Roman" w:hAnsi="Times New Roman"/>
          <w:iCs/>
          <w:color w:val="auto"/>
          <w:sz w:val="24"/>
          <w:szCs w:val="24"/>
        </w:rPr>
      </w:pPr>
      <w:r w:rsidRPr="00871FD7">
        <w:rPr>
          <w:rFonts w:ascii="Times New Roman" w:hAnsi="Times New Roman"/>
          <w:iCs/>
          <w:color w:val="auto"/>
          <w:spacing w:val="2"/>
          <w:sz w:val="24"/>
          <w:szCs w:val="24"/>
        </w:rPr>
        <w:t>Этап сбора и анализа информации</w:t>
      </w:r>
      <w:r w:rsidRPr="00871FD7">
        <w:rPr>
          <w:rFonts w:ascii="Times New Roman" w:hAnsi="Times New Roman"/>
          <w:color w:val="auto"/>
          <w:spacing w:val="2"/>
          <w:sz w:val="24"/>
          <w:szCs w:val="24"/>
        </w:rPr>
        <w:t xml:space="preserve"> (информационно­</w:t>
      </w:r>
      <w:r w:rsidRPr="00871FD7">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F06FD5" w:rsidRPr="00871FD7" w:rsidRDefault="00F06FD5" w:rsidP="005623EE">
      <w:pPr>
        <w:pStyle w:val="ac"/>
        <w:spacing w:line="240" w:lineRule="auto"/>
        <w:ind w:firstLine="454"/>
        <w:rPr>
          <w:rFonts w:ascii="Times New Roman" w:hAnsi="Times New Roman"/>
          <w:iCs/>
          <w:color w:val="auto"/>
          <w:sz w:val="24"/>
          <w:szCs w:val="24"/>
        </w:rPr>
      </w:pPr>
      <w:r w:rsidRPr="00871FD7">
        <w:rPr>
          <w:rFonts w:ascii="Times New Roman" w:hAnsi="Times New Roman"/>
          <w:iCs/>
          <w:color w:val="auto"/>
          <w:sz w:val="24"/>
          <w:szCs w:val="24"/>
        </w:rPr>
        <w:t>Этап планирования, организации, координации</w:t>
      </w:r>
      <w:r w:rsidRPr="00871FD7">
        <w:rPr>
          <w:rFonts w:ascii="Times New Roman" w:hAnsi="Times New Roman"/>
          <w:color w:val="auto"/>
          <w:sz w:val="24"/>
          <w:szCs w:val="24"/>
        </w:rPr>
        <w:t xml:space="preserve"> (органи</w:t>
      </w:r>
      <w:r w:rsidRPr="00871FD7">
        <w:rPr>
          <w:rFonts w:ascii="Times New Roman" w:hAnsi="Times New Roman"/>
          <w:color w:val="auto"/>
          <w:spacing w:val="-2"/>
          <w:sz w:val="24"/>
          <w:szCs w:val="24"/>
        </w:rPr>
        <w:t xml:space="preserve">зационно­исполнительская деятельность). Результатом работы </w:t>
      </w:r>
      <w:r w:rsidRPr="00871FD7">
        <w:rPr>
          <w:rFonts w:ascii="Times New Roman" w:hAnsi="Times New Roman"/>
          <w:color w:val="auto"/>
          <w:sz w:val="24"/>
          <w:szCs w:val="24"/>
        </w:rPr>
        <w:t xml:space="preserve">является особым образом организованный образовательный </w:t>
      </w:r>
      <w:r w:rsidRPr="00871FD7">
        <w:rPr>
          <w:rFonts w:ascii="Times New Roman" w:hAnsi="Times New Roman"/>
          <w:color w:val="auto"/>
          <w:spacing w:val="2"/>
          <w:sz w:val="24"/>
          <w:szCs w:val="24"/>
        </w:rPr>
        <w:t>процесс, имеющий коррекционно­развивающую направлен</w:t>
      </w:r>
      <w:r w:rsidRPr="00871FD7">
        <w:rPr>
          <w:rFonts w:ascii="Times New Roman" w:hAnsi="Times New Roman"/>
          <w:color w:val="auto"/>
          <w:sz w:val="24"/>
          <w:szCs w:val="24"/>
        </w:rPr>
        <w:t>ность, и процесс специального сопровождения детей с ОВЗ</w:t>
      </w:r>
      <w:r w:rsidRPr="00871FD7">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871FD7">
        <w:rPr>
          <w:rFonts w:ascii="Times New Roman" w:hAnsi="Times New Roman"/>
          <w:color w:val="auto"/>
          <w:sz w:val="24"/>
          <w:szCs w:val="24"/>
        </w:rPr>
        <w:t>развития, социализации рассматриваемой категории детей.</w:t>
      </w:r>
    </w:p>
    <w:p w:rsidR="00F06FD5" w:rsidRPr="00871FD7" w:rsidRDefault="00F06FD5" w:rsidP="005623EE">
      <w:pPr>
        <w:pStyle w:val="ac"/>
        <w:spacing w:line="240" w:lineRule="auto"/>
        <w:ind w:firstLine="454"/>
        <w:rPr>
          <w:rFonts w:ascii="Times New Roman" w:hAnsi="Times New Roman"/>
          <w:iCs/>
          <w:color w:val="auto"/>
          <w:spacing w:val="2"/>
          <w:sz w:val="24"/>
          <w:szCs w:val="24"/>
        </w:rPr>
      </w:pPr>
      <w:r w:rsidRPr="00871FD7">
        <w:rPr>
          <w:rFonts w:ascii="Times New Roman" w:hAnsi="Times New Roman"/>
          <w:iCs/>
          <w:color w:val="auto"/>
          <w:spacing w:val="2"/>
          <w:sz w:val="24"/>
          <w:szCs w:val="24"/>
        </w:rPr>
        <w:t>Этап диагностики коррекционно­развивающей образо</w:t>
      </w:r>
      <w:r w:rsidRPr="00871FD7">
        <w:rPr>
          <w:rFonts w:ascii="Times New Roman" w:hAnsi="Times New Roman"/>
          <w:iCs/>
          <w:color w:val="auto"/>
          <w:spacing w:val="-2"/>
          <w:sz w:val="24"/>
          <w:szCs w:val="24"/>
        </w:rPr>
        <w:t xml:space="preserve">вательной среды </w:t>
      </w:r>
      <w:r w:rsidRPr="00871FD7">
        <w:rPr>
          <w:rFonts w:ascii="Times New Roman" w:hAnsi="Times New Roman"/>
          <w:color w:val="auto"/>
          <w:spacing w:val="-2"/>
          <w:sz w:val="24"/>
          <w:szCs w:val="24"/>
        </w:rPr>
        <w:t xml:space="preserve">(контрольно­диагностическая деятельность). </w:t>
      </w:r>
      <w:r w:rsidRPr="00871FD7">
        <w:rPr>
          <w:rFonts w:ascii="Times New Roman" w:hAnsi="Times New Roman"/>
          <w:color w:val="auto"/>
          <w:spacing w:val="2"/>
          <w:sz w:val="24"/>
          <w:szCs w:val="24"/>
        </w:rPr>
        <w:t xml:space="preserve">Результатом является констатация соответствия созданных </w:t>
      </w:r>
      <w:r w:rsidRPr="00871FD7">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410D95">
        <w:rPr>
          <w:rFonts w:ascii="Times New Roman" w:hAnsi="Times New Roman"/>
          <w:color w:val="auto"/>
          <w:sz w:val="24"/>
          <w:szCs w:val="24"/>
        </w:rPr>
        <w:t xml:space="preserve"> </w:t>
      </w:r>
      <w:r w:rsidRPr="00871FD7">
        <w:rPr>
          <w:rFonts w:ascii="Times New Roman" w:hAnsi="Times New Roman"/>
          <w:color w:val="auto"/>
          <w:spacing w:val="2"/>
          <w:sz w:val="24"/>
          <w:szCs w:val="24"/>
        </w:rPr>
        <w:t>ребёнка.</w:t>
      </w:r>
    </w:p>
    <w:p w:rsidR="00F06FD5" w:rsidRPr="00871FD7" w:rsidRDefault="00F06FD5" w:rsidP="005623EE">
      <w:pPr>
        <w:pStyle w:val="ac"/>
        <w:spacing w:line="240" w:lineRule="auto"/>
        <w:ind w:firstLine="454"/>
        <w:rPr>
          <w:rFonts w:ascii="Times New Roman" w:hAnsi="Times New Roman"/>
          <w:b/>
          <w:bCs/>
          <w:color w:val="auto"/>
          <w:sz w:val="24"/>
          <w:szCs w:val="24"/>
        </w:rPr>
      </w:pPr>
      <w:r w:rsidRPr="00871FD7">
        <w:rPr>
          <w:rFonts w:ascii="Times New Roman" w:hAnsi="Times New Roman"/>
          <w:iCs/>
          <w:color w:val="auto"/>
          <w:spacing w:val="2"/>
          <w:sz w:val="24"/>
          <w:szCs w:val="24"/>
        </w:rPr>
        <w:t>Этап регуляции и корректировки</w:t>
      </w:r>
      <w:r w:rsidRPr="00871FD7">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871FD7">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b/>
          <w:bCs/>
          <w:color w:val="auto"/>
          <w:sz w:val="24"/>
          <w:szCs w:val="24"/>
        </w:rPr>
        <w:t>Механизмы реализации программы</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pacing w:val="2"/>
          <w:sz w:val="24"/>
          <w:szCs w:val="24"/>
        </w:rPr>
        <w:t>Основными механизмами реализации коррекционной</w:t>
      </w:r>
      <w:r w:rsidRPr="00871FD7">
        <w:rPr>
          <w:rFonts w:ascii="Times New Roman" w:hAnsi="Times New Roman"/>
          <w:color w:val="auto"/>
          <w:spacing w:val="2"/>
          <w:sz w:val="24"/>
          <w:szCs w:val="24"/>
        </w:rPr>
        <w:br/>
      </w:r>
      <w:r w:rsidRPr="00871FD7">
        <w:rPr>
          <w:rFonts w:ascii="Times New Roman" w:hAnsi="Times New Roman"/>
          <w:color w:val="auto"/>
          <w:sz w:val="24"/>
          <w:szCs w:val="24"/>
        </w:rPr>
        <w:t>ра</w:t>
      </w:r>
      <w:r w:rsidRPr="00871FD7">
        <w:rPr>
          <w:rFonts w:ascii="Times New Roman" w:hAnsi="Times New Roman"/>
          <w:color w:val="auto"/>
          <w:spacing w:val="2"/>
          <w:sz w:val="24"/>
          <w:szCs w:val="24"/>
        </w:rPr>
        <w:t xml:space="preserve">боты являются оптимально выстроенное </w:t>
      </w:r>
      <w:r w:rsidRPr="00871FD7">
        <w:rPr>
          <w:rFonts w:ascii="Times New Roman" w:hAnsi="Times New Roman"/>
          <w:iCs/>
          <w:color w:val="auto"/>
          <w:spacing w:val="2"/>
          <w:sz w:val="24"/>
          <w:szCs w:val="24"/>
        </w:rPr>
        <w:t xml:space="preserve">взаимодействие </w:t>
      </w:r>
      <w:r w:rsidRPr="00871FD7">
        <w:rPr>
          <w:rFonts w:ascii="Times New Roman" w:hAnsi="Times New Roman"/>
          <w:iCs/>
          <w:color w:val="auto"/>
          <w:sz w:val="24"/>
          <w:szCs w:val="24"/>
        </w:rPr>
        <w:t>специалистов образовательной организации</w:t>
      </w:r>
      <w:r w:rsidRPr="00871FD7">
        <w:rPr>
          <w:rFonts w:ascii="Times New Roman" w:hAnsi="Times New Roman"/>
          <w:color w:val="auto"/>
          <w:sz w:val="24"/>
          <w:szCs w:val="24"/>
        </w:rPr>
        <w:t xml:space="preserve"> обеспечивающее системное сопровождение детей с ограниченными воз</w:t>
      </w:r>
      <w:r w:rsidRPr="00871FD7">
        <w:rPr>
          <w:rFonts w:ascii="Times New Roman" w:hAnsi="Times New Roman"/>
          <w:color w:val="auto"/>
          <w:spacing w:val="2"/>
          <w:sz w:val="24"/>
          <w:szCs w:val="24"/>
        </w:rPr>
        <w:t>можностями здоровья</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специалистами различного профиля</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 xml:space="preserve">образовательном процессе, и </w:t>
      </w:r>
      <w:r w:rsidRPr="00871FD7">
        <w:rPr>
          <w:rFonts w:ascii="Times New Roman" w:hAnsi="Times New Roman"/>
          <w:iCs/>
          <w:color w:val="auto"/>
          <w:spacing w:val="2"/>
          <w:sz w:val="24"/>
          <w:szCs w:val="24"/>
        </w:rPr>
        <w:t>социальное партнёрство</w:t>
      </w:r>
      <w:r w:rsidRPr="00871FD7">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871FD7">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Взаимодействие специалистов образовательной организации</w:t>
      </w:r>
      <w:r w:rsidRPr="00871FD7">
        <w:rPr>
          <w:rFonts w:ascii="Times New Roman" w:hAnsi="Times New Roman"/>
          <w:color w:val="auto"/>
          <w:sz w:val="24"/>
          <w:szCs w:val="24"/>
        </w:rPr>
        <w:t xml:space="preserve"> предусматривает:</w:t>
      </w:r>
    </w:p>
    <w:p w:rsidR="00F06FD5" w:rsidRPr="00871FD7" w:rsidRDefault="00F06FD5" w:rsidP="00E060B4">
      <w:pPr>
        <w:pStyle w:val="210"/>
        <w:spacing w:line="240" w:lineRule="auto"/>
        <w:ind w:firstLine="0"/>
        <w:rPr>
          <w:sz w:val="24"/>
        </w:rPr>
      </w:pPr>
      <w:r>
        <w:rPr>
          <w:sz w:val="24"/>
        </w:rPr>
        <w:t>-</w:t>
      </w:r>
      <w:r w:rsidRPr="00871FD7">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F06FD5" w:rsidRPr="00871FD7" w:rsidRDefault="00F06FD5" w:rsidP="00E060B4">
      <w:pPr>
        <w:pStyle w:val="210"/>
        <w:spacing w:line="240" w:lineRule="auto"/>
        <w:ind w:firstLine="0"/>
        <w:rPr>
          <w:sz w:val="24"/>
        </w:rPr>
      </w:pPr>
      <w:r>
        <w:rPr>
          <w:sz w:val="24"/>
        </w:rPr>
        <w:t>-</w:t>
      </w:r>
      <w:r w:rsidRPr="00871FD7">
        <w:rPr>
          <w:sz w:val="24"/>
        </w:rPr>
        <w:t>многоаспектный анализ личностного и познавательного развития ребёнка;</w:t>
      </w:r>
    </w:p>
    <w:p w:rsidR="00F06FD5" w:rsidRPr="00871FD7" w:rsidRDefault="00F06FD5" w:rsidP="00E060B4">
      <w:pPr>
        <w:pStyle w:val="210"/>
        <w:spacing w:line="240" w:lineRule="auto"/>
        <w:ind w:firstLine="0"/>
        <w:rPr>
          <w:sz w:val="24"/>
        </w:rPr>
      </w:pPr>
      <w:r>
        <w:rPr>
          <w:sz w:val="24"/>
        </w:rPr>
        <w:t>-</w:t>
      </w:r>
      <w:r w:rsidRPr="00871FD7">
        <w:rPr>
          <w:sz w:val="24"/>
        </w:rPr>
        <w:t>составление комплексных индивидуальных программ общего развития и коррекции отдельных сторон учебно­позна</w:t>
      </w:r>
      <w:r w:rsidRPr="00871FD7">
        <w:rPr>
          <w:spacing w:val="2"/>
          <w:sz w:val="24"/>
        </w:rPr>
        <w:t xml:space="preserve">вательной, речевой, эмоциональной­волевой и личностной </w:t>
      </w:r>
      <w:r w:rsidRPr="00871FD7">
        <w:rPr>
          <w:sz w:val="24"/>
        </w:rPr>
        <w:t>сфер ребёнка.</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pacing w:val="-2"/>
          <w:sz w:val="24"/>
          <w:szCs w:val="24"/>
        </w:rPr>
        <w:t>Консолидация усилий разных специалистов в области пси</w:t>
      </w:r>
      <w:r w:rsidRPr="00871FD7">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871FD7">
        <w:rPr>
          <w:rFonts w:ascii="Times New Roman" w:hAnsi="Times New Roman"/>
          <w:color w:val="auto"/>
          <w:sz w:val="24"/>
          <w:szCs w:val="24"/>
        </w:rPr>
        <w:noBreakHyphen/>
        <w:t>медико­педаго</w:t>
      </w:r>
      <w:r w:rsidRPr="00871FD7">
        <w:rPr>
          <w:rFonts w:ascii="Times New Roman" w:hAnsi="Times New Roman"/>
          <w:color w:val="auto"/>
          <w:spacing w:val="2"/>
          <w:sz w:val="24"/>
          <w:szCs w:val="24"/>
        </w:rPr>
        <w:t xml:space="preserve">гического сопровождения и эффективно решать проблемы </w:t>
      </w:r>
      <w:r w:rsidRPr="00871FD7">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871FD7">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871FD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Социальноепартнёрство</w:t>
      </w:r>
      <w:r w:rsidRPr="00871FD7">
        <w:rPr>
          <w:rFonts w:ascii="Times New Roman" w:hAnsi="Times New Roman"/>
          <w:color w:val="auto"/>
          <w:sz w:val="24"/>
          <w:szCs w:val="24"/>
        </w:rPr>
        <w:t xml:space="preserve"> предусматривает:</w:t>
      </w:r>
    </w:p>
    <w:p w:rsidR="00F06FD5" w:rsidRPr="00871FD7" w:rsidRDefault="00F06FD5" w:rsidP="00E060B4">
      <w:pPr>
        <w:pStyle w:val="210"/>
        <w:spacing w:line="240" w:lineRule="auto"/>
        <w:ind w:firstLine="0"/>
        <w:rPr>
          <w:sz w:val="24"/>
        </w:rPr>
      </w:pPr>
      <w:r>
        <w:rPr>
          <w:sz w:val="24"/>
        </w:rPr>
        <w:lastRenderedPageBreak/>
        <w:t>-</w:t>
      </w:r>
      <w:r w:rsidRPr="00871FD7">
        <w:rPr>
          <w:sz w:val="24"/>
        </w:rPr>
        <w:t>сотрудничество с образовательными организациями и другими ведомствами по вопросам преемственности обучения, разви</w:t>
      </w:r>
      <w:r w:rsidRPr="00871FD7">
        <w:rPr>
          <w:spacing w:val="2"/>
          <w:sz w:val="24"/>
        </w:rPr>
        <w:t>тия и адаптации, социализации, здоровьесбережениядетей</w:t>
      </w:r>
      <w:r w:rsidRPr="00871FD7">
        <w:rPr>
          <w:sz w:val="24"/>
        </w:rPr>
        <w:t>с ограниченными возможностями здоровья;</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сотрудничество со средствами массовой информации,а также с негосударственными структурами, прежде всего</w:t>
      </w:r>
      <w:r w:rsidRPr="00871FD7">
        <w:rPr>
          <w:sz w:val="24"/>
        </w:rPr>
        <w:t>с общественными объединениями инвалидов, организациями родителей детей с ОВЗ;</w:t>
      </w:r>
    </w:p>
    <w:p w:rsidR="00F06FD5" w:rsidRPr="00871FD7" w:rsidRDefault="00F06FD5" w:rsidP="00E060B4">
      <w:pPr>
        <w:pStyle w:val="210"/>
        <w:spacing w:line="240" w:lineRule="auto"/>
        <w:ind w:firstLine="0"/>
        <w:rPr>
          <w:sz w:val="24"/>
        </w:rPr>
      </w:pPr>
      <w:r>
        <w:rPr>
          <w:sz w:val="24"/>
        </w:rPr>
        <w:t>-</w:t>
      </w:r>
      <w:r w:rsidRPr="00871FD7">
        <w:rPr>
          <w:sz w:val="24"/>
        </w:rPr>
        <w:t>сотрудничество с родительской общественностью.</w:t>
      </w:r>
    </w:p>
    <w:p w:rsidR="00F06FD5" w:rsidRPr="00871FD7" w:rsidRDefault="00F06FD5" w:rsidP="005623EE">
      <w:pPr>
        <w:pStyle w:val="ac"/>
        <w:spacing w:line="240" w:lineRule="auto"/>
        <w:ind w:firstLine="454"/>
        <w:rPr>
          <w:rFonts w:ascii="Times New Roman" w:hAnsi="Times New Roman"/>
          <w:b/>
          <w:bCs/>
          <w:color w:val="auto"/>
          <w:sz w:val="24"/>
          <w:szCs w:val="24"/>
        </w:rPr>
      </w:pPr>
      <w:r w:rsidRPr="00871FD7">
        <w:rPr>
          <w:rFonts w:ascii="Times New Roman" w:hAnsi="Times New Roman"/>
          <w:b/>
          <w:bCs/>
          <w:color w:val="auto"/>
          <w:sz w:val="24"/>
          <w:szCs w:val="24"/>
        </w:rPr>
        <w:t>Условия реализации программы</w:t>
      </w:r>
    </w:p>
    <w:p w:rsidR="00F06FD5" w:rsidRPr="00871FD7" w:rsidRDefault="00F06FD5" w:rsidP="005623EE">
      <w:pPr>
        <w:pStyle w:val="ac"/>
        <w:spacing w:line="240" w:lineRule="auto"/>
        <w:ind w:firstLine="454"/>
        <w:rPr>
          <w:rFonts w:ascii="Times New Roman" w:hAnsi="Times New Roman"/>
          <w:iCs/>
          <w:color w:val="auto"/>
          <w:sz w:val="24"/>
          <w:szCs w:val="24"/>
        </w:rPr>
      </w:pPr>
      <w:r w:rsidRPr="00871FD7">
        <w:rPr>
          <w:rFonts w:ascii="Times New Roman" w:hAnsi="Times New Roman"/>
          <w:color w:val="auto"/>
          <w:spacing w:val="2"/>
          <w:sz w:val="24"/>
          <w:szCs w:val="24"/>
        </w:rPr>
        <w:t>Программа коррекционной работы</w:t>
      </w:r>
      <w:r>
        <w:rPr>
          <w:rFonts w:ascii="Times New Roman" w:hAnsi="Times New Roman"/>
          <w:color w:val="auto"/>
          <w:spacing w:val="2"/>
          <w:sz w:val="24"/>
          <w:szCs w:val="24"/>
        </w:rPr>
        <w:t xml:space="preserve"> </w:t>
      </w:r>
      <w:r w:rsidRPr="00871FD7">
        <w:rPr>
          <w:rFonts w:ascii="Times New Roman" w:hAnsi="Times New Roman"/>
          <w:color w:val="auto"/>
          <w:spacing w:val="2"/>
          <w:sz w:val="24"/>
          <w:szCs w:val="24"/>
        </w:rPr>
        <w:t>предусматривает соз</w:t>
      </w:r>
      <w:r w:rsidRPr="00871FD7">
        <w:rPr>
          <w:rFonts w:ascii="Times New Roman" w:hAnsi="Times New Roman"/>
          <w:color w:val="auto"/>
          <w:sz w:val="24"/>
          <w:szCs w:val="24"/>
        </w:rPr>
        <w:t>дание в образовательной организации специальных услови</w:t>
      </w:r>
      <w:r w:rsidRPr="00871FD7">
        <w:rPr>
          <w:rFonts w:ascii="Times New Roman" w:hAnsi="Times New Roman"/>
          <w:color w:val="auto"/>
          <w:spacing w:val="2"/>
          <w:sz w:val="24"/>
          <w:szCs w:val="24"/>
        </w:rPr>
        <w:t>й  обучения и воспитания детей с ОВЗ</w:t>
      </w:r>
      <w:r w:rsidRPr="00871FD7">
        <w:rPr>
          <w:rFonts w:ascii="Times New Roman" w:hAnsi="Times New Roman"/>
          <w:color w:val="auto"/>
          <w:sz w:val="24"/>
          <w:szCs w:val="24"/>
        </w:rPr>
        <w:t>, включающих:</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iCs/>
          <w:color w:val="auto"/>
          <w:sz w:val="24"/>
          <w:szCs w:val="24"/>
        </w:rPr>
        <w:t xml:space="preserve">Психолого­педагогическое обеспечение, </w:t>
      </w:r>
      <w:r w:rsidRPr="00871FD7">
        <w:rPr>
          <w:rFonts w:ascii="Times New Roman" w:hAnsi="Times New Roman"/>
          <w:color w:val="auto"/>
          <w:sz w:val="24"/>
          <w:szCs w:val="24"/>
        </w:rPr>
        <w:t>в том числе:</w:t>
      </w:r>
    </w:p>
    <w:p w:rsidR="00F06FD5" w:rsidRPr="00871FD7" w:rsidRDefault="00F06FD5" w:rsidP="00E060B4">
      <w:pPr>
        <w:pStyle w:val="210"/>
        <w:spacing w:line="240" w:lineRule="auto"/>
        <w:ind w:firstLine="0"/>
        <w:rPr>
          <w:sz w:val="24"/>
        </w:rPr>
      </w:pPr>
      <w:r>
        <w:rPr>
          <w:sz w:val="24"/>
        </w:rPr>
        <w:t>-</w:t>
      </w:r>
      <w:r w:rsidRPr="00871FD7">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06FD5" w:rsidRPr="00871FD7" w:rsidRDefault="00F06FD5" w:rsidP="00E060B4">
      <w:pPr>
        <w:pStyle w:val="210"/>
        <w:spacing w:line="240" w:lineRule="auto"/>
        <w:ind w:firstLine="0"/>
        <w:rPr>
          <w:spacing w:val="-2"/>
          <w:sz w:val="24"/>
        </w:rPr>
      </w:pPr>
      <w:r>
        <w:rPr>
          <w:sz w:val="24"/>
        </w:rPr>
        <w:t>-</w:t>
      </w:r>
      <w:r w:rsidRPr="00871FD7">
        <w:rPr>
          <w:sz w:val="24"/>
        </w:rPr>
        <w:t>обеспечение психолого­педагогических условий (коррекционная направленность учебно­воспитательнойдеятельности;</w:t>
      </w:r>
      <w:r w:rsidRPr="00871FD7">
        <w:rPr>
          <w:spacing w:val="-2"/>
          <w:sz w:val="24"/>
        </w:rPr>
        <w:t>учёт индивидуальных особенностей ребёнка; соблюдение ком</w:t>
      </w:r>
      <w:r w:rsidRPr="00871FD7">
        <w:rPr>
          <w:sz w:val="24"/>
        </w:rPr>
        <w:t>фортного психоэмоционального режима; использование со</w:t>
      </w:r>
      <w:r w:rsidRPr="00871FD7">
        <w:rPr>
          <w:spacing w:val="-2"/>
          <w:sz w:val="24"/>
        </w:rPr>
        <w:t>временных педагогических технологий, в том числе информа</w:t>
      </w:r>
      <w:r w:rsidRPr="00871FD7">
        <w:rPr>
          <w:sz w:val="24"/>
        </w:rPr>
        <w:t xml:space="preserve">ционных, компьютерных, для оптимизации образовательной </w:t>
      </w:r>
      <w:r w:rsidRPr="00871FD7">
        <w:rPr>
          <w:spacing w:val="-2"/>
          <w:sz w:val="24"/>
        </w:rPr>
        <w:t>деятельности, повышения ее эффективности, доступности);</w:t>
      </w:r>
    </w:p>
    <w:p w:rsidR="00F06FD5" w:rsidRPr="00871FD7" w:rsidRDefault="00F06FD5" w:rsidP="00E060B4">
      <w:pPr>
        <w:pStyle w:val="210"/>
        <w:spacing w:line="240" w:lineRule="auto"/>
        <w:ind w:firstLine="0"/>
        <w:rPr>
          <w:sz w:val="24"/>
        </w:rPr>
      </w:pPr>
      <w:r>
        <w:rPr>
          <w:sz w:val="24"/>
        </w:rPr>
        <w:t>-</w:t>
      </w:r>
      <w:r w:rsidRPr="00871FD7">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06FD5" w:rsidRPr="00871FD7" w:rsidRDefault="00F06FD5" w:rsidP="00E060B4">
      <w:pPr>
        <w:pStyle w:val="210"/>
        <w:spacing w:line="240" w:lineRule="auto"/>
        <w:ind w:firstLine="0"/>
        <w:rPr>
          <w:sz w:val="24"/>
        </w:rPr>
      </w:pPr>
      <w:r>
        <w:rPr>
          <w:spacing w:val="-2"/>
          <w:sz w:val="24"/>
        </w:rPr>
        <w:t>-</w:t>
      </w:r>
      <w:r w:rsidRPr="00871FD7">
        <w:rPr>
          <w:spacing w:val="-2"/>
          <w:sz w:val="24"/>
        </w:rPr>
        <w:t>обеспечение здоровьесберегающих условий (оздоровительный и охранительный режим, укрепление физического и пси</w:t>
      </w:r>
      <w:r w:rsidRPr="00871FD7">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F06FD5" w:rsidRPr="00871FD7" w:rsidRDefault="00F06FD5" w:rsidP="00E060B4">
      <w:pPr>
        <w:pStyle w:val="210"/>
        <w:spacing w:line="240" w:lineRule="auto"/>
        <w:ind w:firstLine="0"/>
        <w:rPr>
          <w:sz w:val="24"/>
        </w:rPr>
      </w:pPr>
      <w:r>
        <w:rPr>
          <w:sz w:val="24"/>
        </w:rPr>
        <w:t>-</w:t>
      </w:r>
      <w:r w:rsidRPr="00871FD7">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F06FD5" w:rsidRPr="00871FD7" w:rsidRDefault="00F06FD5" w:rsidP="00E060B4">
      <w:pPr>
        <w:pStyle w:val="210"/>
        <w:spacing w:line="240" w:lineRule="auto"/>
        <w:ind w:firstLine="0"/>
        <w:rPr>
          <w:sz w:val="24"/>
        </w:rPr>
      </w:pPr>
      <w:r>
        <w:rPr>
          <w:sz w:val="24"/>
        </w:rPr>
        <w:t>-</w:t>
      </w:r>
      <w:r w:rsidRPr="00871FD7">
        <w:rPr>
          <w:sz w:val="24"/>
        </w:rPr>
        <w:t>развитие системы обучения и воспитания детей, имеющих сложные нарушения психического и (или) физического развития</w:t>
      </w:r>
      <w:r w:rsidRPr="00871FD7">
        <w:rPr>
          <w:rStyle w:val="17"/>
          <w:sz w:val="24"/>
        </w:rPr>
        <w:footnoteReference w:id="6"/>
      </w:r>
      <w:r w:rsidRPr="00871FD7">
        <w:rPr>
          <w:sz w:val="24"/>
        </w:rPr>
        <w:t>.</w:t>
      </w:r>
    </w:p>
    <w:p w:rsidR="00F06FD5" w:rsidRPr="006570A7" w:rsidRDefault="00F06FD5" w:rsidP="005623EE">
      <w:pPr>
        <w:pStyle w:val="ac"/>
        <w:spacing w:line="240" w:lineRule="auto"/>
        <w:ind w:firstLine="454"/>
        <w:rPr>
          <w:rFonts w:ascii="Times New Roman" w:hAnsi="Times New Roman"/>
          <w:b/>
          <w:color w:val="auto"/>
          <w:sz w:val="24"/>
          <w:szCs w:val="24"/>
        </w:rPr>
      </w:pPr>
      <w:r w:rsidRPr="006570A7">
        <w:rPr>
          <w:rFonts w:ascii="Times New Roman" w:hAnsi="Times New Roman"/>
          <w:b/>
          <w:iCs/>
          <w:color w:val="auto"/>
          <w:sz w:val="24"/>
          <w:szCs w:val="24"/>
        </w:rPr>
        <w:t>Программно­методическое обеспечение</w:t>
      </w:r>
    </w:p>
    <w:p w:rsidR="00F06FD5" w:rsidRPr="00871FD7" w:rsidRDefault="00F06FD5" w:rsidP="005623EE">
      <w:pPr>
        <w:pStyle w:val="ac"/>
        <w:spacing w:line="240" w:lineRule="auto"/>
        <w:ind w:firstLine="454"/>
        <w:rPr>
          <w:rFonts w:ascii="Times New Roman" w:hAnsi="Times New Roman"/>
          <w:color w:val="auto"/>
          <w:sz w:val="24"/>
          <w:szCs w:val="24"/>
        </w:rPr>
      </w:pPr>
      <w:r w:rsidRPr="00871FD7">
        <w:rPr>
          <w:rFonts w:ascii="Times New Roman" w:hAnsi="Times New Roman"/>
          <w:color w:val="auto"/>
          <w:sz w:val="24"/>
          <w:szCs w:val="24"/>
        </w:rPr>
        <w:t xml:space="preserve">В процессе реализации программы коррекционной </w:t>
      </w:r>
      <w:r>
        <w:rPr>
          <w:rFonts w:ascii="Times New Roman" w:hAnsi="Times New Roman"/>
          <w:color w:val="auto"/>
          <w:spacing w:val="2"/>
          <w:sz w:val="24"/>
          <w:szCs w:val="24"/>
        </w:rPr>
        <w:t xml:space="preserve">используются </w:t>
      </w:r>
      <w:r w:rsidRPr="00871FD7">
        <w:rPr>
          <w:rFonts w:ascii="Times New Roman" w:hAnsi="Times New Roman"/>
          <w:color w:val="auto"/>
          <w:spacing w:val="2"/>
          <w:sz w:val="24"/>
          <w:szCs w:val="24"/>
        </w:rPr>
        <w:t>коррекционно­развивающие</w:t>
      </w:r>
      <w:r>
        <w:rPr>
          <w:rFonts w:ascii="Times New Roman" w:hAnsi="Times New Roman"/>
          <w:color w:val="auto"/>
          <w:spacing w:val="2"/>
          <w:sz w:val="24"/>
          <w:szCs w:val="24"/>
        </w:rPr>
        <w:t xml:space="preserve"> </w:t>
      </w:r>
      <w:r w:rsidRPr="00871FD7">
        <w:rPr>
          <w:rFonts w:ascii="Times New Roman" w:hAnsi="Times New Roman"/>
          <w:color w:val="auto"/>
          <w:sz w:val="24"/>
          <w:szCs w:val="24"/>
        </w:rPr>
        <w:t>программы, диагностический и коррекционно­развивающий</w:t>
      </w:r>
      <w:r>
        <w:rPr>
          <w:rFonts w:ascii="Times New Roman" w:hAnsi="Times New Roman"/>
          <w:color w:val="auto"/>
          <w:sz w:val="24"/>
          <w:szCs w:val="24"/>
        </w:rPr>
        <w:t xml:space="preserve"> </w:t>
      </w:r>
      <w:r w:rsidRPr="00871FD7">
        <w:rPr>
          <w:rFonts w:ascii="Times New Roman" w:hAnsi="Times New Roman"/>
          <w:color w:val="auto"/>
          <w:spacing w:val="-2"/>
          <w:sz w:val="24"/>
          <w:szCs w:val="24"/>
        </w:rPr>
        <w:t>инструментарий, необходимый для осуществления профессио</w:t>
      </w:r>
      <w:r>
        <w:rPr>
          <w:rFonts w:ascii="Times New Roman" w:hAnsi="Times New Roman"/>
          <w:color w:val="auto"/>
          <w:sz w:val="24"/>
          <w:szCs w:val="24"/>
        </w:rPr>
        <w:t xml:space="preserve">нальной деятельности учителя </w:t>
      </w:r>
      <w:r w:rsidRPr="00871FD7">
        <w:rPr>
          <w:rFonts w:ascii="Times New Roman" w:hAnsi="Times New Roman"/>
          <w:color w:val="auto"/>
          <w:sz w:val="24"/>
          <w:szCs w:val="24"/>
        </w:rPr>
        <w:t>и</w:t>
      </w:r>
      <w:r w:rsidRPr="00871FD7">
        <w:rPr>
          <w:rFonts w:ascii="Times New Roman" w:hAnsi="Times New Roman"/>
          <w:color w:val="auto"/>
          <w:sz w:val="24"/>
          <w:szCs w:val="24"/>
        </w:rPr>
        <w:t> </w:t>
      </w:r>
      <w:r w:rsidRPr="00871FD7">
        <w:rPr>
          <w:rFonts w:ascii="Times New Roman" w:hAnsi="Times New Roman"/>
          <w:color w:val="auto"/>
          <w:sz w:val="24"/>
          <w:szCs w:val="24"/>
        </w:rPr>
        <w:t>др.</w:t>
      </w:r>
    </w:p>
    <w:p w:rsidR="00F06FD5" w:rsidRDefault="00F06FD5" w:rsidP="005623EE">
      <w:pPr>
        <w:pStyle w:val="ac"/>
        <w:spacing w:line="240" w:lineRule="auto"/>
        <w:ind w:firstLine="454"/>
        <w:rPr>
          <w:rFonts w:ascii="Times New Roman" w:hAnsi="Times New Roman"/>
          <w:color w:val="auto"/>
          <w:spacing w:val="-2"/>
          <w:sz w:val="24"/>
          <w:szCs w:val="24"/>
        </w:rPr>
      </w:pPr>
      <w:r w:rsidRPr="00871FD7">
        <w:rPr>
          <w:rFonts w:ascii="Times New Roman" w:hAnsi="Times New Roman"/>
          <w:color w:val="auto"/>
          <w:sz w:val="24"/>
          <w:szCs w:val="24"/>
        </w:rPr>
        <w:t xml:space="preserve">В случаях обучения детей с выраженными нарушениями </w:t>
      </w:r>
      <w:r w:rsidRPr="00871FD7">
        <w:rPr>
          <w:rFonts w:ascii="Times New Roman" w:hAnsi="Times New Roman"/>
          <w:color w:val="auto"/>
          <w:spacing w:val="-2"/>
          <w:sz w:val="24"/>
          <w:szCs w:val="24"/>
        </w:rPr>
        <w:t>психического и (или) физического развития по индивидуаль</w:t>
      </w:r>
      <w:r w:rsidRPr="00871FD7">
        <w:rPr>
          <w:rFonts w:ascii="Times New Roman" w:hAnsi="Times New Roman"/>
          <w:color w:val="auto"/>
          <w:sz w:val="24"/>
          <w:szCs w:val="24"/>
        </w:rPr>
        <w:t>ному учебному плану целесообразным является использова</w:t>
      </w:r>
      <w:r w:rsidRPr="00871FD7">
        <w:rPr>
          <w:rFonts w:ascii="Times New Roman" w:hAnsi="Times New Roman"/>
          <w:color w:val="auto"/>
          <w:spacing w:val="-4"/>
          <w:sz w:val="24"/>
          <w:szCs w:val="24"/>
        </w:rPr>
        <w:t>ние адаптированных образовательных программ</w:t>
      </w:r>
      <w:r w:rsidRPr="00871FD7">
        <w:rPr>
          <w:rFonts w:ascii="Times New Roman" w:hAnsi="Times New Roman"/>
          <w:color w:val="auto"/>
          <w:spacing w:val="-2"/>
          <w:sz w:val="24"/>
          <w:szCs w:val="24"/>
        </w:rPr>
        <w:t>.</w:t>
      </w:r>
    </w:p>
    <w:p w:rsidR="00F06FD5" w:rsidRPr="008E2CFD" w:rsidRDefault="00F06FD5" w:rsidP="008E2CFD">
      <w:pPr>
        <w:autoSpaceDE w:val="0"/>
        <w:autoSpaceDN w:val="0"/>
        <w:adjustRightInd w:val="0"/>
        <w:spacing w:line="240" w:lineRule="auto"/>
        <w:jc w:val="both"/>
        <w:rPr>
          <w:rFonts w:ascii="Times New Roman" w:hAnsi="Times New Roman"/>
          <w:b/>
          <w:sz w:val="24"/>
          <w:szCs w:val="24"/>
        </w:rPr>
      </w:pPr>
      <w:r w:rsidRPr="008E2CFD">
        <w:rPr>
          <w:rFonts w:ascii="Times New Roman" w:hAnsi="Times New Roman"/>
          <w:b/>
          <w:bCs/>
          <w:spacing w:val="-5"/>
          <w:sz w:val="24"/>
          <w:szCs w:val="24"/>
        </w:rPr>
        <w:t xml:space="preserve">Перечень </w:t>
      </w:r>
      <w:r w:rsidRPr="008E2CFD">
        <w:rPr>
          <w:rFonts w:ascii="Times New Roman" w:hAnsi="Times New Roman"/>
          <w:b/>
          <w:sz w:val="24"/>
          <w:szCs w:val="24"/>
        </w:rPr>
        <w:t xml:space="preserve"> </w:t>
      </w:r>
      <w:r w:rsidRPr="008E2CFD">
        <w:rPr>
          <w:rFonts w:ascii="Times New Roman" w:hAnsi="Times New Roman"/>
          <w:b/>
          <w:bCs/>
          <w:sz w:val="24"/>
          <w:szCs w:val="24"/>
        </w:rPr>
        <w:t xml:space="preserve">методов и методик для проведения мониторинга психологического </w:t>
      </w:r>
      <w:r w:rsidRPr="008E2CFD">
        <w:rPr>
          <w:rFonts w:ascii="Times New Roman" w:hAnsi="Times New Roman"/>
          <w:b/>
          <w:sz w:val="24"/>
          <w:szCs w:val="24"/>
        </w:rPr>
        <w:t xml:space="preserve">здоровья </w:t>
      </w:r>
      <w:r w:rsidRPr="008E2CFD">
        <w:rPr>
          <w:rFonts w:ascii="Times New Roman" w:hAnsi="Times New Roman"/>
          <w:b/>
          <w:bCs/>
          <w:sz w:val="24"/>
          <w:szCs w:val="24"/>
        </w:rPr>
        <w:t xml:space="preserve">учащихся </w:t>
      </w:r>
    </w:p>
    <w:p w:rsidR="00F06FD5" w:rsidRPr="008E2CFD" w:rsidRDefault="00F06FD5" w:rsidP="008E2CFD">
      <w:pPr>
        <w:pStyle w:val="afff3"/>
        <w:ind w:right="283"/>
      </w:pPr>
      <w:r w:rsidRPr="008E2CFD">
        <w:t xml:space="preserve">1-е классы </w:t>
      </w:r>
    </w:p>
    <w:p w:rsidR="00F06FD5" w:rsidRPr="008E2CFD" w:rsidRDefault="00F06FD5" w:rsidP="008E2CFD">
      <w:pPr>
        <w:pStyle w:val="afff3"/>
        <w:ind w:right="283"/>
        <w:rPr>
          <w:i/>
        </w:rPr>
      </w:pPr>
      <w:r w:rsidRPr="008E2CFD">
        <w:rPr>
          <w:i/>
        </w:rPr>
        <w:t>Личностные УУД:</w:t>
      </w:r>
    </w:p>
    <w:p w:rsidR="00F06FD5" w:rsidRPr="008E2CFD" w:rsidRDefault="00F06FD5" w:rsidP="008E2CFD">
      <w:pPr>
        <w:pStyle w:val="afff3"/>
        <w:ind w:right="283"/>
      </w:pPr>
      <w:r w:rsidRPr="008E2CFD">
        <w:rPr>
          <w:i/>
        </w:rPr>
        <w:lastRenderedPageBreak/>
        <w:t xml:space="preserve">- </w:t>
      </w:r>
      <w:r w:rsidRPr="008E2CFD">
        <w:t>методика «Дерево»  (Д.Лампен, в адаптации  Л.П.Пономаренко);</w:t>
      </w:r>
    </w:p>
    <w:p w:rsidR="00F06FD5" w:rsidRPr="008E2CFD" w:rsidRDefault="00F06FD5" w:rsidP="008E2CFD">
      <w:pPr>
        <w:pStyle w:val="afff3"/>
        <w:ind w:right="283"/>
      </w:pPr>
      <w:r w:rsidRPr="008E2CFD">
        <w:t>- методика для определения эмоционального уровня самооценки А.В.Захаровой);</w:t>
      </w:r>
    </w:p>
    <w:p w:rsidR="00F06FD5" w:rsidRPr="008E2CFD" w:rsidRDefault="00F06FD5" w:rsidP="008E2CFD">
      <w:pPr>
        <w:pStyle w:val="afff3"/>
        <w:ind w:right="283"/>
      </w:pPr>
      <w:r w:rsidRPr="008E2CFD">
        <w:t>- задание на учёт мотивов героев в решении моральной дилеммы (Ж.Пиаже);</w:t>
      </w:r>
    </w:p>
    <w:p w:rsidR="00F06FD5" w:rsidRPr="008E2CFD" w:rsidRDefault="00F06FD5" w:rsidP="008E2CFD">
      <w:pPr>
        <w:pStyle w:val="afff3"/>
        <w:ind w:right="283"/>
      </w:pPr>
      <w:r w:rsidRPr="008E2CFD">
        <w:t>- задание на выявление уровня моральной децентрации (Ж.Пиаже);</w:t>
      </w:r>
    </w:p>
    <w:p w:rsidR="00F06FD5" w:rsidRPr="008E2CFD" w:rsidRDefault="00F06FD5" w:rsidP="008E2CFD">
      <w:pPr>
        <w:pStyle w:val="afff3"/>
        <w:ind w:right="283"/>
      </w:pPr>
      <w:r w:rsidRPr="008E2CFD">
        <w:t>- беседа о школе (модифицированная методика Т.А.Нежновой, А.Л.Венгера) Д.Б.Эльконина).</w:t>
      </w:r>
    </w:p>
    <w:p w:rsidR="00F06FD5" w:rsidRPr="008E2CFD" w:rsidRDefault="00F06FD5" w:rsidP="008E2CFD">
      <w:pPr>
        <w:pStyle w:val="afff3"/>
        <w:ind w:right="283"/>
        <w:rPr>
          <w:i/>
        </w:rPr>
      </w:pPr>
      <w:r w:rsidRPr="008E2CFD">
        <w:rPr>
          <w:i/>
        </w:rPr>
        <w:t>Регулятивные УУД:</w:t>
      </w:r>
    </w:p>
    <w:p w:rsidR="00F06FD5" w:rsidRPr="008E2CFD" w:rsidRDefault="00F06FD5" w:rsidP="008E2CFD">
      <w:pPr>
        <w:pStyle w:val="afff3"/>
        <w:ind w:right="283"/>
      </w:pPr>
      <w:r w:rsidRPr="008E2CFD">
        <w:t>- прогрессивные матрицы Дж.Равена;</w:t>
      </w:r>
    </w:p>
    <w:p w:rsidR="00F06FD5" w:rsidRPr="008E2CFD" w:rsidRDefault="00F06FD5" w:rsidP="008E2CFD">
      <w:pPr>
        <w:pStyle w:val="afff3"/>
        <w:ind w:right="283"/>
      </w:pPr>
      <w:r w:rsidRPr="008E2CFD">
        <w:t>- тест Тулуз-Пьерона;</w:t>
      </w:r>
    </w:p>
    <w:p w:rsidR="00F06FD5" w:rsidRPr="008E2CFD" w:rsidRDefault="00F06FD5" w:rsidP="008E2CFD">
      <w:pPr>
        <w:pStyle w:val="afff3"/>
        <w:ind w:right="283"/>
      </w:pPr>
      <w:r w:rsidRPr="008E2CFD">
        <w:t>- диагностика степени овладения моделирующими перцептивными действиями (Л.А.Венгер);</w:t>
      </w:r>
    </w:p>
    <w:p w:rsidR="00F06FD5" w:rsidRPr="008E2CFD" w:rsidRDefault="00F06FD5" w:rsidP="008E2CFD">
      <w:pPr>
        <w:pStyle w:val="afff3"/>
        <w:ind w:right="283"/>
      </w:pPr>
      <w:r w:rsidRPr="008E2CFD">
        <w:t>- опросник «Саморегуляция».</w:t>
      </w:r>
    </w:p>
    <w:p w:rsidR="00F06FD5" w:rsidRPr="008E2CFD" w:rsidRDefault="00F06FD5" w:rsidP="008E2CFD">
      <w:pPr>
        <w:pStyle w:val="afff3"/>
        <w:ind w:right="283"/>
        <w:rPr>
          <w:i/>
        </w:rPr>
      </w:pPr>
      <w:r w:rsidRPr="008E2CFD">
        <w:rPr>
          <w:i/>
        </w:rPr>
        <w:t>Коммуникативные УУД:</w:t>
      </w:r>
    </w:p>
    <w:p w:rsidR="00F06FD5" w:rsidRPr="008E2CFD" w:rsidRDefault="00F06FD5" w:rsidP="008E2CFD">
      <w:pPr>
        <w:pStyle w:val="afff3"/>
        <w:ind w:right="283"/>
      </w:pPr>
      <w:r w:rsidRPr="008E2CFD">
        <w:t>- определение уровня речевого развития детей по методике Т.А.Фотековой «Пересказ прослушанного текста»;</w:t>
      </w:r>
    </w:p>
    <w:p w:rsidR="00F06FD5" w:rsidRPr="008E2CFD" w:rsidRDefault="00F06FD5" w:rsidP="008E2CFD">
      <w:pPr>
        <w:pStyle w:val="afff3"/>
        <w:ind w:right="283"/>
      </w:pPr>
      <w:r w:rsidRPr="008E2CFD">
        <w:t>- «Левая и правая стороны» Ж.Пиаже;</w:t>
      </w:r>
    </w:p>
    <w:p w:rsidR="00F06FD5" w:rsidRPr="008E2CFD" w:rsidRDefault="00F06FD5" w:rsidP="008E2CFD">
      <w:pPr>
        <w:pStyle w:val="afff3"/>
        <w:ind w:right="283"/>
      </w:pPr>
      <w:r w:rsidRPr="008E2CFD">
        <w:t>- методика «Кто прав?» Г.А.Цукерман;</w:t>
      </w:r>
    </w:p>
    <w:p w:rsidR="00F06FD5" w:rsidRPr="008E2CFD" w:rsidRDefault="00F06FD5" w:rsidP="008E2CFD">
      <w:pPr>
        <w:pStyle w:val="afff3"/>
        <w:ind w:right="283"/>
      </w:pPr>
      <w:r w:rsidRPr="008E2CFD">
        <w:t>- задание «Рукавичка» Г.А.Цукерман.</w:t>
      </w:r>
    </w:p>
    <w:p w:rsidR="00F06FD5" w:rsidRDefault="00F06FD5" w:rsidP="005623EE">
      <w:pPr>
        <w:pStyle w:val="ac"/>
        <w:spacing w:line="240" w:lineRule="auto"/>
        <w:ind w:firstLine="454"/>
        <w:rPr>
          <w:rFonts w:ascii="Times New Roman" w:hAnsi="Times New Roman"/>
          <w:b/>
          <w:iCs/>
          <w:color w:val="auto"/>
          <w:sz w:val="24"/>
          <w:szCs w:val="24"/>
        </w:rPr>
      </w:pPr>
      <w:r w:rsidRPr="006570A7">
        <w:rPr>
          <w:rFonts w:ascii="Times New Roman" w:hAnsi="Times New Roman"/>
          <w:b/>
          <w:iCs/>
          <w:color w:val="auto"/>
          <w:sz w:val="24"/>
          <w:szCs w:val="24"/>
        </w:rPr>
        <w:t>Кадровое обеспечение</w:t>
      </w:r>
    </w:p>
    <w:p w:rsidR="00F06FD5" w:rsidRPr="006570A7" w:rsidRDefault="00F06FD5" w:rsidP="006570A7">
      <w:pPr>
        <w:pStyle w:val="ac"/>
        <w:spacing w:line="240" w:lineRule="auto"/>
        <w:ind w:firstLine="454"/>
        <w:rPr>
          <w:rFonts w:ascii="Times New Roman" w:hAnsi="Times New Roman"/>
          <w:color w:val="auto"/>
          <w:sz w:val="24"/>
          <w:szCs w:val="24"/>
        </w:rPr>
      </w:pPr>
      <w:r w:rsidRPr="00871FD7">
        <w:rPr>
          <w:rFonts w:ascii="Times New Roman" w:hAnsi="Times New Roman"/>
          <w:color w:val="auto"/>
          <w:sz w:val="24"/>
          <w:szCs w:val="24"/>
        </w:rPr>
        <w:t>Коррекционная</w:t>
      </w:r>
      <w:r>
        <w:rPr>
          <w:rFonts w:ascii="Times New Roman" w:hAnsi="Times New Roman"/>
          <w:color w:val="auto"/>
          <w:sz w:val="24"/>
          <w:szCs w:val="24"/>
        </w:rPr>
        <w:t xml:space="preserve"> </w:t>
      </w:r>
      <w:r w:rsidRPr="00871FD7">
        <w:rPr>
          <w:rFonts w:ascii="Times New Roman" w:hAnsi="Times New Roman"/>
          <w:color w:val="auto"/>
          <w:sz w:val="24"/>
          <w:szCs w:val="24"/>
        </w:rPr>
        <w:t>работа должна осуществляться специалистами соответствую</w:t>
      </w:r>
      <w:r w:rsidRPr="00871FD7">
        <w:rPr>
          <w:rFonts w:ascii="Times New Roman" w:hAnsi="Times New Roman"/>
          <w:color w:val="auto"/>
          <w:spacing w:val="2"/>
          <w:sz w:val="24"/>
          <w:szCs w:val="24"/>
        </w:rPr>
        <w:t>щей квалификации, имеющими специализированное обра</w:t>
      </w:r>
      <w:r w:rsidRPr="00871FD7">
        <w:rPr>
          <w:rFonts w:ascii="Times New Roman" w:hAnsi="Times New Roman"/>
          <w:color w:val="auto"/>
          <w:sz w:val="24"/>
          <w:szCs w:val="24"/>
        </w:rPr>
        <w:t xml:space="preserve">зование, и педагогами, прошедшими обязательную курсовую подготовку </w:t>
      </w:r>
      <w:r w:rsidRPr="00871FD7">
        <w:rPr>
          <w:rFonts w:ascii="Times New Roman" w:hAnsi="Times New Roman"/>
          <w:color w:val="auto"/>
          <w:spacing w:val="2"/>
          <w:sz w:val="24"/>
          <w:szCs w:val="24"/>
        </w:rPr>
        <w:t xml:space="preserve">или другие виды профессиональной подготовки в рамках </w:t>
      </w:r>
      <w:r w:rsidRPr="00871FD7">
        <w:rPr>
          <w:rFonts w:ascii="Times New Roman" w:hAnsi="Times New Roman"/>
          <w:color w:val="auto"/>
          <w:sz w:val="24"/>
          <w:szCs w:val="24"/>
        </w:rPr>
        <w:t>обозначенной темы.</w:t>
      </w:r>
    </w:p>
    <w:p w:rsidR="00F06FD5" w:rsidRPr="006570A7" w:rsidRDefault="00F06FD5" w:rsidP="005623EE">
      <w:pPr>
        <w:pStyle w:val="ac"/>
        <w:spacing w:line="240" w:lineRule="auto"/>
        <w:ind w:firstLine="454"/>
        <w:rPr>
          <w:rFonts w:ascii="Times New Roman" w:hAnsi="Times New Roman"/>
          <w:b/>
          <w:color w:val="auto"/>
          <w:sz w:val="24"/>
          <w:szCs w:val="24"/>
        </w:rPr>
      </w:pPr>
      <w:r w:rsidRPr="006570A7">
        <w:rPr>
          <w:rFonts w:ascii="Times New Roman" w:hAnsi="Times New Roman"/>
          <w:b/>
          <w:iCs/>
          <w:color w:val="auto"/>
          <w:sz w:val="24"/>
          <w:szCs w:val="24"/>
        </w:rPr>
        <w:t>Материально­техническое обеспечение</w:t>
      </w:r>
    </w:p>
    <w:p w:rsidR="00F06FD5" w:rsidRPr="00871FD7" w:rsidRDefault="00F06FD5" w:rsidP="005623EE">
      <w:pPr>
        <w:pStyle w:val="ac"/>
        <w:spacing w:line="240" w:lineRule="auto"/>
        <w:ind w:firstLine="454"/>
        <w:rPr>
          <w:rFonts w:ascii="Times New Roman" w:hAnsi="Times New Roman"/>
          <w:color w:val="auto"/>
          <w:sz w:val="24"/>
          <w:szCs w:val="24"/>
        </w:rPr>
      </w:pPr>
      <w:r>
        <w:rPr>
          <w:rFonts w:ascii="Times New Roman" w:hAnsi="Times New Roman"/>
          <w:color w:val="auto"/>
          <w:sz w:val="24"/>
          <w:szCs w:val="24"/>
        </w:rPr>
        <w:t>Необходимо создать</w:t>
      </w:r>
      <w:r w:rsidRPr="00871FD7">
        <w:rPr>
          <w:rFonts w:ascii="Times New Roman" w:hAnsi="Times New Roman"/>
          <w:color w:val="auto"/>
          <w:sz w:val="24"/>
          <w:szCs w:val="24"/>
        </w:rPr>
        <w:t xml:space="preserve"> материально</w:t>
      </w:r>
      <w:r w:rsidRPr="00871FD7">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w:t>
      </w:r>
      <w:r>
        <w:rPr>
          <w:rFonts w:ascii="Times New Roman" w:hAnsi="Times New Roman"/>
          <w:color w:val="auto"/>
          <w:sz w:val="24"/>
          <w:szCs w:val="24"/>
        </w:rPr>
        <w:t>.</w:t>
      </w:r>
    </w:p>
    <w:p w:rsidR="00F06FD5" w:rsidRPr="00871FD7" w:rsidRDefault="00F06FD5" w:rsidP="00CD2B3F">
      <w:pPr>
        <w:pStyle w:val="ac"/>
        <w:spacing w:line="240" w:lineRule="auto"/>
        <w:ind w:firstLine="454"/>
        <w:rPr>
          <w:rFonts w:ascii="Times New Roman" w:hAnsi="Times New Roman"/>
          <w:color w:val="auto"/>
          <w:sz w:val="24"/>
          <w:szCs w:val="24"/>
        </w:rPr>
      </w:pPr>
      <w:r w:rsidRPr="00871FD7">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871FD7">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Pr>
          <w:rFonts w:ascii="Times New Roman" w:hAnsi="Times New Roman"/>
          <w:color w:val="auto"/>
          <w:sz w:val="24"/>
          <w:szCs w:val="24"/>
        </w:rPr>
        <w:t xml:space="preserve"> С</w:t>
      </w:r>
      <w:r w:rsidRPr="00871FD7">
        <w:rPr>
          <w:rFonts w:ascii="Times New Roman" w:hAnsi="Times New Roman"/>
          <w:color w:val="auto"/>
          <w:spacing w:val="2"/>
          <w:sz w:val="24"/>
          <w:szCs w:val="24"/>
        </w:rPr>
        <w:t>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871FD7">
        <w:rPr>
          <w:rFonts w:ascii="Times New Roman" w:hAnsi="Times New Roman"/>
          <w:color w:val="auto"/>
          <w:sz w:val="24"/>
          <w:szCs w:val="24"/>
        </w:rPr>
        <w:t>и рекомендаций по всем направлениям и видам деятельности</w:t>
      </w:r>
      <w:r>
        <w:rPr>
          <w:rFonts w:ascii="Times New Roman" w:hAnsi="Times New Roman"/>
          <w:color w:val="auto"/>
          <w:sz w:val="24"/>
          <w:szCs w:val="24"/>
        </w:rPr>
        <w:t>.</w:t>
      </w:r>
    </w:p>
    <w:p w:rsidR="00F06FD5" w:rsidRPr="00871FD7" w:rsidRDefault="00F06FD5" w:rsidP="00871FD7">
      <w:pPr>
        <w:pStyle w:val="a6"/>
        <w:spacing w:line="240" w:lineRule="auto"/>
        <w:rPr>
          <w:b/>
          <w:sz w:val="24"/>
          <w:szCs w:val="24"/>
        </w:rPr>
      </w:pPr>
      <w:r w:rsidRPr="00871FD7">
        <w:rPr>
          <w:b/>
          <w:sz w:val="24"/>
          <w:szCs w:val="24"/>
        </w:rPr>
        <w:t>3.Организационный раздел</w:t>
      </w:r>
    </w:p>
    <w:p w:rsidR="00874770" w:rsidRPr="00F13056" w:rsidRDefault="00874770" w:rsidP="00874770">
      <w:pPr>
        <w:pStyle w:val="22"/>
        <w:spacing w:before="120" w:after="120" w:line="240" w:lineRule="auto"/>
        <w:ind w:firstLine="454"/>
        <w:jc w:val="both"/>
        <w:rPr>
          <w:rFonts w:ascii="Times New Roman" w:hAnsi="Times New Roman" w:cs="Times New Roman"/>
          <w:sz w:val="28"/>
          <w:szCs w:val="28"/>
        </w:rPr>
      </w:pPr>
      <w:r w:rsidRPr="00874770">
        <w:rPr>
          <w:rFonts w:ascii="Times New Roman" w:hAnsi="Times New Roman"/>
          <w:sz w:val="28"/>
          <w:szCs w:val="28"/>
        </w:rPr>
        <w:t xml:space="preserve"> </w:t>
      </w:r>
      <w:r w:rsidRPr="00F13056">
        <w:rPr>
          <w:rFonts w:ascii="Times New Roman" w:hAnsi="Times New Roman" w:cs="Times New Roman"/>
          <w:sz w:val="28"/>
          <w:szCs w:val="28"/>
        </w:rPr>
        <w:t xml:space="preserve">3.1. </w:t>
      </w:r>
    </w:p>
    <w:p w:rsidR="00874770" w:rsidRPr="00874770" w:rsidRDefault="00874770" w:rsidP="00874770">
      <w:pPr>
        <w:keepNext/>
        <w:spacing w:after="0"/>
        <w:jc w:val="center"/>
        <w:outlineLvl w:val="0"/>
        <w:rPr>
          <w:rFonts w:ascii="Times New Roman" w:hAnsi="Times New Roman"/>
          <w:b/>
          <w:bCs/>
          <w:sz w:val="28"/>
          <w:szCs w:val="28"/>
        </w:rPr>
      </w:pPr>
      <w:r w:rsidRPr="00874770">
        <w:rPr>
          <w:rFonts w:ascii="Times New Roman" w:hAnsi="Times New Roman"/>
          <w:b/>
          <w:bCs/>
          <w:sz w:val="28"/>
          <w:szCs w:val="28"/>
        </w:rPr>
        <w:t>Учебный план</w:t>
      </w:r>
    </w:p>
    <w:p w:rsidR="00874770" w:rsidRDefault="00874770" w:rsidP="00874770">
      <w:pPr>
        <w:keepNext/>
        <w:spacing w:after="0"/>
        <w:jc w:val="center"/>
        <w:outlineLvl w:val="0"/>
        <w:rPr>
          <w:rFonts w:ascii="Times New Roman" w:hAnsi="Times New Roman"/>
          <w:b/>
          <w:bCs/>
          <w:sz w:val="28"/>
          <w:szCs w:val="28"/>
        </w:rPr>
      </w:pPr>
      <w:r w:rsidRPr="00874770">
        <w:rPr>
          <w:rFonts w:ascii="Times New Roman" w:hAnsi="Times New Roman"/>
          <w:b/>
          <w:bCs/>
          <w:sz w:val="28"/>
          <w:szCs w:val="28"/>
        </w:rPr>
        <w:t>муниципального общеобразовательного учреждения Гагаринская средняя общеобразовательная  школа на 2015 - 2016 учебный год</w:t>
      </w:r>
    </w:p>
    <w:p w:rsidR="00874770" w:rsidRPr="00874770" w:rsidRDefault="00874770" w:rsidP="00874770">
      <w:pPr>
        <w:keepNext/>
        <w:spacing w:after="0"/>
        <w:jc w:val="center"/>
        <w:outlineLvl w:val="0"/>
        <w:rPr>
          <w:rFonts w:ascii="Times New Roman" w:hAnsi="Times New Roman"/>
          <w:b/>
          <w:bCs/>
          <w:sz w:val="28"/>
          <w:szCs w:val="28"/>
        </w:rPr>
      </w:pPr>
      <w:r w:rsidRPr="00874770">
        <w:rPr>
          <w:rFonts w:ascii="Times New Roman" w:hAnsi="Times New Roman"/>
          <w:b/>
          <w:bCs/>
          <w:sz w:val="28"/>
          <w:szCs w:val="28"/>
        </w:rPr>
        <w:t xml:space="preserve">для </w:t>
      </w:r>
      <w:r w:rsidRPr="00874770">
        <w:rPr>
          <w:rFonts w:ascii="Times New Roman" w:hAnsi="Times New Roman"/>
          <w:b/>
          <w:bCs/>
          <w:sz w:val="28"/>
          <w:szCs w:val="28"/>
          <w:lang w:val="en-US"/>
        </w:rPr>
        <w:t>I</w:t>
      </w:r>
      <w:r w:rsidRPr="00874770">
        <w:rPr>
          <w:rFonts w:ascii="Times New Roman" w:hAnsi="Times New Roman"/>
          <w:b/>
          <w:bCs/>
          <w:sz w:val="28"/>
          <w:szCs w:val="28"/>
        </w:rPr>
        <w:t>-</w:t>
      </w:r>
      <w:r w:rsidRPr="00874770">
        <w:rPr>
          <w:rFonts w:ascii="Times New Roman" w:hAnsi="Times New Roman"/>
          <w:b/>
          <w:bCs/>
          <w:sz w:val="28"/>
          <w:szCs w:val="28"/>
          <w:lang w:val="en-US"/>
        </w:rPr>
        <w:t>IV</w:t>
      </w:r>
      <w:r w:rsidRPr="00874770">
        <w:rPr>
          <w:rFonts w:ascii="Times New Roman" w:hAnsi="Times New Roman"/>
          <w:b/>
          <w:bCs/>
          <w:sz w:val="28"/>
          <w:szCs w:val="28"/>
        </w:rPr>
        <w:t>классов</w:t>
      </w:r>
    </w:p>
    <w:p w:rsidR="00874770" w:rsidRPr="00874770" w:rsidRDefault="00874770" w:rsidP="00874770">
      <w:pPr>
        <w:spacing w:after="0"/>
        <w:ind w:left="-284"/>
        <w:jc w:val="both"/>
        <w:rPr>
          <w:rFonts w:ascii="Times New Roman" w:hAnsi="Times New Roman"/>
          <w:sz w:val="24"/>
          <w:szCs w:val="24"/>
        </w:rPr>
      </w:pPr>
      <w:r w:rsidRPr="00874770">
        <w:rPr>
          <w:rFonts w:ascii="Times New Roman" w:hAnsi="Times New Roman"/>
          <w:sz w:val="24"/>
          <w:szCs w:val="24"/>
        </w:rPr>
        <w:t xml:space="preserve">Учебный план </w:t>
      </w:r>
      <w:r>
        <w:rPr>
          <w:rFonts w:ascii="Times New Roman" w:hAnsi="Times New Roman"/>
          <w:sz w:val="24"/>
          <w:szCs w:val="24"/>
        </w:rPr>
        <w:t xml:space="preserve">Клепиковской ООШ-филиал </w:t>
      </w:r>
      <w:r w:rsidRPr="00874770">
        <w:rPr>
          <w:rFonts w:ascii="Times New Roman" w:hAnsi="Times New Roman"/>
          <w:sz w:val="24"/>
          <w:szCs w:val="24"/>
        </w:rPr>
        <w:t xml:space="preserve">МАОУ Гагаринская СОШ  для </w:t>
      </w:r>
      <w:r w:rsidRPr="00874770">
        <w:rPr>
          <w:rFonts w:ascii="Times New Roman" w:hAnsi="Times New Roman"/>
          <w:bCs/>
          <w:sz w:val="24"/>
          <w:szCs w:val="24"/>
          <w:lang w:val="en-US"/>
        </w:rPr>
        <w:t>I</w:t>
      </w:r>
      <w:r w:rsidRPr="00874770">
        <w:rPr>
          <w:rFonts w:ascii="Times New Roman" w:hAnsi="Times New Roman"/>
          <w:bCs/>
          <w:sz w:val="24"/>
          <w:szCs w:val="24"/>
        </w:rPr>
        <w:t>–</w:t>
      </w:r>
      <w:r w:rsidRPr="00874770">
        <w:rPr>
          <w:rFonts w:ascii="Times New Roman" w:hAnsi="Times New Roman"/>
          <w:bCs/>
          <w:sz w:val="24"/>
          <w:szCs w:val="24"/>
          <w:lang w:val="en-US"/>
        </w:rPr>
        <w:t>IV</w:t>
      </w:r>
      <w:r w:rsidRPr="00874770">
        <w:rPr>
          <w:rFonts w:ascii="Times New Roman" w:hAnsi="Times New Roman"/>
          <w:bCs/>
          <w:sz w:val="24"/>
          <w:szCs w:val="24"/>
        </w:rPr>
        <w:t xml:space="preserve"> классов</w:t>
      </w:r>
      <w:r w:rsidRPr="00874770">
        <w:rPr>
          <w:rFonts w:ascii="Times New Roman" w:hAnsi="Times New Roman"/>
          <w:sz w:val="24"/>
          <w:szCs w:val="24"/>
        </w:rPr>
        <w:t xml:space="preserve">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w:t>
      </w:r>
    </w:p>
    <w:p w:rsidR="00874770" w:rsidRPr="00874770" w:rsidRDefault="00874770" w:rsidP="00874770">
      <w:pPr>
        <w:autoSpaceDE w:val="0"/>
        <w:autoSpaceDN w:val="0"/>
        <w:adjustRightInd w:val="0"/>
        <w:spacing w:after="0"/>
        <w:ind w:left="-284"/>
        <w:jc w:val="both"/>
        <w:rPr>
          <w:rFonts w:ascii="Times New Roman" w:hAnsi="Times New Roman"/>
          <w:sz w:val="24"/>
          <w:szCs w:val="24"/>
        </w:rPr>
      </w:pPr>
      <w:r w:rsidRPr="00874770">
        <w:rPr>
          <w:rFonts w:ascii="Times New Roman" w:hAnsi="Times New Roman"/>
          <w:sz w:val="24"/>
          <w:szCs w:val="24"/>
        </w:rPr>
        <w:t xml:space="preserve">   Учебный план для </w:t>
      </w:r>
      <w:r w:rsidRPr="00874770">
        <w:rPr>
          <w:rFonts w:ascii="Times New Roman" w:hAnsi="Times New Roman"/>
          <w:sz w:val="24"/>
          <w:szCs w:val="24"/>
          <w:lang w:val="en-US"/>
        </w:rPr>
        <w:t>I</w:t>
      </w:r>
      <w:r w:rsidRPr="00874770">
        <w:rPr>
          <w:rFonts w:ascii="Times New Roman" w:hAnsi="Times New Roman"/>
          <w:sz w:val="24"/>
          <w:szCs w:val="24"/>
        </w:rPr>
        <w:t>-</w:t>
      </w:r>
      <w:r w:rsidRPr="00874770">
        <w:rPr>
          <w:rFonts w:ascii="Times New Roman" w:hAnsi="Times New Roman"/>
          <w:sz w:val="24"/>
          <w:szCs w:val="24"/>
          <w:lang w:val="en-US"/>
        </w:rPr>
        <w:t>IV</w:t>
      </w:r>
      <w:r w:rsidRPr="00874770">
        <w:rPr>
          <w:rFonts w:ascii="Times New Roman" w:hAnsi="Times New Roman"/>
          <w:sz w:val="24"/>
          <w:szCs w:val="24"/>
        </w:rPr>
        <w:t xml:space="preserve"> классов ориентирован на 4-летний нормативный срок освоения образовательных программ начального общего образования, сформирован с учетом ФГОС начального образования и является частью основной образовательной программы начального общего образования, которая включает в себя учебный план и план внеурочной деятельности.</w:t>
      </w:r>
    </w:p>
    <w:p w:rsidR="00874770" w:rsidRPr="00874770" w:rsidRDefault="00874770" w:rsidP="00874770">
      <w:pPr>
        <w:autoSpaceDE w:val="0"/>
        <w:autoSpaceDN w:val="0"/>
        <w:adjustRightInd w:val="0"/>
        <w:spacing w:after="0"/>
        <w:ind w:left="-284"/>
        <w:jc w:val="both"/>
        <w:rPr>
          <w:rFonts w:ascii="Times New Roman" w:hAnsi="Times New Roman"/>
          <w:sz w:val="24"/>
          <w:szCs w:val="24"/>
        </w:rPr>
      </w:pPr>
      <w:r w:rsidRPr="00874770">
        <w:rPr>
          <w:rFonts w:ascii="Times New Roman" w:hAnsi="Times New Roman"/>
          <w:sz w:val="24"/>
          <w:szCs w:val="24"/>
        </w:rPr>
        <w:t xml:space="preserve">   Реализация содержания стандартов начальной школы осуществляется в 1-4 классах при использовании учебно-методического комплекта Н.Ф.Виноградовой «Начальная школа 21 века».</w:t>
      </w:r>
    </w:p>
    <w:p w:rsidR="00874770" w:rsidRPr="00874770" w:rsidRDefault="00874770" w:rsidP="00874770">
      <w:pPr>
        <w:spacing w:after="0"/>
        <w:ind w:left="-284"/>
        <w:jc w:val="both"/>
        <w:rPr>
          <w:rFonts w:ascii="Times New Roman" w:hAnsi="Times New Roman"/>
          <w:sz w:val="24"/>
          <w:szCs w:val="24"/>
        </w:rPr>
      </w:pPr>
      <w:r w:rsidRPr="00874770">
        <w:rPr>
          <w:rFonts w:ascii="Times New Roman" w:hAnsi="Times New Roman"/>
          <w:sz w:val="24"/>
          <w:szCs w:val="24"/>
        </w:rPr>
        <w:t>Инвариантная  часть учебного плана (федеральный компонент):</w:t>
      </w:r>
    </w:p>
    <w:p w:rsidR="00874770" w:rsidRPr="00874770" w:rsidRDefault="00874770" w:rsidP="00874770">
      <w:pPr>
        <w:spacing w:after="0"/>
        <w:ind w:left="-284"/>
        <w:jc w:val="both"/>
        <w:rPr>
          <w:rFonts w:ascii="Times New Roman" w:hAnsi="Times New Roman"/>
          <w:sz w:val="24"/>
          <w:szCs w:val="24"/>
        </w:rPr>
      </w:pPr>
      <w:r w:rsidRPr="00874770">
        <w:rPr>
          <w:rFonts w:ascii="Times New Roman" w:hAnsi="Times New Roman"/>
          <w:sz w:val="24"/>
          <w:szCs w:val="24"/>
        </w:rPr>
        <w:lastRenderedPageBreak/>
        <w:t xml:space="preserve"> - включает в себя обязательные для изучения учебные предметы федерального компонента Учебного план,</w:t>
      </w:r>
    </w:p>
    <w:p w:rsidR="00874770" w:rsidRPr="00874770" w:rsidRDefault="00874770" w:rsidP="00874770">
      <w:pPr>
        <w:spacing w:after="0"/>
        <w:ind w:left="-284"/>
        <w:jc w:val="both"/>
        <w:rPr>
          <w:rFonts w:ascii="Times New Roman" w:hAnsi="Times New Roman"/>
          <w:sz w:val="24"/>
          <w:szCs w:val="24"/>
        </w:rPr>
      </w:pPr>
      <w:r w:rsidRPr="00874770">
        <w:rPr>
          <w:rFonts w:ascii="Times New Roman" w:hAnsi="Times New Roman"/>
          <w:sz w:val="24"/>
          <w:szCs w:val="24"/>
        </w:rPr>
        <w:t xml:space="preserve">- определяет максимальный  объём учебного времени, отводимого  на  изучение программ  начального общего  образования, </w:t>
      </w:r>
    </w:p>
    <w:p w:rsidR="00874770" w:rsidRPr="00874770" w:rsidRDefault="00874770" w:rsidP="00874770">
      <w:pPr>
        <w:spacing w:after="0"/>
        <w:ind w:left="-284"/>
        <w:jc w:val="both"/>
        <w:rPr>
          <w:rFonts w:ascii="Times New Roman" w:hAnsi="Times New Roman"/>
          <w:sz w:val="24"/>
          <w:szCs w:val="24"/>
        </w:rPr>
      </w:pPr>
      <w:r w:rsidRPr="00874770">
        <w:rPr>
          <w:rFonts w:ascii="Times New Roman" w:hAnsi="Times New Roman"/>
          <w:sz w:val="24"/>
          <w:szCs w:val="24"/>
        </w:rPr>
        <w:t>- отражает содержание образования в соответствии с  ФГОС НОО.</w:t>
      </w:r>
    </w:p>
    <w:p w:rsidR="00874770" w:rsidRPr="00874770" w:rsidRDefault="00874770" w:rsidP="00874770">
      <w:pPr>
        <w:autoSpaceDE w:val="0"/>
        <w:autoSpaceDN w:val="0"/>
        <w:adjustRightInd w:val="0"/>
        <w:spacing w:after="0"/>
        <w:ind w:left="-284"/>
        <w:jc w:val="both"/>
        <w:rPr>
          <w:rFonts w:ascii="Times New Roman" w:hAnsi="Times New Roman"/>
          <w:spacing w:val="-6"/>
          <w:sz w:val="24"/>
          <w:szCs w:val="24"/>
        </w:rPr>
      </w:pPr>
      <w:r w:rsidRPr="00874770">
        <w:rPr>
          <w:rFonts w:ascii="Times New Roman" w:hAnsi="Times New Roman"/>
          <w:sz w:val="24"/>
          <w:szCs w:val="24"/>
        </w:rPr>
        <w:t xml:space="preserve">  Инвариантная  часть учебного плана для </w:t>
      </w:r>
      <w:r w:rsidRPr="00874770">
        <w:rPr>
          <w:rFonts w:ascii="Times New Roman" w:hAnsi="Times New Roman"/>
          <w:bCs/>
          <w:sz w:val="24"/>
          <w:szCs w:val="24"/>
          <w:lang w:val="en-US"/>
        </w:rPr>
        <w:t>I</w:t>
      </w:r>
      <w:r w:rsidRPr="00874770">
        <w:rPr>
          <w:rFonts w:ascii="Times New Roman" w:hAnsi="Times New Roman"/>
          <w:bCs/>
          <w:sz w:val="24"/>
          <w:szCs w:val="24"/>
        </w:rPr>
        <w:t xml:space="preserve"> –</w:t>
      </w:r>
      <w:r w:rsidRPr="00874770">
        <w:rPr>
          <w:rFonts w:ascii="Times New Roman" w:hAnsi="Times New Roman"/>
          <w:bCs/>
          <w:sz w:val="24"/>
          <w:szCs w:val="24"/>
          <w:lang w:val="en-US"/>
        </w:rPr>
        <w:t>IV</w:t>
      </w:r>
      <w:r w:rsidRPr="00874770">
        <w:rPr>
          <w:rFonts w:ascii="Times New Roman" w:hAnsi="Times New Roman"/>
          <w:bCs/>
          <w:sz w:val="24"/>
          <w:szCs w:val="24"/>
        </w:rPr>
        <w:t xml:space="preserve"> классов</w:t>
      </w:r>
      <w:r w:rsidRPr="00874770">
        <w:rPr>
          <w:rFonts w:ascii="Times New Roman" w:hAnsi="Times New Roman"/>
          <w:sz w:val="24"/>
          <w:szCs w:val="24"/>
        </w:rPr>
        <w:t xml:space="preserve">  отражает полную учебную нагрузку при пятидневной неделе.</w:t>
      </w:r>
    </w:p>
    <w:p w:rsidR="00874770" w:rsidRPr="00874770" w:rsidRDefault="00874770" w:rsidP="00874770">
      <w:pPr>
        <w:autoSpaceDE w:val="0"/>
        <w:autoSpaceDN w:val="0"/>
        <w:adjustRightInd w:val="0"/>
        <w:spacing w:after="0"/>
        <w:ind w:left="-284"/>
        <w:jc w:val="both"/>
        <w:rPr>
          <w:rFonts w:ascii="Times New Roman" w:hAnsi="Times New Roman"/>
          <w:spacing w:val="-6"/>
          <w:sz w:val="24"/>
          <w:szCs w:val="24"/>
        </w:rPr>
      </w:pPr>
      <w:r w:rsidRPr="00874770">
        <w:rPr>
          <w:rFonts w:ascii="Times New Roman" w:hAnsi="Times New Roman"/>
          <w:spacing w:val="-6"/>
          <w:sz w:val="24"/>
          <w:szCs w:val="24"/>
        </w:rPr>
        <w:t xml:space="preserve">   Учебный план рассчитан на работу в режиме 5-дневной учебной недели.  Продолжительность учебного года и урока соответственно: </w:t>
      </w:r>
    </w:p>
    <w:p w:rsidR="00874770" w:rsidRPr="00874770" w:rsidRDefault="00874770" w:rsidP="00874770">
      <w:pPr>
        <w:autoSpaceDE w:val="0"/>
        <w:autoSpaceDN w:val="0"/>
        <w:adjustRightInd w:val="0"/>
        <w:spacing w:after="0"/>
        <w:ind w:left="-284"/>
        <w:jc w:val="both"/>
        <w:rPr>
          <w:rFonts w:ascii="Times New Roman" w:hAnsi="Times New Roman"/>
          <w:sz w:val="24"/>
          <w:szCs w:val="24"/>
        </w:rPr>
      </w:pPr>
      <w:r w:rsidRPr="00874770">
        <w:rPr>
          <w:rFonts w:ascii="Times New Roman" w:hAnsi="Times New Roman"/>
          <w:spacing w:val="-6"/>
          <w:sz w:val="24"/>
          <w:szCs w:val="24"/>
        </w:rPr>
        <w:t xml:space="preserve">- для  1 класса - 33 учебные недели, </w:t>
      </w:r>
      <w:r w:rsidRPr="00874770">
        <w:rPr>
          <w:rFonts w:ascii="Times New Roman" w:hAnsi="Times New Roman"/>
          <w:sz w:val="24"/>
          <w:szCs w:val="24"/>
        </w:rPr>
        <w:t>35 минут с сентября по декабрь, 45 минут с января по май. В середине учебного для организуется динамическая пауза продолжительностью не менее 40 минут.</w:t>
      </w:r>
    </w:p>
    <w:p w:rsidR="00874770" w:rsidRPr="00874770" w:rsidRDefault="00874770" w:rsidP="00874770">
      <w:pPr>
        <w:autoSpaceDE w:val="0"/>
        <w:autoSpaceDN w:val="0"/>
        <w:adjustRightInd w:val="0"/>
        <w:spacing w:after="0"/>
        <w:ind w:left="-284"/>
        <w:jc w:val="both"/>
        <w:rPr>
          <w:rFonts w:ascii="Times New Roman" w:hAnsi="Times New Roman"/>
          <w:sz w:val="24"/>
          <w:szCs w:val="24"/>
        </w:rPr>
      </w:pPr>
      <w:r w:rsidRPr="00874770">
        <w:rPr>
          <w:rFonts w:ascii="Times New Roman" w:hAnsi="Times New Roman"/>
          <w:spacing w:val="-6"/>
          <w:sz w:val="24"/>
          <w:szCs w:val="24"/>
        </w:rPr>
        <w:t xml:space="preserve">- для </w:t>
      </w:r>
      <w:r w:rsidRPr="00874770">
        <w:rPr>
          <w:rFonts w:ascii="Times New Roman" w:hAnsi="Times New Roman"/>
          <w:sz w:val="24"/>
          <w:szCs w:val="24"/>
        </w:rPr>
        <w:t xml:space="preserve"> 2-4-х классов  -34  недели, с продолжительностью урока  45 минут.</w:t>
      </w:r>
    </w:p>
    <w:p w:rsidR="00874770" w:rsidRPr="00874770" w:rsidRDefault="00874770" w:rsidP="00874770">
      <w:pPr>
        <w:autoSpaceDE w:val="0"/>
        <w:autoSpaceDN w:val="0"/>
        <w:adjustRightInd w:val="0"/>
        <w:spacing w:after="0"/>
        <w:ind w:left="-284"/>
        <w:jc w:val="both"/>
        <w:rPr>
          <w:rFonts w:ascii="Times New Roman" w:hAnsi="Times New Roman"/>
          <w:sz w:val="24"/>
          <w:szCs w:val="24"/>
        </w:rPr>
      </w:pPr>
      <w:r w:rsidRPr="00874770">
        <w:rPr>
          <w:rFonts w:ascii="Times New Roman" w:hAnsi="Times New Roman"/>
          <w:sz w:val="24"/>
          <w:szCs w:val="24"/>
        </w:rPr>
        <w:t xml:space="preserve">  Федеральный компонент выполняется полностью. Учебная нагрузка не превышает максимальной нагрузки при 5-дневной учебной неделе.</w:t>
      </w:r>
    </w:p>
    <w:p w:rsidR="00874770" w:rsidRPr="00874770" w:rsidRDefault="00874770" w:rsidP="00874770">
      <w:pPr>
        <w:tabs>
          <w:tab w:val="left" w:pos="-567"/>
        </w:tabs>
        <w:spacing w:after="0"/>
        <w:ind w:left="142"/>
        <w:jc w:val="center"/>
        <w:rPr>
          <w:rFonts w:ascii="Times New Roman" w:hAnsi="Times New Roman"/>
          <w:b/>
          <w:sz w:val="24"/>
          <w:szCs w:val="24"/>
          <w:u w:val="single"/>
        </w:rPr>
      </w:pPr>
      <w:r w:rsidRPr="00874770">
        <w:rPr>
          <w:rFonts w:ascii="Times New Roman" w:hAnsi="Times New Roman"/>
          <w:b/>
          <w:sz w:val="24"/>
          <w:szCs w:val="24"/>
        </w:rPr>
        <w:t xml:space="preserve">Особенности организации обучения на ступени </w:t>
      </w:r>
      <w:r w:rsidRPr="00874770">
        <w:rPr>
          <w:rFonts w:ascii="Times New Roman" w:hAnsi="Times New Roman"/>
          <w:b/>
          <w:sz w:val="24"/>
          <w:szCs w:val="24"/>
          <w:u w:val="single"/>
        </w:rPr>
        <w:t>начального</w:t>
      </w:r>
      <w:r w:rsidRPr="00874770">
        <w:rPr>
          <w:rFonts w:ascii="Times New Roman" w:hAnsi="Times New Roman"/>
          <w:b/>
          <w:sz w:val="24"/>
          <w:szCs w:val="24"/>
        </w:rPr>
        <w:t>общего образования:</w:t>
      </w:r>
    </w:p>
    <w:p w:rsidR="00874770" w:rsidRPr="00874770" w:rsidRDefault="00874770" w:rsidP="008F2C5F">
      <w:pPr>
        <w:pStyle w:val="af9"/>
        <w:numPr>
          <w:ilvl w:val="0"/>
          <w:numId w:val="15"/>
        </w:numPr>
        <w:tabs>
          <w:tab w:val="left" w:pos="-284"/>
        </w:tabs>
        <w:spacing w:line="276" w:lineRule="auto"/>
        <w:ind w:left="142" w:firstLine="0"/>
        <w:jc w:val="both"/>
        <w:rPr>
          <w:szCs w:val="24"/>
        </w:rPr>
      </w:pPr>
      <w:r w:rsidRPr="00874770">
        <w:rPr>
          <w:szCs w:val="24"/>
        </w:rPr>
        <w:t>Обучение в 1 классе проводится без балльного оценивания знаний учащихся и домашних заданий, предусматриваются дополнительные  каникулы в середине 3  четверти.</w:t>
      </w:r>
    </w:p>
    <w:p w:rsidR="00874770" w:rsidRPr="00874770" w:rsidRDefault="00874770" w:rsidP="00874770">
      <w:pPr>
        <w:tabs>
          <w:tab w:val="left" w:pos="-284"/>
        </w:tabs>
        <w:spacing w:after="0"/>
        <w:ind w:left="142"/>
        <w:jc w:val="both"/>
        <w:rPr>
          <w:rFonts w:ascii="Times New Roman" w:hAnsi="Times New Roman"/>
          <w:sz w:val="24"/>
          <w:szCs w:val="24"/>
        </w:rPr>
      </w:pPr>
      <w:r w:rsidRPr="00874770">
        <w:rPr>
          <w:rFonts w:ascii="Times New Roman" w:hAnsi="Times New Roman"/>
          <w:sz w:val="24"/>
          <w:szCs w:val="24"/>
        </w:rPr>
        <w:t>Обязательные предметные области предполагают  реализацию основных задач в соответствии с новыми стандартами образования в 1 – 4 классах:</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Учебный предмет «Иностранный язык» реализуется через изучение английского языка без деления классов на группы;</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 xml:space="preserve"> Предметная область  «Искусство» реализуется  через изучение предмета «Музыка» - 1 ч. в неделю и предмета «Изобразительное искусство» - 1 ч. в неделю по программе Е.Д.Критская. </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Учебный предмет «Окружающий мир (человек, природа, общество)» является интегрированным. В его содержание дополнительно введены элементы основ безопасности жизнедеятельности. Особое внимание уделено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Предмет «Информатика», направленный на обеспечение первоначальных представлений о компьютерной грамотности, изучается во 2 – 4 классах в рамках учебного предмета «Математика».</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 xml:space="preserve">Учебный предмет  физическая культура реализуется на основе  «Комплексной программы физического воспитания учащихся  </w:t>
      </w:r>
      <w:r w:rsidRPr="00874770">
        <w:rPr>
          <w:szCs w:val="24"/>
          <w:lang w:val="en-US"/>
        </w:rPr>
        <w:t>I</w:t>
      </w:r>
      <w:r w:rsidRPr="00874770">
        <w:rPr>
          <w:szCs w:val="24"/>
        </w:rPr>
        <w:t>-</w:t>
      </w:r>
      <w:r w:rsidRPr="00874770">
        <w:rPr>
          <w:szCs w:val="24"/>
          <w:lang w:val="en-US"/>
        </w:rPr>
        <w:t>XI</w:t>
      </w:r>
      <w:r w:rsidRPr="00874770">
        <w:rPr>
          <w:szCs w:val="24"/>
        </w:rPr>
        <w:t xml:space="preserve"> классов» ( В.И. Лях и А.А.Зданевич) в расчете  3 ч. в неделю.</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Образовательная область «Технология» предусматривает изучение предмета    «Технология»  в количестве 1 часа в по программе Е.А.Лутцева</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rPr>
        <w:t>Курс ОРКСЭ в 4 классе по выбору родителей (законных представителей)  представлен учебным модулем «Основы светской этики», автор программы Н.Т. Студеникин, издательство «Русское слово» в количестве 1 часа в неделю.</w:t>
      </w:r>
    </w:p>
    <w:p w:rsidR="00874770" w:rsidRPr="00874770" w:rsidRDefault="00874770" w:rsidP="008F2C5F">
      <w:pPr>
        <w:pStyle w:val="af9"/>
        <w:numPr>
          <w:ilvl w:val="0"/>
          <w:numId w:val="14"/>
        </w:numPr>
        <w:tabs>
          <w:tab w:val="left" w:pos="-284"/>
        </w:tabs>
        <w:spacing w:line="276" w:lineRule="auto"/>
        <w:ind w:left="142" w:firstLine="0"/>
        <w:jc w:val="both"/>
        <w:rPr>
          <w:szCs w:val="24"/>
        </w:rPr>
      </w:pPr>
      <w:r w:rsidRPr="00874770">
        <w:rPr>
          <w:szCs w:val="24"/>
          <w:lang w:eastAsia="en-US"/>
        </w:rPr>
        <w:t xml:space="preserve">Изучение тематики национально-регионального содержания отражается в учебно-тематических планах рабочих программ педагогов, которые самостоятельно определяют объём, порядок и время, отведённое на изучение указанных тем с учётом возраста детей, особенностей класса и социокультурного окружения  в рамках предметов: ОРКСЭ, музыка, изобразительное искусство. На изучение национально-регионального  содержания отводится 12 % времени от общего количества часов указанных общеобразовательных предметов (по 4 часа в год) </w:t>
      </w:r>
    </w:p>
    <w:p w:rsidR="00874770" w:rsidRPr="00874770" w:rsidRDefault="00874770" w:rsidP="00874770">
      <w:pPr>
        <w:spacing w:after="0"/>
        <w:ind w:left="142"/>
        <w:jc w:val="both"/>
        <w:rPr>
          <w:rFonts w:ascii="Times New Roman" w:hAnsi="Times New Roman"/>
          <w:sz w:val="24"/>
          <w:szCs w:val="24"/>
        </w:rPr>
      </w:pPr>
    </w:p>
    <w:tbl>
      <w:tblPr>
        <w:tblpPr w:leftFromText="180" w:rightFromText="180" w:vertAnchor="text" w:horzAnchor="margin" w:tblpXSpec="center" w:tblpY="53"/>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38"/>
        <w:gridCol w:w="2268"/>
        <w:gridCol w:w="1134"/>
        <w:gridCol w:w="993"/>
        <w:gridCol w:w="850"/>
        <w:gridCol w:w="992"/>
      </w:tblGrid>
      <w:tr w:rsidR="00874770" w:rsidRPr="00874770" w:rsidTr="00972C13">
        <w:trPr>
          <w:trHeight w:val="317"/>
          <w:tblHeader/>
        </w:trPr>
        <w:tc>
          <w:tcPr>
            <w:tcW w:w="4038" w:type="dxa"/>
            <w:vMerge w:val="restart"/>
            <w:tcBorders>
              <w:top w:val="single" w:sz="4" w:space="0" w:color="auto"/>
              <w:left w:val="single" w:sz="4" w:space="0" w:color="auto"/>
              <w:right w:val="single" w:sz="4" w:space="0" w:color="auto"/>
            </w:tcBorders>
            <w:vAlign w:val="center"/>
          </w:tcPr>
          <w:p w:rsidR="00874770" w:rsidRPr="00874770" w:rsidRDefault="00874770" w:rsidP="00874770">
            <w:pPr>
              <w:spacing w:after="0"/>
              <w:jc w:val="center"/>
              <w:rPr>
                <w:rFonts w:ascii="Times New Roman" w:hAnsi="Times New Roman"/>
                <w:b/>
                <w:sz w:val="24"/>
                <w:szCs w:val="24"/>
                <w:lang w:eastAsia="en-US"/>
              </w:rPr>
            </w:pPr>
            <w:r w:rsidRPr="00874770">
              <w:rPr>
                <w:rFonts w:ascii="Times New Roman" w:hAnsi="Times New Roman"/>
                <w:b/>
                <w:sz w:val="24"/>
                <w:szCs w:val="24"/>
                <w:lang w:eastAsia="en-US"/>
              </w:rPr>
              <w:lastRenderedPageBreak/>
              <w:t>Модуль</w:t>
            </w:r>
          </w:p>
        </w:tc>
        <w:tc>
          <w:tcPr>
            <w:tcW w:w="2268" w:type="dxa"/>
            <w:vMerge w:val="restart"/>
            <w:tcBorders>
              <w:top w:val="single" w:sz="4" w:space="0" w:color="auto"/>
              <w:left w:val="single" w:sz="4" w:space="0" w:color="auto"/>
              <w:right w:val="single" w:sz="4" w:space="0" w:color="auto"/>
            </w:tcBorders>
            <w:vAlign w:val="center"/>
          </w:tcPr>
          <w:p w:rsidR="00874770" w:rsidRPr="00874770" w:rsidRDefault="00874770" w:rsidP="00874770">
            <w:pPr>
              <w:spacing w:after="0"/>
              <w:jc w:val="center"/>
              <w:rPr>
                <w:rFonts w:ascii="Times New Roman" w:hAnsi="Times New Roman"/>
                <w:b/>
                <w:sz w:val="24"/>
                <w:szCs w:val="24"/>
                <w:lang w:eastAsia="en-US"/>
              </w:rPr>
            </w:pPr>
            <w:r w:rsidRPr="00874770">
              <w:rPr>
                <w:rFonts w:ascii="Times New Roman" w:hAnsi="Times New Roman"/>
                <w:b/>
                <w:sz w:val="24"/>
                <w:szCs w:val="24"/>
                <w:lang w:eastAsia="en-US"/>
              </w:rPr>
              <w:t>Предмет</w:t>
            </w:r>
          </w:p>
        </w:tc>
        <w:tc>
          <w:tcPr>
            <w:tcW w:w="3969" w:type="dxa"/>
            <w:gridSpan w:val="4"/>
            <w:shd w:val="clear" w:color="auto" w:fill="auto"/>
          </w:tcPr>
          <w:p w:rsidR="00874770" w:rsidRPr="00874770" w:rsidRDefault="00874770" w:rsidP="00874770">
            <w:pPr>
              <w:spacing w:after="0"/>
              <w:ind w:firstLine="708"/>
              <w:rPr>
                <w:rFonts w:ascii="Times New Roman" w:hAnsi="Times New Roman"/>
                <w:sz w:val="24"/>
                <w:szCs w:val="24"/>
              </w:rPr>
            </w:pPr>
            <w:r w:rsidRPr="00874770">
              <w:rPr>
                <w:rFonts w:ascii="Times New Roman" w:hAnsi="Times New Roman"/>
                <w:sz w:val="24"/>
                <w:szCs w:val="24"/>
              </w:rPr>
              <w:t>Количество часов по класаам</w:t>
            </w:r>
          </w:p>
        </w:tc>
      </w:tr>
      <w:tr w:rsidR="00874770" w:rsidRPr="00874770" w:rsidTr="00972C13">
        <w:tc>
          <w:tcPr>
            <w:tcW w:w="4038" w:type="dxa"/>
            <w:vMerge/>
            <w:tcBorders>
              <w:left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p>
        </w:tc>
        <w:tc>
          <w:tcPr>
            <w:tcW w:w="2268" w:type="dxa"/>
            <w:vMerge/>
            <w:tcBorders>
              <w:left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val="en-US" w:eastAsia="en-US"/>
              </w:rPr>
              <w:t>I</w:t>
            </w:r>
          </w:p>
        </w:tc>
        <w:tc>
          <w:tcPr>
            <w:tcW w:w="993"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val="en-US" w:eastAsia="en-US"/>
              </w:rPr>
              <w:t>II</w:t>
            </w:r>
          </w:p>
        </w:tc>
        <w:tc>
          <w:tcPr>
            <w:tcW w:w="850"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val="en-US" w:eastAsia="en-US"/>
              </w:rPr>
              <w:t>III</w:t>
            </w:r>
          </w:p>
        </w:tc>
        <w:tc>
          <w:tcPr>
            <w:tcW w:w="992"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val="en-US" w:eastAsia="en-US"/>
              </w:rPr>
              <w:t>IV</w:t>
            </w:r>
          </w:p>
        </w:tc>
      </w:tr>
      <w:tr w:rsidR="00874770" w:rsidRPr="00874770" w:rsidTr="00972C13">
        <w:tc>
          <w:tcPr>
            <w:tcW w:w="4038" w:type="dxa"/>
            <w:tcBorders>
              <w:top w:val="single" w:sz="4" w:space="0" w:color="auto"/>
              <w:left w:val="single" w:sz="4" w:space="0" w:color="auto"/>
              <w:right w:val="single" w:sz="4" w:space="0" w:color="auto"/>
            </w:tcBorders>
            <w:vAlign w:val="center"/>
          </w:tcPr>
          <w:p w:rsidR="00874770" w:rsidRPr="00874770" w:rsidRDefault="00874770" w:rsidP="00874770">
            <w:pPr>
              <w:spacing w:after="0"/>
              <w:rPr>
                <w:rFonts w:ascii="Times New Roman" w:hAnsi="Times New Roman"/>
                <w:sz w:val="24"/>
                <w:szCs w:val="24"/>
                <w:lang w:eastAsia="en-US"/>
              </w:rPr>
            </w:pPr>
            <w:r w:rsidRPr="00874770">
              <w:rPr>
                <w:rFonts w:ascii="Times New Roman" w:hAnsi="Times New Roman"/>
                <w:sz w:val="24"/>
                <w:szCs w:val="24"/>
                <w:lang w:eastAsia="en-US"/>
              </w:rPr>
              <w:t>Экология растений Тюменской области</w:t>
            </w:r>
          </w:p>
        </w:tc>
        <w:tc>
          <w:tcPr>
            <w:tcW w:w="2268"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r w:rsidRPr="00874770">
              <w:rPr>
                <w:rFonts w:ascii="Times New Roman" w:hAnsi="Times New Roman"/>
                <w:sz w:val="24"/>
                <w:szCs w:val="24"/>
                <w:lang w:eastAsia="en-US"/>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7</w:t>
            </w:r>
          </w:p>
        </w:tc>
        <w:tc>
          <w:tcPr>
            <w:tcW w:w="993"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r>
      <w:tr w:rsidR="00874770" w:rsidRPr="00874770" w:rsidTr="00972C13">
        <w:tc>
          <w:tcPr>
            <w:tcW w:w="4038" w:type="dxa"/>
            <w:tcBorders>
              <w:left w:val="single" w:sz="4" w:space="0" w:color="auto"/>
              <w:right w:val="single" w:sz="4" w:space="0" w:color="auto"/>
            </w:tcBorders>
            <w:vAlign w:val="center"/>
          </w:tcPr>
          <w:p w:rsidR="00874770" w:rsidRPr="00874770" w:rsidRDefault="00874770" w:rsidP="00874770">
            <w:pPr>
              <w:spacing w:after="0"/>
              <w:rPr>
                <w:rFonts w:ascii="Times New Roman" w:hAnsi="Times New Roman"/>
                <w:sz w:val="24"/>
                <w:szCs w:val="24"/>
                <w:lang w:eastAsia="en-US"/>
              </w:rPr>
            </w:pPr>
            <w:r w:rsidRPr="00874770">
              <w:rPr>
                <w:rFonts w:ascii="Times New Roman" w:hAnsi="Times New Roman"/>
                <w:sz w:val="24"/>
                <w:szCs w:val="24"/>
                <w:lang w:eastAsia="en-US"/>
              </w:rPr>
              <w:t>Историческое краеведение</w:t>
            </w:r>
          </w:p>
        </w:tc>
        <w:tc>
          <w:tcPr>
            <w:tcW w:w="2268"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r w:rsidRPr="00874770">
              <w:rPr>
                <w:rFonts w:ascii="Times New Roman" w:hAnsi="Times New Roman"/>
                <w:sz w:val="24"/>
                <w:szCs w:val="24"/>
                <w:lang w:eastAsia="en-US"/>
              </w:rPr>
              <w:t>ОРКСЭ</w:t>
            </w:r>
          </w:p>
        </w:tc>
        <w:tc>
          <w:tcPr>
            <w:tcW w:w="1134"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7</w:t>
            </w:r>
          </w:p>
        </w:tc>
      </w:tr>
      <w:tr w:rsidR="00874770" w:rsidRPr="00874770" w:rsidTr="00972C13">
        <w:tc>
          <w:tcPr>
            <w:tcW w:w="4038" w:type="dxa"/>
            <w:tcBorders>
              <w:left w:val="single" w:sz="4" w:space="0" w:color="auto"/>
              <w:right w:val="single" w:sz="4" w:space="0" w:color="auto"/>
            </w:tcBorders>
            <w:vAlign w:val="center"/>
          </w:tcPr>
          <w:p w:rsidR="00874770" w:rsidRPr="00874770" w:rsidRDefault="00874770" w:rsidP="00874770">
            <w:pPr>
              <w:spacing w:after="0"/>
              <w:rPr>
                <w:rFonts w:ascii="Times New Roman" w:hAnsi="Times New Roman"/>
                <w:sz w:val="24"/>
                <w:szCs w:val="24"/>
                <w:lang w:eastAsia="en-US"/>
              </w:rPr>
            </w:pPr>
            <w:r w:rsidRPr="00874770">
              <w:rPr>
                <w:rFonts w:ascii="Times New Roman" w:hAnsi="Times New Roman"/>
                <w:sz w:val="24"/>
                <w:szCs w:val="24"/>
                <w:lang w:eastAsia="en-US"/>
              </w:rPr>
              <w:t>Литературное краеведение</w:t>
            </w:r>
          </w:p>
        </w:tc>
        <w:tc>
          <w:tcPr>
            <w:tcW w:w="2268"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r w:rsidRPr="00874770">
              <w:rPr>
                <w:rFonts w:ascii="Times New Roman" w:hAnsi="Times New Roman"/>
                <w:sz w:val="24"/>
                <w:szCs w:val="24"/>
                <w:lang w:eastAsia="en-US"/>
              </w:rPr>
              <w:t>Литература</w:t>
            </w:r>
          </w:p>
        </w:tc>
        <w:tc>
          <w:tcPr>
            <w:tcW w:w="1134"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7</w:t>
            </w:r>
          </w:p>
        </w:tc>
        <w:tc>
          <w:tcPr>
            <w:tcW w:w="850"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p>
        </w:tc>
      </w:tr>
      <w:tr w:rsidR="00874770" w:rsidRPr="00874770" w:rsidTr="00972C13">
        <w:tc>
          <w:tcPr>
            <w:tcW w:w="4038" w:type="dxa"/>
            <w:tcBorders>
              <w:left w:val="single" w:sz="4" w:space="0" w:color="auto"/>
              <w:bottom w:val="single" w:sz="4" w:space="0" w:color="auto"/>
              <w:right w:val="single" w:sz="4" w:space="0" w:color="auto"/>
            </w:tcBorders>
            <w:vAlign w:val="center"/>
          </w:tcPr>
          <w:p w:rsidR="00874770" w:rsidRPr="00874770" w:rsidRDefault="00874770" w:rsidP="00874770">
            <w:pPr>
              <w:spacing w:after="0"/>
              <w:rPr>
                <w:rFonts w:ascii="Times New Roman" w:hAnsi="Times New Roman"/>
                <w:sz w:val="24"/>
                <w:szCs w:val="24"/>
                <w:lang w:eastAsia="en-US"/>
              </w:rPr>
            </w:pPr>
            <w:r w:rsidRPr="00874770">
              <w:rPr>
                <w:rFonts w:ascii="Times New Roman" w:hAnsi="Times New Roman"/>
                <w:sz w:val="24"/>
                <w:szCs w:val="24"/>
                <w:lang w:eastAsia="en-US"/>
              </w:rPr>
              <w:t>Культура родного края</w:t>
            </w:r>
          </w:p>
        </w:tc>
        <w:tc>
          <w:tcPr>
            <w:tcW w:w="2268"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both"/>
              <w:rPr>
                <w:rFonts w:ascii="Times New Roman" w:hAnsi="Times New Roman"/>
                <w:sz w:val="24"/>
                <w:szCs w:val="24"/>
                <w:lang w:eastAsia="en-US"/>
              </w:rPr>
            </w:pPr>
            <w:r w:rsidRPr="00874770">
              <w:rPr>
                <w:rFonts w:ascii="Times New Roman" w:hAnsi="Times New Roman"/>
                <w:sz w:val="24"/>
                <w:szCs w:val="24"/>
                <w:lang w:eastAsia="en-US"/>
              </w:rPr>
              <w:t>Музыка</w:t>
            </w:r>
          </w:p>
          <w:p w:rsidR="00874770" w:rsidRPr="00874770" w:rsidRDefault="00874770" w:rsidP="00874770">
            <w:pPr>
              <w:spacing w:after="0"/>
              <w:jc w:val="both"/>
              <w:rPr>
                <w:rFonts w:ascii="Times New Roman" w:hAnsi="Times New Roman"/>
                <w:sz w:val="24"/>
                <w:szCs w:val="24"/>
                <w:lang w:eastAsia="en-US"/>
              </w:rPr>
            </w:pPr>
            <w:r w:rsidRPr="00874770">
              <w:rPr>
                <w:rFonts w:ascii="Times New Roman" w:hAnsi="Times New Roman"/>
                <w:sz w:val="24"/>
                <w:szCs w:val="24"/>
                <w:lang w:eastAsia="en-US"/>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4</w:t>
            </w:r>
          </w:p>
          <w:p w:rsidR="00874770" w:rsidRPr="00874770" w:rsidRDefault="00874770" w:rsidP="00874770">
            <w:pPr>
              <w:spacing w:after="0"/>
              <w:jc w:val="center"/>
              <w:rPr>
                <w:rFonts w:ascii="Times New Roman" w:hAnsi="Times New Roman"/>
                <w:sz w:val="24"/>
                <w:szCs w:val="24"/>
                <w:lang w:eastAsia="en-US"/>
              </w:rPr>
            </w:pPr>
          </w:p>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3</w:t>
            </w:r>
          </w:p>
        </w:tc>
        <w:tc>
          <w:tcPr>
            <w:tcW w:w="993"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4</w:t>
            </w:r>
          </w:p>
          <w:p w:rsidR="00874770" w:rsidRPr="00874770" w:rsidRDefault="00874770" w:rsidP="00874770">
            <w:pPr>
              <w:spacing w:after="0"/>
              <w:jc w:val="center"/>
              <w:rPr>
                <w:rFonts w:ascii="Times New Roman" w:hAnsi="Times New Roman"/>
                <w:sz w:val="24"/>
                <w:szCs w:val="24"/>
                <w:lang w:eastAsia="en-US"/>
              </w:rPr>
            </w:pPr>
          </w:p>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4</w:t>
            </w:r>
          </w:p>
          <w:p w:rsidR="00874770" w:rsidRPr="00874770" w:rsidRDefault="00874770" w:rsidP="00874770">
            <w:pPr>
              <w:spacing w:after="0"/>
              <w:jc w:val="center"/>
              <w:rPr>
                <w:rFonts w:ascii="Times New Roman" w:hAnsi="Times New Roman"/>
                <w:sz w:val="24"/>
                <w:szCs w:val="24"/>
                <w:lang w:eastAsia="en-US"/>
              </w:rPr>
            </w:pPr>
          </w:p>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4</w:t>
            </w:r>
          </w:p>
          <w:p w:rsidR="00874770" w:rsidRPr="00874770" w:rsidRDefault="00874770" w:rsidP="00874770">
            <w:pPr>
              <w:spacing w:after="0"/>
              <w:jc w:val="center"/>
              <w:rPr>
                <w:rFonts w:ascii="Times New Roman" w:hAnsi="Times New Roman"/>
                <w:sz w:val="24"/>
                <w:szCs w:val="24"/>
                <w:lang w:eastAsia="en-US"/>
              </w:rPr>
            </w:pPr>
          </w:p>
          <w:p w:rsidR="00874770" w:rsidRPr="00874770" w:rsidRDefault="00874770" w:rsidP="00874770">
            <w:pPr>
              <w:spacing w:after="0"/>
              <w:jc w:val="center"/>
              <w:rPr>
                <w:rFonts w:ascii="Times New Roman" w:hAnsi="Times New Roman"/>
                <w:sz w:val="24"/>
                <w:szCs w:val="24"/>
                <w:lang w:eastAsia="en-US"/>
              </w:rPr>
            </w:pPr>
            <w:r w:rsidRPr="00874770">
              <w:rPr>
                <w:rFonts w:ascii="Times New Roman" w:hAnsi="Times New Roman"/>
                <w:sz w:val="24"/>
                <w:szCs w:val="24"/>
                <w:lang w:eastAsia="en-US"/>
              </w:rPr>
              <w:t>3</w:t>
            </w:r>
          </w:p>
        </w:tc>
      </w:tr>
    </w:tbl>
    <w:p w:rsidR="00874770" w:rsidRDefault="00874770" w:rsidP="00874770">
      <w:pPr>
        <w:pStyle w:val="af9"/>
        <w:spacing w:line="276" w:lineRule="auto"/>
        <w:ind w:left="0"/>
        <w:jc w:val="both"/>
      </w:pPr>
    </w:p>
    <w:p w:rsidR="00874770" w:rsidRPr="00874770" w:rsidRDefault="00874770" w:rsidP="00874770">
      <w:pPr>
        <w:pStyle w:val="af9"/>
        <w:jc w:val="center"/>
      </w:pPr>
      <w:r>
        <w:rPr>
          <w:b/>
        </w:rPr>
        <w:t>У</w:t>
      </w:r>
      <w:r w:rsidRPr="003F0583">
        <w:rPr>
          <w:b/>
        </w:rPr>
        <w:t xml:space="preserve">чебный план </w:t>
      </w:r>
      <w:r w:rsidRPr="003F0583">
        <w:rPr>
          <w:b/>
          <w:lang w:val="en-US"/>
        </w:rPr>
        <w:t>I</w:t>
      </w:r>
      <w:r w:rsidRPr="003F0583">
        <w:rPr>
          <w:b/>
        </w:rPr>
        <w:t xml:space="preserve"> – </w:t>
      </w:r>
      <w:r w:rsidRPr="003F0583">
        <w:rPr>
          <w:b/>
          <w:lang w:val="en-US"/>
        </w:rPr>
        <w:t>IV</w:t>
      </w:r>
      <w:r w:rsidRPr="003F0583">
        <w:rPr>
          <w:b/>
        </w:rPr>
        <w:t xml:space="preserve"> класс</w:t>
      </w:r>
      <w:r>
        <w:rPr>
          <w:b/>
        </w:rPr>
        <w:t>ы</w:t>
      </w:r>
    </w:p>
    <w:tbl>
      <w:tblPr>
        <w:tblpPr w:leftFromText="180" w:rightFromText="180" w:vertAnchor="text" w:horzAnchor="margin" w:tblpXSpec="center" w:tblpY="32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835"/>
        <w:gridCol w:w="1134"/>
        <w:gridCol w:w="1134"/>
        <w:gridCol w:w="1134"/>
        <w:gridCol w:w="709"/>
      </w:tblGrid>
      <w:tr w:rsidR="00874770" w:rsidTr="00874770">
        <w:tc>
          <w:tcPr>
            <w:tcW w:w="3510" w:type="dxa"/>
            <w:vMerge w:val="restart"/>
            <w:tcBorders>
              <w:top w:val="single" w:sz="4" w:space="0" w:color="auto"/>
              <w:left w:val="single" w:sz="4" w:space="0" w:color="auto"/>
              <w:right w:val="single" w:sz="4" w:space="0" w:color="auto"/>
            </w:tcBorders>
          </w:tcPr>
          <w:p w:rsidR="00874770" w:rsidRPr="00C10791" w:rsidRDefault="00874770" w:rsidP="00874770">
            <w:pPr>
              <w:spacing w:before="240" w:line="240" w:lineRule="auto"/>
            </w:pPr>
            <w:r w:rsidRPr="00C10791">
              <w:t>Образовательные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r w:rsidRPr="00C10791">
              <w:t>Учебные предметы</w:t>
            </w:r>
          </w:p>
        </w:tc>
        <w:tc>
          <w:tcPr>
            <w:tcW w:w="4111" w:type="dxa"/>
            <w:gridSpan w:val="4"/>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jc w:val="center"/>
              <w:rPr>
                <w:b/>
              </w:rPr>
            </w:pPr>
            <w:r w:rsidRPr="00C10791">
              <w:t>Количество часов в неделю</w:t>
            </w:r>
          </w:p>
        </w:tc>
      </w:tr>
      <w:tr w:rsidR="00874770" w:rsidTr="00874770">
        <w:trPr>
          <w:trHeight w:val="594"/>
        </w:trPr>
        <w:tc>
          <w:tcPr>
            <w:tcW w:w="3510" w:type="dxa"/>
            <w:vMerge/>
            <w:tcBorders>
              <w:left w:val="single" w:sz="4" w:space="0" w:color="auto"/>
              <w:bottom w:val="single" w:sz="4" w:space="0" w:color="auto"/>
              <w:right w:val="single" w:sz="4" w:space="0" w:color="auto"/>
            </w:tcBorders>
          </w:tcPr>
          <w:p w:rsidR="00874770" w:rsidRPr="00C10791" w:rsidRDefault="00874770" w:rsidP="00874770">
            <w:pPr>
              <w:spacing w:before="240" w:line="240" w:lineRule="auto"/>
              <w:rPr>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r w:rsidRPr="00C10791">
              <w:rPr>
                <w:b/>
              </w:rPr>
              <w:t>1 класс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r w:rsidRPr="00C10791">
              <w:rPr>
                <w:b/>
              </w:rPr>
              <w:t>2 класс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r>
              <w:rPr>
                <w:b/>
              </w:rPr>
              <w:t xml:space="preserve">3 </w:t>
            </w:r>
            <w:r w:rsidRPr="00C10791">
              <w:rPr>
                <w:b/>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Pr="00C10791" w:rsidRDefault="00874770" w:rsidP="00874770">
            <w:pPr>
              <w:spacing w:before="240" w:line="240" w:lineRule="auto"/>
              <w:rPr>
                <w:b/>
              </w:rPr>
            </w:pPr>
            <w:r w:rsidRPr="00C10791">
              <w:rPr>
                <w:b/>
              </w:rPr>
              <w:t>4 класс</w:t>
            </w:r>
          </w:p>
        </w:tc>
      </w:tr>
      <w:tr w:rsidR="00874770" w:rsidTr="00874770">
        <w:tc>
          <w:tcPr>
            <w:tcW w:w="10456" w:type="dxa"/>
            <w:gridSpan w:val="6"/>
            <w:tcBorders>
              <w:top w:val="single" w:sz="4" w:space="0" w:color="auto"/>
              <w:left w:val="single" w:sz="4" w:space="0" w:color="auto"/>
              <w:bottom w:val="single" w:sz="4" w:space="0" w:color="auto"/>
              <w:right w:val="single" w:sz="4" w:space="0" w:color="auto"/>
            </w:tcBorders>
            <w:shd w:val="clear" w:color="auto" w:fill="EEECE1"/>
          </w:tcPr>
          <w:p w:rsidR="00874770" w:rsidRDefault="00874770" w:rsidP="00874770">
            <w:pPr>
              <w:spacing w:before="240" w:line="240" w:lineRule="auto"/>
              <w:jc w:val="center"/>
              <w:rPr>
                <w:b/>
                <w:i/>
              </w:rPr>
            </w:pPr>
            <w:r>
              <w:rPr>
                <w:i/>
              </w:rPr>
              <w:t>Инвариантная часть</w:t>
            </w:r>
          </w:p>
        </w:tc>
      </w:tr>
      <w:tr w:rsidR="00874770" w:rsidTr="00874770">
        <w:tc>
          <w:tcPr>
            <w:tcW w:w="3510" w:type="dxa"/>
            <w:vMerge w:val="restart"/>
            <w:tcBorders>
              <w:top w:val="single" w:sz="4" w:space="0" w:color="auto"/>
              <w:left w:val="single" w:sz="4" w:space="0" w:color="auto"/>
              <w:right w:val="single" w:sz="4" w:space="0" w:color="auto"/>
            </w:tcBorders>
          </w:tcPr>
          <w:p w:rsidR="00874770" w:rsidRDefault="00874770" w:rsidP="00874770">
            <w:pPr>
              <w:spacing w:before="240" w:line="240" w:lineRule="auto"/>
              <w:rPr>
                <w:i/>
              </w:rPr>
            </w:pPr>
          </w:p>
          <w:p w:rsidR="00874770" w:rsidRPr="00A31983" w:rsidRDefault="00874770" w:rsidP="00874770">
            <w:pPr>
              <w:spacing w:before="240" w:line="240" w:lineRule="auto"/>
              <w:rPr>
                <w:i/>
              </w:rPr>
            </w:pPr>
            <w:r>
              <w:rPr>
                <w:i/>
              </w:rPr>
              <w:t xml:space="preserve">  </w:t>
            </w:r>
            <w:r w:rsidRPr="00A31983">
              <w:rPr>
                <w:i/>
              </w:rPr>
              <w:t xml:space="preserve">Филология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5</w:t>
            </w:r>
          </w:p>
        </w:tc>
      </w:tr>
      <w:tr w:rsidR="00874770" w:rsidTr="00874770">
        <w:tc>
          <w:tcPr>
            <w:tcW w:w="3510" w:type="dxa"/>
            <w:vMerge/>
            <w:tcBorders>
              <w:left w:val="single" w:sz="4" w:space="0" w:color="auto"/>
              <w:right w:val="single" w:sz="4" w:space="0" w:color="auto"/>
            </w:tcBorders>
          </w:tcPr>
          <w:p w:rsidR="00874770" w:rsidRDefault="00874770" w:rsidP="00874770">
            <w:pPr>
              <w:spacing w:before="240"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Литературное чтение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3</w:t>
            </w:r>
          </w:p>
        </w:tc>
      </w:tr>
      <w:tr w:rsidR="00874770" w:rsidTr="00874770">
        <w:tc>
          <w:tcPr>
            <w:tcW w:w="3510" w:type="dxa"/>
            <w:vMerge/>
            <w:tcBorders>
              <w:left w:val="single" w:sz="4" w:space="0" w:color="auto"/>
              <w:bottom w:val="single" w:sz="4" w:space="0" w:color="auto"/>
              <w:right w:val="single" w:sz="4" w:space="0" w:color="auto"/>
            </w:tcBorders>
          </w:tcPr>
          <w:p w:rsidR="00874770" w:rsidRDefault="00874770" w:rsidP="00874770">
            <w:pPr>
              <w:spacing w:before="240" w:line="240" w:lineRule="auto"/>
            </w:pP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Иностранный язык (английский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r>
      <w:tr w:rsidR="00874770" w:rsidTr="00874770">
        <w:tc>
          <w:tcPr>
            <w:tcW w:w="3510" w:type="dxa"/>
            <w:tcBorders>
              <w:top w:val="single" w:sz="4" w:space="0" w:color="auto"/>
              <w:left w:val="single" w:sz="4" w:space="0" w:color="auto"/>
              <w:bottom w:val="single" w:sz="4" w:space="0" w:color="auto"/>
              <w:right w:val="single" w:sz="4" w:space="0" w:color="auto"/>
            </w:tcBorders>
          </w:tcPr>
          <w:p w:rsidR="00874770" w:rsidRDefault="00874770" w:rsidP="00874770">
            <w:pPr>
              <w:spacing w:before="240" w:line="240" w:lineRule="auto"/>
            </w:pPr>
            <w:r>
              <w:rPr>
                <w:i/>
                <w:sz w:val="26"/>
                <w:szCs w:val="26"/>
                <w:lang w:eastAsia="en-US"/>
              </w:rPr>
              <w:t>О</w:t>
            </w:r>
            <w:r w:rsidRPr="00A31983">
              <w:rPr>
                <w:i/>
                <w:sz w:val="26"/>
                <w:szCs w:val="26"/>
                <w:lang w:eastAsia="en-US"/>
              </w:rPr>
              <w:t>бщественно 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Основы религиозных культур и светской этики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r>
      <w:tr w:rsidR="00874770" w:rsidTr="00874770">
        <w:tc>
          <w:tcPr>
            <w:tcW w:w="3510" w:type="dxa"/>
            <w:tcBorders>
              <w:top w:val="single" w:sz="4" w:space="0" w:color="auto"/>
              <w:left w:val="single" w:sz="4" w:space="0" w:color="auto"/>
              <w:bottom w:val="single" w:sz="4" w:space="0" w:color="auto"/>
              <w:right w:val="single" w:sz="4" w:space="0" w:color="auto"/>
            </w:tcBorders>
          </w:tcPr>
          <w:p w:rsidR="00874770" w:rsidRDefault="00874770" w:rsidP="00874770">
            <w:pPr>
              <w:spacing w:before="240" w:line="240" w:lineRule="auto"/>
            </w:pPr>
            <w:r>
              <w:rPr>
                <w:i/>
                <w:sz w:val="26"/>
                <w:szCs w:val="26"/>
                <w:lang w:eastAsia="en-US"/>
              </w:rPr>
              <w:t>М</w:t>
            </w:r>
            <w:r w:rsidRPr="00C10791">
              <w:rPr>
                <w:i/>
                <w:sz w:val="26"/>
                <w:szCs w:val="26"/>
                <w:lang w:eastAsia="en-US"/>
              </w:rPr>
              <w:t>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 xml:space="preserve">Математика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4</w:t>
            </w:r>
          </w:p>
        </w:tc>
      </w:tr>
      <w:tr w:rsidR="00874770" w:rsidTr="00874770">
        <w:tc>
          <w:tcPr>
            <w:tcW w:w="3510" w:type="dxa"/>
            <w:tcBorders>
              <w:top w:val="single" w:sz="4" w:space="0" w:color="auto"/>
              <w:left w:val="single" w:sz="4" w:space="0" w:color="auto"/>
              <w:bottom w:val="single" w:sz="4" w:space="0" w:color="auto"/>
              <w:right w:val="single" w:sz="4" w:space="0" w:color="auto"/>
            </w:tcBorders>
          </w:tcPr>
          <w:p w:rsidR="00874770" w:rsidRPr="00C10791" w:rsidRDefault="00874770" w:rsidP="00874770">
            <w:pPr>
              <w:spacing w:before="240" w:line="240" w:lineRule="auto"/>
              <w:rPr>
                <w:i/>
                <w:sz w:val="26"/>
                <w:szCs w:val="26"/>
                <w:lang w:eastAsia="en-US"/>
              </w:rPr>
            </w:pPr>
            <w:r>
              <w:rPr>
                <w:i/>
                <w:sz w:val="26"/>
                <w:szCs w:val="26"/>
                <w:lang w:eastAsia="en-US"/>
              </w:rPr>
              <w:t>Е</w:t>
            </w:r>
            <w:r w:rsidRPr="00C10791">
              <w:rPr>
                <w:i/>
                <w:sz w:val="26"/>
                <w:szCs w:val="26"/>
                <w:lang w:eastAsia="en-US"/>
              </w:rPr>
              <w:t>стественнонаучные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Окружающий мир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2</w:t>
            </w:r>
          </w:p>
        </w:tc>
      </w:tr>
      <w:tr w:rsidR="00874770" w:rsidTr="00874770">
        <w:tc>
          <w:tcPr>
            <w:tcW w:w="3510" w:type="dxa"/>
            <w:vMerge w:val="restart"/>
            <w:tcBorders>
              <w:top w:val="single" w:sz="4" w:space="0" w:color="auto"/>
              <w:left w:val="single" w:sz="4" w:space="0" w:color="auto"/>
              <w:right w:val="single" w:sz="4" w:space="0" w:color="auto"/>
            </w:tcBorders>
          </w:tcPr>
          <w:p w:rsidR="00874770" w:rsidRDefault="00874770" w:rsidP="00874770">
            <w:pPr>
              <w:spacing w:before="240" w:line="240" w:lineRule="auto"/>
            </w:pPr>
            <w:r>
              <w:rPr>
                <w:i/>
                <w:sz w:val="26"/>
                <w:szCs w:val="26"/>
                <w:lang w:eastAsia="en-US"/>
              </w:rPr>
              <w:t>И</w:t>
            </w:r>
            <w:r w:rsidRPr="00C10791">
              <w:rPr>
                <w:i/>
                <w:sz w:val="26"/>
                <w:szCs w:val="26"/>
                <w:lang w:eastAsia="en-US"/>
              </w:rPr>
              <w:t>скусство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 xml:space="preserve">Музыка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r>
      <w:tr w:rsidR="00874770" w:rsidTr="00874770">
        <w:tc>
          <w:tcPr>
            <w:tcW w:w="3510" w:type="dxa"/>
            <w:vMerge/>
            <w:tcBorders>
              <w:left w:val="single" w:sz="4" w:space="0" w:color="auto"/>
              <w:bottom w:val="single" w:sz="4" w:space="0" w:color="auto"/>
              <w:right w:val="single" w:sz="4" w:space="0" w:color="auto"/>
            </w:tcBorders>
          </w:tcPr>
          <w:p w:rsidR="00874770" w:rsidRDefault="00874770" w:rsidP="00874770">
            <w:pPr>
              <w:spacing w:before="240" w:line="240" w:lineRule="auto"/>
            </w:pPr>
          </w:p>
        </w:tc>
        <w:tc>
          <w:tcPr>
            <w:tcW w:w="2835"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pPr>
            <w: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before="240" w:line="240" w:lineRule="auto"/>
              <w:jc w:val="center"/>
              <w:rPr>
                <w:b/>
              </w:rPr>
            </w:pPr>
            <w:r>
              <w:t>1</w:t>
            </w:r>
          </w:p>
        </w:tc>
      </w:tr>
      <w:tr w:rsidR="00874770" w:rsidTr="00874770">
        <w:tc>
          <w:tcPr>
            <w:tcW w:w="3510" w:type="dxa"/>
            <w:tcBorders>
              <w:top w:val="single" w:sz="4" w:space="0" w:color="auto"/>
              <w:left w:val="single" w:sz="4" w:space="0" w:color="auto"/>
              <w:bottom w:val="single" w:sz="4" w:space="0" w:color="auto"/>
              <w:right w:val="single" w:sz="4" w:space="0" w:color="auto"/>
            </w:tcBorders>
          </w:tcPr>
          <w:p w:rsidR="00874770" w:rsidRDefault="00874770" w:rsidP="00874770">
            <w:pPr>
              <w:spacing w:line="240" w:lineRule="auto"/>
              <w:jc w:val="both"/>
              <w:rPr>
                <w:sz w:val="26"/>
                <w:szCs w:val="26"/>
              </w:rPr>
            </w:pPr>
            <w:r>
              <w:rPr>
                <w:i/>
                <w:sz w:val="26"/>
                <w:szCs w:val="26"/>
              </w:rPr>
              <w:t>Технология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 xml:space="preserve">Технология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1</w:t>
            </w:r>
          </w:p>
        </w:tc>
      </w:tr>
      <w:tr w:rsidR="00874770" w:rsidTr="00874770">
        <w:tc>
          <w:tcPr>
            <w:tcW w:w="3510" w:type="dxa"/>
            <w:tcBorders>
              <w:top w:val="single" w:sz="4" w:space="0" w:color="auto"/>
              <w:left w:val="single" w:sz="4" w:space="0" w:color="auto"/>
              <w:bottom w:val="single" w:sz="4" w:space="0" w:color="auto"/>
              <w:right w:val="single" w:sz="4" w:space="0" w:color="auto"/>
            </w:tcBorders>
          </w:tcPr>
          <w:p w:rsidR="00874770" w:rsidRDefault="00874770" w:rsidP="00874770">
            <w:pPr>
              <w:spacing w:line="240" w:lineRule="auto"/>
              <w:jc w:val="both"/>
              <w:rPr>
                <w:i/>
                <w:sz w:val="26"/>
                <w:szCs w:val="26"/>
              </w:rPr>
            </w:pPr>
            <w:r>
              <w:rPr>
                <w:i/>
                <w:sz w:val="26"/>
                <w:szCs w:val="26"/>
              </w:rPr>
              <w:lastRenderedPageBreak/>
              <w:t xml:space="preserve">Физическая культура </w:t>
            </w:r>
          </w:p>
          <w:p w:rsidR="00874770" w:rsidRDefault="00874770" w:rsidP="00874770">
            <w:pPr>
              <w:spacing w:line="240" w:lineRule="auto"/>
              <w:rPr>
                <w:sz w:val="26"/>
                <w:szCs w:val="26"/>
              </w:rPr>
            </w:pPr>
            <w:r>
              <w:rPr>
                <w:i/>
                <w:sz w:val="26"/>
                <w:szCs w:val="26"/>
              </w:rPr>
              <w:t>и основы безопасности жизнедеятельности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t>3</w:t>
            </w:r>
          </w:p>
        </w:tc>
      </w:tr>
      <w:tr w:rsidR="00874770" w:rsidTr="00874770">
        <w:tc>
          <w:tcPr>
            <w:tcW w:w="3510" w:type="dxa"/>
            <w:tcBorders>
              <w:top w:val="single" w:sz="4" w:space="0" w:color="auto"/>
              <w:left w:val="single" w:sz="4" w:space="0" w:color="auto"/>
              <w:bottom w:val="single" w:sz="4" w:space="0" w:color="auto"/>
              <w:right w:val="single" w:sz="4" w:space="0" w:color="auto"/>
            </w:tcBorders>
            <w:vAlign w:val="center"/>
          </w:tcPr>
          <w:p w:rsidR="00874770" w:rsidRDefault="00874770" w:rsidP="00874770">
            <w:pPr>
              <w:spacing w:line="240" w:lineRule="auto"/>
              <w:rPr>
                <w:sz w:val="26"/>
                <w:szCs w:val="26"/>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rPr>
                <w:b/>
              </w:rPr>
            </w:pPr>
            <w:r>
              <w:rPr>
                <w:b/>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rPr>
                <w:b/>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rPr>
                <w:b/>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rPr>
                <w:b/>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874770" w:rsidRDefault="00874770" w:rsidP="00874770">
            <w:pPr>
              <w:spacing w:before="240" w:line="240" w:lineRule="auto"/>
              <w:jc w:val="center"/>
              <w:rPr>
                <w:b/>
              </w:rPr>
            </w:pPr>
            <w:r>
              <w:rPr>
                <w:b/>
              </w:rPr>
              <w:t>23</w:t>
            </w:r>
          </w:p>
        </w:tc>
      </w:tr>
    </w:tbl>
    <w:p w:rsidR="00874770" w:rsidRDefault="00874770" w:rsidP="00C57409"/>
    <w:p w:rsidR="00874770" w:rsidRDefault="00874770" w:rsidP="00C57409">
      <w:pPr>
        <w:ind w:left="142" w:firstLine="425"/>
      </w:pPr>
      <w:r w:rsidRPr="00C20AA3">
        <w:t>Раздел «Внеурочная деятельность»</w:t>
      </w:r>
      <w:r w:rsidRPr="00C20AA3">
        <w:rPr>
          <w:b/>
        </w:rPr>
        <w:t xml:space="preserve"> </w:t>
      </w:r>
      <w:r w:rsidRPr="00C20AA3">
        <w:t>сп</w:t>
      </w:r>
      <w:r>
        <w:t>ланирован с учётом интересов уча</w:t>
      </w:r>
      <w:r w:rsidRPr="00C20AA3">
        <w:t xml:space="preserve">щихся, запросов родителей (законных представителей)  и </w:t>
      </w:r>
      <w:r w:rsidRPr="00C20AA3">
        <w:rPr>
          <w:b/>
        </w:rPr>
        <w:t xml:space="preserve"> </w:t>
      </w:r>
      <w:r w:rsidRPr="00C20AA3">
        <w:t xml:space="preserve">реализует дополнительные программы в соответствии с количеством внеаудиторных </w:t>
      </w:r>
      <w:r w:rsidR="00C57409">
        <w:t>часов учебного плана</w:t>
      </w:r>
    </w:p>
    <w:p w:rsidR="00874770" w:rsidRPr="00C20AA3" w:rsidRDefault="00874770" w:rsidP="00C57409">
      <w:pPr>
        <w:spacing w:after="0"/>
        <w:jc w:val="both"/>
      </w:pPr>
    </w:p>
    <w:p w:rsidR="00874770" w:rsidRDefault="00874770" w:rsidP="00874770">
      <w:pPr>
        <w:ind w:left="142"/>
        <w:jc w:val="both"/>
      </w:pPr>
    </w:p>
    <w:tbl>
      <w:tblPr>
        <w:tblpPr w:leftFromText="180" w:rightFromText="180" w:vertAnchor="text" w:horzAnchor="margin" w:tblpXSpec="center" w:tblpY="-455"/>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667"/>
        <w:gridCol w:w="709"/>
        <w:gridCol w:w="1735"/>
        <w:gridCol w:w="709"/>
        <w:gridCol w:w="1701"/>
        <w:gridCol w:w="708"/>
        <w:gridCol w:w="1701"/>
        <w:gridCol w:w="709"/>
      </w:tblGrid>
      <w:tr w:rsidR="00C57409" w:rsidRPr="00C57409" w:rsidTr="00972C13">
        <w:trPr>
          <w:trHeight w:val="183"/>
        </w:trPr>
        <w:tc>
          <w:tcPr>
            <w:tcW w:w="1560"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Направле-</w:t>
            </w:r>
          </w:p>
          <w:p w:rsidR="00C57409" w:rsidRPr="00C57409" w:rsidRDefault="00C57409" w:rsidP="00C57409">
            <w:pPr>
              <w:spacing w:after="0"/>
              <w:jc w:val="both"/>
              <w:rPr>
                <w:rFonts w:ascii="Times New Roman" w:hAnsi="Times New Roman"/>
              </w:rPr>
            </w:pPr>
            <w:r w:rsidRPr="00C57409">
              <w:rPr>
                <w:rFonts w:ascii="Times New Roman" w:hAnsi="Times New Roman"/>
              </w:rPr>
              <w:t>ния</w:t>
            </w:r>
          </w:p>
        </w:tc>
        <w:tc>
          <w:tcPr>
            <w:tcW w:w="2376" w:type="dxa"/>
            <w:gridSpan w:val="2"/>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 класс</w:t>
            </w:r>
          </w:p>
        </w:tc>
        <w:tc>
          <w:tcPr>
            <w:tcW w:w="2444" w:type="dxa"/>
            <w:gridSpan w:val="2"/>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 класс</w:t>
            </w:r>
          </w:p>
        </w:tc>
        <w:tc>
          <w:tcPr>
            <w:tcW w:w="2409" w:type="dxa"/>
            <w:gridSpan w:val="2"/>
          </w:tcPr>
          <w:p w:rsidR="00C57409" w:rsidRPr="00C57409" w:rsidRDefault="00C57409" w:rsidP="00C57409">
            <w:pPr>
              <w:spacing w:after="0"/>
              <w:ind w:left="142"/>
              <w:jc w:val="both"/>
              <w:rPr>
                <w:rFonts w:ascii="Times New Roman" w:hAnsi="Times New Roman"/>
              </w:rPr>
            </w:pPr>
            <w:r w:rsidRPr="00C57409">
              <w:rPr>
                <w:rFonts w:ascii="Times New Roman" w:hAnsi="Times New Roman"/>
              </w:rPr>
              <w:t>3 класс</w:t>
            </w:r>
          </w:p>
        </w:tc>
        <w:tc>
          <w:tcPr>
            <w:tcW w:w="2410" w:type="dxa"/>
            <w:gridSpan w:val="2"/>
          </w:tcPr>
          <w:p w:rsidR="00C57409" w:rsidRPr="00C57409" w:rsidRDefault="00C57409" w:rsidP="00C57409">
            <w:pPr>
              <w:spacing w:after="0"/>
              <w:ind w:left="142"/>
              <w:jc w:val="both"/>
              <w:rPr>
                <w:rFonts w:ascii="Times New Roman" w:hAnsi="Times New Roman"/>
              </w:rPr>
            </w:pPr>
            <w:r w:rsidRPr="00C57409">
              <w:rPr>
                <w:rFonts w:ascii="Times New Roman" w:hAnsi="Times New Roman"/>
              </w:rPr>
              <w:t>4 класс</w:t>
            </w:r>
          </w:p>
        </w:tc>
      </w:tr>
      <w:tr w:rsidR="00C57409" w:rsidRPr="00C57409" w:rsidTr="00972C13">
        <w:tc>
          <w:tcPr>
            <w:tcW w:w="1560" w:type="dxa"/>
            <w:vMerge/>
          </w:tcPr>
          <w:p w:rsidR="00C57409" w:rsidRPr="00C57409" w:rsidRDefault="00C57409" w:rsidP="00C57409">
            <w:pPr>
              <w:spacing w:after="0"/>
              <w:jc w:val="both"/>
              <w:rPr>
                <w:rFonts w:ascii="Times New Roman" w:hAnsi="Times New Roman"/>
              </w:rPr>
            </w:pPr>
          </w:p>
        </w:tc>
        <w:tc>
          <w:tcPr>
            <w:tcW w:w="1667" w:type="dxa"/>
          </w:tcPr>
          <w:p w:rsidR="00C57409" w:rsidRPr="00C57409" w:rsidRDefault="00C57409" w:rsidP="00C57409">
            <w:pPr>
              <w:spacing w:after="0"/>
              <w:ind w:left="-142"/>
              <w:jc w:val="center"/>
              <w:rPr>
                <w:rFonts w:ascii="Times New Roman" w:hAnsi="Times New Roman"/>
              </w:rPr>
            </w:pPr>
            <w:r w:rsidRPr="00C57409">
              <w:rPr>
                <w:rFonts w:ascii="Times New Roman" w:hAnsi="Times New Roman"/>
              </w:rPr>
              <w:t>Наименование курсов,</w:t>
            </w:r>
          </w:p>
          <w:p w:rsidR="00C57409" w:rsidRPr="00C57409" w:rsidRDefault="00C57409" w:rsidP="00C57409">
            <w:pPr>
              <w:spacing w:after="0"/>
              <w:ind w:left="-142"/>
              <w:jc w:val="center"/>
              <w:rPr>
                <w:rFonts w:ascii="Times New Roman" w:hAnsi="Times New Roman"/>
              </w:rPr>
            </w:pPr>
            <w:r w:rsidRPr="00C57409">
              <w:rPr>
                <w:rFonts w:ascii="Times New Roman" w:hAnsi="Times New Roman"/>
              </w:rPr>
              <w:t>форма организации</w:t>
            </w:r>
          </w:p>
        </w:tc>
        <w:tc>
          <w:tcPr>
            <w:tcW w:w="709" w:type="dxa"/>
          </w:tcPr>
          <w:p w:rsidR="00C57409" w:rsidRPr="00C57409" w:rsidRDefault="00C57409" w:rsidP="00C57409">
            <w:pPr>
              <w:spacing w:after="0"/>
              <w:jc w:val="center"/>
              <w:rPr>
                <w:rFonts w:ascii="Times New Roman" w:hAnsi="Times New Roman"/>
              </w:rPr>
            </w:pPr>
            <w:r w:rsidRPr="00C57409">
              <w:rPr>
                <w:rFonts w:ascii="Times New Roman" w:hAnsi="Times New Roman"/>
              </w:rPr>
              <w:t>Кол-во час</w:t>
            </w:r>
          </w:p>
        </w:tc>
        <w:tc>
          <w:tcPr>
            <w:tcW w:w="1735" w:type="dxa"/>
          </w:tcPr>
          <w:p w:rsidR="00C57409" w:rsidRPr="00C57409" w:rsidRDefault="00C57409" w:rsidP="00C57409">
            <w:pPr>
              <w:spacing w:after="0"/>
              <w:ind w:left="-142"/>
              <w:jc w:val="center"/>
              <w:rPr>
                <w:rFonts w:ascii="Times New Roman" w:hAnsi="Times New Roman"/>
              </w:rPr>
            </w:pPr>
            <w:r w:rsidRPr="00C57409">
              <w:rPr>
                <w:rFonts w:ascii="Times New Roman" w:hAnsi="Times New Roman"/>
              </w:rPr>
              <w:t>Наименование курсов,</w:t>
            </w:r>
          </w:p>
          <w:p w:rsidR="00C57409" w:rsidRPr="00C57409" w:rsidRDefault="00C57409" w:rsidP="00C57409">
            <w:pPr>
              <w:spacing w:after="0"/>
              <w:jc w:val="center"/>
              <w:rPr>
                <w:rFonts w:ascii="Times New Roman" w:hAnsi="Times New Roman"/>
              </w:rPr>
            </w:pPr>
            <w:r w:rsidRPr="00C57409">
              <w:rPr>
                <w:rFonts w:ascii="Times New Roman" w:hAnsi="Times New Roman"/>
              </w:rPr>
              <w:t>форма организации</w:t>
            </w:r>
          </w:p>
        </w:tc>
        <w:tc>
          <w:tcPr>
            <w:tcW w:w="709" w:type="dxa"/>
          </w:tcPr>
          <w:p w:rsidR="00C57409" w:rsidRPr="00C57409" w:rsidRDefault="00C57409" w:rsidP="00C57409">
            <w:pPr>
              <w:spacing w:after="0"/>
              <w:jc w:val="center"/>
              <w:rPr>
                <w:rFonts w:ascii="Times New Roman" w:hAnsi="Times New Roman"/>
              </w:rPr>
            </w:pPr>
            <w:r w:rsidRPr="00C57409">
              <w:rPr>
                <w:rFonts w:ascii="Times New Roman" w:hAnsi="Times New Roman"/>
              </w:rPr>
              <w:t>Кол-во час</w:t>
            </w:r>
          </w:p>
        </w:tc>
        <w:tc>
          <w:tcPr>
            <w:tcW w:w="1701" w:type="dxa"/>
          </w:tcPr>
          <w:p w:rsidR="00C57409" w:rsidRPr="00C57409" w:rsidRDefault="00C57409" w:rsidP="00C57409">
            <w:pPr>
              <w:spacing w:after="0"/>
              <w:ind w:left="-142"/>
              <w:jc w:val="center"/>
              <w:rPr>
                <w:rFonts w:ascii="Times New Roman" w:hAnsi="Times New Roman"/>
              </w:rPr>
            </w:pPr>
            <w:r w:rsidRPr="00C57409">
              <w:rPr>
                <w:rFonts w:ascii="Times New Roman" w:hAnsi="Times New Roman"/>
              </w:rPr>
              <w:t>Наименование курсов,</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форма организации</w:t>
            </w:r>
          </w:p>
        </w:tc>
        <w:tc>
          <w:tcPr>
            <w:tcW w:w="708" w:type="dxa"/>
          </w:tcPr>
          <w:p w:rsidR="00C57409" w:rsidRPr="00C57409" w:rsidRDefault="00C57409" w:rsidP="00C57409">
            <w:pPr>
              <w:spacing w:after="0"/>
              <w:jc w:val="center"/>
              <w:rPr>
                <w:rFonts w:ascii="Times New Roman" w:hAnsi="Times New Roman"/>
              </w:rPr>
            </w:pPr>
            <w:r w:rsidRPr="00C57409">
              <w:rPr>
                <w:rFonts w:ascii="Times New Roman" w:hAnsi="Times New Roman"/>
              </w:rPr>
              <w:t>Кол-во час</w:t>
            </w:r>
          </w:p>
        </w:tc>
        <w:tc>
          <w:tcPr>
            <w:tcW w:w="1701" w:type="dxa"/>
          </w:tcPr>
          <w:p w:rsidR="00C57409" w:rsidRPr="00C57409" w:rsidRDefault="00C57409" w:rsidP="00C57409">
            <w:pPr>
              <w:spacing w:after="0"/>
              <w:ind w:left="-142"/>
              <w:jc w:val="center"/>
              <w:rPr>
                <w:rFonts w:ascii="Times New Roman" w:hAnsi="Times New Roman"/>
              </w:rPr>
            </w:pPr>
            <w:r w:rsidRPr="00C57409">
              <w:rPr>
                <w:rFonts w:ascii="Times New Roman" w:hAnsi="Times New Roman"/>
              </w:rPr>
              <w:t>Наименование курсов,</w:t>
            </w:r>
          </w:p>
          <w:p w:rsidR="00C57409" w:rsidRPr="00C57409" w:rsidRDefault="00C57409" w:rsidP="00C57409">
            <w:pPr>
              <w:spacing w:after="0"/>
              <w:jc w:val="center"/>
              <w:rPr>
                <w:rFonts w:ascii="Times New Roman" w:hAnsi="Times New Roman"/>
              </w:rPr>
            </w:pPr>
            <w:r w:rsidRPr="00C57409">
              <w:rPr>
                <w:rFonts w:ascii="Times New Roman" w:hAnsi="Times New Roman"/>
              </w:rPr>
              <w:t>форма организации</w:t>
            </w:r>
          </w:p>
        </w:tc>
        <w:tc>
          <w:tcPr>
            <w:tcW w:w="709" w:type="dxa"/>
          </w:tcPr>
          <w:p w:rsidR="00C57409" w:rsidRPr="00C57409" w:rsidRDefault="00C57409" w:rsidP="00C57409">
            <w:pPr>
              <w:spacing w:after="0"/>
              <w:jc w:val="both"/>
              <w:rPr>
                <w:rFonts w:ascii="Times New Roman" w:hAnsi="Times New Roman"/>
              </w:rPr>
            </w:pPr>
            <w:r w:rsidRPr="00C57409">
              <w:rPr>
                <w:rFonts w:ascii="Times New Roman" w:hAnsi="Times New Roman"/>
              </w:rPr>
              <w:t>Кол-во час</w:t>
            </w:r>
          </w:p>
        </w:tc>
      </w:tr>
      <w:tr w:rsidR="00C57409" w:rsidRPr="00C57409" w:rsidTr="00972C13">
        <w:trPr>
          <w:trHeight w:val="964"/>
        </w:trPr>
        <w:tc>
          <w:tcPr>
            <w:tcW w:w="1560"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Спортивно-оздорови</w:t>
            </w:r>
          </w:p>
          <w:p w:rsidR="00C57409" w:rsidRPr="00C57409" w:rsidRDefault="00C57409" w:rsidP="00C57409">
            <w:pPr>
              <w:spacing w:after="0"/>
              <w:jc w:val="both"/>
              <w:rPr>
                <w:rFonts w:ascii="Times New Roman" w:hAnsi="Times New Roman"/>
              </w:rPr>
            </w:pPr>
            <w:r w:rsidRPr="00C57409">
              <w:rPr>
                <w:rFonts w:ascii="Times New Roman" w:hAnsi="Times New Roman"/>
              </w:rPr>
              <w:t>тельное</w:t>
            </w:r>
          </w:p>
        </w:tc>
        <w:tc>
          <w:tcPr>
            <w:tcW w:w="1667"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Игротека</w:t>
            </w:r>
          </w:p>
          <w:p w:rsidR="00C57409" w:rsidRPr="00C57409" w:rsidRDefault="00C57409" w:rsidP="00C57409">
            <w:pPr>
              <w:spacing w:after="0"/>
              <w:jc w:val="both"/>
              <w:rPr>
                <w:rFonts w:ascii="Times New Roman" w:hAnsi="Times New Roman"/>
              </w:rPr>
            </w:pPr>
            <w:r w:rsidRPr="00C57409">
              <w:rPr>
                <w:rFonts w:ascii="Times New Roman" w:hAnsi="Times New Roman"/>
              </w:rPr>
              <w:t>(секция)</w:t>
            </w:r>
          </w:p>
        </w:tc>
        <w:tc>
          <w:tcPr>
            <w:tcW w:w="709"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35"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«Подвижные игры народов мира»</w:t>
            </w:r>
          </w:p>
          <w:p w:rsidR="00C57409" w:rsidRPr="00C57409" w:rsidRDefault="00C57409" w:rsidP="00C57409">
            <w:pPr>
              <w:spacing w:after="0"/>
              <w:jc w:val="both"/>
              <w:rPr>
                <w:rFonts w:ascii="Times New Roman" w:hAnsi="Times New Roman"/>
              </w:rPr>
            </w:pPr>
          </w:p>
          <w:p w:rsidR="00C57409" w:rsidRPr="00C57409" w:rsidRDefault="00C57409" w:rsidP="00C57409">
            <w:pPr>
              <w:spacing w:after="0"/>
              <w:jc w:val="both"/>
              <w:rPr>
                <w:rFonts w:ascii="Times New Roman" w:hAnsi="Times New Roman"/>
              </w:rPr>
            </w:pPr>
            <w:r w:rsidRPr="00C57409">
              <w:rPr>
                <w:rFonts w:ascii="Times New Roman" w:hAnsi="Times New Roman"/>
              </w:rPr>
              <w:t>(секция)</w:t>
            </w:r>
            <w:r w:rsidRPr="00C57409">
              <w:rPr>
                <w:rFonts w:ascii="Times New Roman" w:hAnsi="Times New Roman"/>
              </w:rPr>
              <w:br/>
              <w:t xml:space="preserve">                            </w:t>
            </w:r>
          </w:p>
        </w:tc>
        <w:tc>
          <w:tcPr>
            <w:tcW w:w="709"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Турист-краевед</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(кружок)</w:t>
            </w:r>
          </w:p>
          <w:p w:rsidR="00C57409" w:rsidRPr="00C57409" w:rsidRDefault="00C57409" w:rsidP="00C57409">
            <w:pPr>
              <w:spacing w:after="0"/>
              <w:ind w:left="-143"/>
              <w:jc w:val="center"/>
              <w:rPr>
                <w:rFonts w:ascii="Times New Roman" w:hAnsi="Times New Roman"/>
              </w:rPr>
            </w:pP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01"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Расти здоровым</w:t>
            </w:r>
          </w:p>
          <w:p w:rsidR="00C57409" w:rsidRPr="00C57409" w:rsidRDefault="00C57409" w:rsidP="00C57409">
            <w:pPr>
              <w:spacing w:after="0"/>
              <w:jc w:val="both"/>
              <w:rPr>
                <w:rFonts w:ascii="Times New Roman" w:hAnsi="Times New Roman"/>
              </w:rPr>
            </w:pPr>
          </w:p>
          <w:p w:rsidR="00C57409" w:rsidRPr="00C57409" w:rsidRDefault="00C57409" w:rsidP="00C57409">
            <w:pPr>
              <w:spacing w:after="0"/>
              <w:jc w:val="both"/>
              <w:rPr>
                <w:rFonts w:ascii="Times New Roman" w:hAnsi="Times New Roman"/>
              </w:rPr>
            </w:pPr>
            <w:r w:rsidRPr="00C57409">
              <w:rPr>
                <w:rFonts w:ascii="Times New Roman" w:hAnsi="Times New Roman"/>
              </w:rPr>
              <w:t>(секция)</w:t>
            </w:r>
          </w:p>
          <w:p w:rsidR="00C57409" w:rsidRPr="00C57409" w:rsidRDefault="00C57409" w:rsidP="00C57409">
            <w:pPr>
              <w:spacing w:after="0"/>
              <w:jc w:val="both"/>
              <w:rPr>
                <w:rFonts w:ascii="Times New Roman" w:hAnsi="Times New Roman"/>
              </w:rPr>
            </w:pPr>
          </w:p>
        </w:tc>
        <w:tc>
          <w:tcPr>
            <w:tcW w:w="709"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r>
      <w:tr w:rsidR="00C57409" w:rsidRPr="00C57409" w:rsidTr="00972C13">
        <w:trPr>
          <w:trHeight w:val="650"/>
        </w:trPr>
        <w:tc>
          <w:tcPr>
            <w:tcW w:w="1560" w:type="dxa"/>
            <w:vMerge/>
          </w:tcPr>
          <w:p w:rsidR="00C57409" w:rsidRPr="00C57409" w:rsidRDefault="00C57409" w:rsidP="00C57409">
            <w:pPr>
              <w:spacing w:after="0"/>
              <w:jc w:val="both"/>
              <w:rPr>
                <w:rFonts w:ascii="Times New Roman" w:hAnsi="Times New Roman"/>
              </w:rPr>
            </w:pPr>
          </w:p>
        </w:tc>
        <w:tc>
          <w:tcPr>
            <w:tcW w:w="1667" w:type="dxa"/>
            <w:vMerge/>
          </w:tcPr>
          <w:p w:rsidR="00C57409" w:rsidRPr="00C57409" w:rsidRDefault="00C57409" w:rsidP="00C57409">
            <w:pPr>
              <w:spacing w:after="0"/>
              <w:jc w:val="both"/>
              <w:rPr>
                <w:rFonts w:ascii="Times New Roman" w:hAnsi="Times New Roman"/>
              </w:rPr>
            </w:pPr>
          </w:p>
        </w:tc>
        <w:tc>
          <w:tcPr>
            <w:tcW w:w="709" w:type="dxa"/>
            <w:vMerge/>
          </w:tcPr>
          <w:p w:rsidR="00C57409" w:rsidRPr="00C57409" w:rsidRDefault="00C57409" w:rsidP="00C57409">
            <w:pPr>
              <w:spacing w:after="0"/>
              <w:ind w:left="142"/>
              <w:jc w:val="both"/>
              <w:rPr>
                <w:rFonts w:ascii="Times New Roman" w:hAnsi="Times New Roman"/>
              </w:rPr>
            </w:pPr>
          </w:p>
        </w:tc>
        <w:tc>
          <w:tcPr>
            <w:tcW w:w="1735" w:type="dxa"/>
            <w:vMerge/>
          </w:tcPr>
          <w:p w:rsidR="00C57409" w:rsidRPr="00C57409" w:rsidRDefault="00C57409" w:rsidP="00C57409">
            <w:pPr>
              <w:spacing w:after="0"/>
              <w:ind w:left="142"/>
              <w:jc w:val="both"/>
              <w:rPr>
                <w:rFonts w:ascii="Times New Roman" w:hAnsi="Times New Roman"/>
              </w:rPr>
            </w:pPr>
          </w:p>
        </w:tc>
        <w:tc>
          <w:tcPr>
            <w:tcW w:w="709" w:type="dxa"/>
            <w:vMerge/>
          </w:tcPr>
          <w:p w:rsidR="00C57409" w:rsidRPr="00C57409" w:rsidRDefault="00C57409" w:rsidP="00C57409">
            <w:pPr>
              <w:spacing w:after="0"/>
              <w:ind w:left="142"/>
              <w:jc w:val="both"/>
              <w:rPr>
                <w:rFonts w:ascii="Times New Roman" w:hAnsi="Times New Roman"/>
              </w:rPr>
            </w:pP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Расти здоровым</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(секция)</w:t>
            </w: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vMerge/>
          </w:tcPr>
          <w:p w:rsidR="00C57409" w:rsidRPr="00C57409" w:rsidRDefault="00C57409" w:rsidP="00C57409">
            <w:pPr>
              <w:spacing w:after="0"/>
              <w:jc w:val="both"/>
              <w:rPr>
                <w:rFonts w:ascii="Times New Roman" w:hAnsi="Times New Roman"/>
              </w:rPr>
            </w:pPr>
          </w:p>
        </w:tc>
        <w:tc>
          <w:tcPr>
            <w:tcW w:w="709" w:type="dxa"/>
            <w:vMerge/>
          </w:tcPr>
          <w:p w:rsidR="00C57409" w:rsidRPr="00C57409" w:rsidRDefault="00C57409" w:rsidP="00C57409">
            <w:pPr>
              <w:spacing w:after="0"/>
              <w:ind w:left="142"/>
              <w:jc w:val="both"/>
              <w:rPr>
                <w:rFonts w:ascii="Times New Roman" w:hAnsi="Times New Roman"/>
              </w:rPr>
            </w:pPr>
          </w:p>
        </w:tc>
      </w:tr>
      <w:tr w:rsidR="00C57409" w:rsidRPr="00C57409" w:rsidTr="00972C13">
        <w:trPr>
          <w:trHeight w:val="900"/>
        </w:trPr>
        <w:tc>
          <w:tcPr>
            <w:tcW w:w="1560" w:type="dxa"/>
          </w:tcPr>
          <w:p w:rsidR="00C57409" w:rsidRPr="00C57409" w:rsidRDefault="00C57409" w:rsidP="00C57409">
            <w:pPr>
              <w:spacing w:after="0"/>
              <w:jc w:val="both"/>
              <w:rPr>
                <w:rFonts w:ascii="Times New Roman" w:hAnsi="Times New Roman"/>
              </w:rPr>
            </w:pPr>
            <w:r w:rsidRPr="00C57409">
              <w:rPr>
                <w:rFonts w:ascii="Times New Roman" w:hAnsi="Times New Roman"/>
              </w:rPr>
              <w:t>Общеинтел</w:t>
            </w:r>
          </w:p>
          <w:p w:rsidR="00C57409" w:rsidRPr="00C57409" w:rsidRDefault="00C57409" w:rsidP="00C57409">
            <w:pPr>
              <w:spacing w:after="0"/>
              <w:jc w:val="both"/>
              <w:rPr>
                <w:rFonts w:ascii="Times New Roman" w:hAnsi="Times New Roman"/>
              </w:rPr>
            </w:pPr>
            <w:r w:rsidRPr="00C57409">
              <w:rPr>
                <w:rFonts w:ascii="Times New Roman" w:hAnsi="Times New Roman"/>
              </w:rPr>
              <w:t xml:space="preserve">лектуальное </w:t>
            </w:r>
          </w:p>
        </w:tc>
        <w:tc>
          <w:tcPr>
            <w:tcW w:w="1667" w:type="dxa"/>
          </w:tcPr>
          <w:p w:rsidR="00C57409" w:rsidRPr="00C57409" w:rsidRDefault="00C57409" w:rsidP="00C57409">
            <w:pPr>
              <w:spacing w:after="0"/>
              <w:jc w:val="both"/>
              <w:rPr>
                <w:rFonts w:ascii="Times New Roman" w:hAnsi="Times New Roman"/>
              </w:rPr>
            </w:pPr>
            <w:r w:rsidRPr="00C57409">
              <w:rPr>
                <w:rFonts w:ascii="Times New Roman" w:hAnsi="Times New Roman"/>
              </w:rPr>
              <w:t>Книжкино царство</w:t>
            </w:r>
          </w:p>
          <w:p w:rsidR="00C57409" w:rsidRPr="00C57409" w:rsidRDefault="00C57409" w:rsidP="00C57409">
            <w:pPr>
              <w:spacing w:after="0"/>
              <w:jc w:val="both"/>
              <w:rPr>
                <w:rFonts w:ascii="Times New Roman" w:hAnsi="Times New Roman"/>
              </w:rPr>
            </w:pPr>
          </w:p>
          <w:p w:rsidR="00C57409" w:rsidRPr="00C57409" w:rsidRDefault="00C57409" w:rsidP="00C57409">
            <w:pPr>
              <w:spacing w:after="0"/>
              <w:jc w:val="both"/>
              <w:rPr>
                <w:rFonts w:ascii="Times New Roman" w:hAnsi="Times New Roman"/>
              </w:rPr>
            </w:pPr>
            <w:r w:rsidRPr="00C57409">
              <w:rPr>
                <w:rFonts w:ascii="Times New Roman" w:hAnsi="Times New Roman"/>
              </w:rPr>
              <w:t>(кружок)</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35" w:type="dxa"/>
          </w:tcPr>
          <w:p w:rsidR="00C57409" w:rsidRPr="00C57409" w:rsidRDefault="00C57409" w:rsidP="00C57409">
            <w:pPr>
              <w:spacing w:after="0"/>
              <w:ind w:firstLine="1"/>
              <w:jc w:val="both"/>
              <w:rPr>
                <w:rFonts w:ascii="Times New Roman" w:hAnsi="Times New Roman"/>
              </w:rPr>
            </w:pPr>
            <w:r w:rsidRPr="00C57409">
              <w:rPr>
                <w:rFonts w:ascii="Times New Roman" w:hAnsi="Times New Roman"/>
              </w:rPr>
              <w:t>Занима-</w:t>
            </w:r>
          </w:p>
          <w:p w:rsidR="00C57409" w:rsidRPr="00C57409" w:rsidRDefault="00C57409" w:rsidP="00C57409">
            <w:pPr>
              <w:spacing w:after="0"/>
              <w:ind w:firstLine="1"/>
              <w:jc w:val="both"/>
              <w:rPr>
                <w:rFonts w:ascii="Times New Roman" w:hAnsi="Times New Roman"/>
              </w:rPr>
            </w:pPr>
            <w:r w:rsidRPr="00C57409">
              <w:rPr>
                <w:rFonts w:ascii="Times New Roman" w:hAnsi="Times New Roman"/>
              </w:rPr>
              <w:t>тельная грамматика</w:t>
            </w:r>
          </w:p>
          <w:p w:rsidR="00C57409" w:rsidRPr="00C57409" w:rsidRDefault="00C57409" w:rsidP="00C57409">
            <w:pPr>
              <w:spacing w:after="0"/>
              <w:ind w:firstLine="1"/>
              <w:jc w:val="both"/>
              <w:rPr>
                <w:rFonts w:ascii="Times New Roman" w:hAnsi="Times New Roman"/>
              </w:rPr>
            </w:pPr>
            <w:r w:rsidRPr="00C57409">
              <w:rPr>
                <w:rFonts w:ascii="Times New Roman" w:hAnsi="Times New Roman"/>
              </w:rPr>
              <w:t xml:space="preserve">(факультатив)     </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Книголюб</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(клуб)</w:t>
            </w:r>
          </w:p>
          <w:p w:rsidR="00C57409" w:rsidRPr="00C57409" w:rsidRDefault="00C57409" w:rsidP="00C57409">
            <w:pPr>
              <w:spacing w:after="0"/>
              <w:ind w:left="-143"/>
              <w:jc w:val="center"/>
              <w:rPr>
                <w:rFonts w:ascii="Times New Roman" w:hAnsi="Times New Roman"/>
              </w:rPr>
            </w:pPr>
          </w:p>
          <w:p w:rsidR="00C57409" w:rsidRPr="00C57409" w:rsidRDefault="00C57409" w:rsidP="00C57409">
            <w:pPr>
              <w:spacing w:after="0"/>
              <w:ind w:left="-143"/>
              <w:jc w:val="center"/>
              <w:rPr>
                <w:rFonts w:ascii="Times New Roman" w:hAnsi="Times New Roman"/>
              </w:rPr>
            </w:pP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jc w:val="both"/>
              <w:rPr>
                <w:rFonts w:ascii="Times New Roman" w:hAnsi="Times New Roman"/>
              </w:rPr>
            </w:pPr>
            <w:r w:rsidRPr="00C57409">
              <w:rPr>
                <w:rFonts w:ascii="Times New Roman" w:hAnsi="Times New Roman"/>
              </w:rPr>
              <w:t>Книголюб</w:t>
            </w:r>
          </w:p>
          <w:p w:rsidR="00C57409" w:rsidRPr="00C57409" w:rsidRDefault="00C57409" w:rsidP="00C57409">
            <w:pPr>
              <w:spacing w:after="0"/>
              <w:jc w:val="both"/>
              <w:rPr>
                <w:rFonts w:ascii="Times New Roman" w:hAnsi="Times New Roman"/>
              </w:rPr>
            </w:pPr>
          </w:p>
          <w:p w:rsidR="00C57409" w:rsidRPr="00C57409" w:rsidRDefault="00C57409" w:rsidP="00C57409">
            <w:pPr>
              <w:spacing w:after="0"/>
              <w:jc w:val="both"/>
              <w:rPr>
                <w:rFonts w:ascii="Times New Roman" w:hAnsi="Times New Roman"/>
              </w:rPr>
            </w:pPr>
            <w:r w:rsidRPr="00C57409">
              <w:rPr>
                <w:rFonts w:ascii="Times New Roman" w:hAnsi="Times New Roman"/>
              </w:rPr>
              <w:t>(клуб)</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r>
      <w:tr w:rsidR="00C57409" w:rsidRPr="00C57409" w:rsidTr="00972C13">
        <w:tc>
          <w:tcPr>
            <w:tcW w:w="1560" w:type="dxa"/>
          </w:tcPr>
          <w:p w:rsidR="00C57409" w:rsidRPr="00C57409" w:rsidRDefault="00C57409" w:rsidP="00C57409">
            <w:pPr>
              <w:spacing w:after="0"/>
              <w:jc w:val="both"/>
              <w:rPr>
                <w:rFonts w:ascii="Times New Roman" w:hAnsi="Times New Roman"/>
              </w:rPr>
            </w:pPr>
            <w:r w:rsidRPr="00C57409">
              <w:rPr>
                <w:rFonts w:ascii="Times New Roman" w:hAnsi="Times New Roman"/>
              </w:rPr>
              <w:t>Социальное</w:t>
            </w:r>
          </w:p>
        </w:tc>
        <w:tc>
          <w:tcPr>
            <w:tcW w:w="1667" w:type="dxa"/>
          </w:tcPr>
          <w:p w:rsidR="00C57409" w:rsidRPr="00C57409" w:rsidRDefault="00C57409" w:rsidP="00C57409">
            <w:pPr>
              <w:spacing w:after="0"/>
              <w:rPr>
                <w:rFonts w:ascii="Times New Roman" w:hAnsi="Times New Roman"/>
              </w:rPr>
            </w:pPr>
            <w:r w:rsidRPr="00C57409">
              <w:rPr>
                <w:rFonts w:ascii="Times New Roman" w:hAnsi="Times New Roman"/>
              </w:rPr>
              <w:t>Твори добро на благо людям.</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(Социальная практика)</w:t>
            </w:r>
          </w:p>
          <w:p w:rsidR="00C57409" w:rsidRPr="00C57409" w:rsidRDefault="00C57409" w:rsidP="00C57409">
            <w:pPr>
              <w:spacing w:after="0"/>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35"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Помогай-ка</w:t>
            </w:r>
          </w:p>
          <w:p w:rsidR="00C57409" w:rsidRPr="00C57409" w:rsidRDefault="00C57409" w:rsidP="00C57409">
            <w:pPr>
              <w:spacing w:after="0"/>
              <w:ind w:left="-142"/>
              <w:jc w:val="both"/>
              <w:rPr>
                <w:rFonts w:ascii="Times New Roman" w:hAnsi="Times New Roman"/>
              </w:rPr>
            </w:pPr>
            <w:r w:rsidRPr="00C57409">
              <w:rPr>
                <w:rFonts w:ascii="Times New Roman" w:hAnsi="Times New Roman"/>
              </w:rPr>
              <w:t xml:space="preserve">  </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 xml:space="preserve"> (Социальная практика)</w:t>
            </w:r>
          </w:p>
          <w:p w:rsidR="00C57409" w:rsidRPr="00C57409" w:rsidRDefault="00C57409" w:rsidP="00C57409">
            <w:pPr>
              <w:spacing w:after="0"/>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Искорка</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(Социальная практика)</w:t>
            </w:r>
          </w:p>
          <w:p w:rsidR="00C57409" w:rsidRPr="00C57409" w:rsidRDefault="00C57409" w:rsidP="00C57409">
            <w:pPr>
              <w:spacing w:after="0"/>
              <w:ind w:left="-143"/>
              <w:jc w:val="center"/>
              <w:rPr>
                <w:rFonts w:ascii="Times New Roman" w:hAnsi="Times New Roman"/>
              </w:rPr>
            </w:pPr>
          </w:p>
          <w:p w:rsidR="00C57409" w:rsidRPr="00C57409" w:rsidRDefault="00C57409" w:rsidP="00C57409">
            <w:pPr>
              <w:spacing w:after="0"/>
              <w:rPr>
                <w:rFonts w:ascii="Times New Roman" w:hAnsi="Times New Roman"/>
              </w:rPr>
            </w:pP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jc w:val="both"/>
              <w:rPr>
                <w:rFonts w:ascii="Times New Roman" w:hAnsi="Times New Roman"/>
              </w:rPr>
            </w:pPr>
            <w:r w:rsidRPr="00C57409">
              <w:rPr>
                <w:rFonts w:ascii="Times New Roman" w:hAnsi="Times New Roman"/>
              </w:rPr>
              <w:t>Искорка</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(Социальная практика)</w:t>
            </w:r>
          </w:p>
          <w:p w:rsidR="00C57409" w:rsidRPr="00C57409" w:rsidRDefault="00C57409" w:rsidP="00C57409">
            <w:pPr>
              <w:spacing w:after="0"/>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r>
      <w:tr w:rsidR="00C57409" w:rsidRPr="00C57409" w:rsidTr="00972C13">
        <w:trPr>
          <w:trHeight w:val="510"/>
        </w:trPr>
        <w:tc>
          <w:tcPr>
            <w:tcW w:w="1560"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Общекуль-</w:t>
            </w:r>
          </w:p>
          <w:p w:rsidR="00C57409" w:rsidRPr="00C57409" w:rsidRDefault="00C57409" w:rsidP="00C57409">
            <w:pPr>
              <w:spacing w:after="0"/>
              <w:jc w:val="both"/>
              <w:rPr>
                <w:rFonts w:ascii="Times New Roman" w:hAnsi="Times New Roman"/>
              </w:rPr>
            </w:pPr>
            <w:r w:rsidRPr="00C57409">
              <w:rPr>
                <w:rFonts w:ascii="Times New Roman" w:hAnsi="Times New Roman"/>
              </w:rPr>
              <w:t>турное</w:t>
            </w:r>
          </w:p>
        </w:tc>
        <w:tc>
          <w:tcPr>
            <w:tcW w:w="1667" w:type="dxa"/>
            <w:vMerge w:val="restart"/>
          </w:tcPr>
          <w:p w:rsidR="00C57409" w:rsidRPr="00C57409" w:rsidRDefault="00C57409" w:rsidP="00C57409">
            <w:pPr>
              <w:spacing w:after="0"/>
              <w:jc w:val="both"/>
              <w:rPr>
                <w:rFonts w:ascii="Times New Roman" w:hAnsi="Times New Roman"/>
              </w:rPr>
            </w:pPr>
            <w:r w:rsidRPr="00C57409">
              <w:rPr>
                <w:rFonts w:ascii="Times New Roman" w:hAnsi="Times New Roman"/>
              </w:rPr>
              <w:t>Умелые ручки</w:t>
            </w:r>
          </w:p>
          <w:p w:rsidR="00C57409" w:rsidRPr="00C57409" w:rsidRDefault="00C57409" w:rsidP="00C57409">
            <w:pPr>
              <w:spacing w:after="0"/>
              <w:jc w:val="both"/>
              <w:rPr>
                <w:rFonts w:ascii="Times New Roman" w:hAnsi="Times New Roman"/>
              </w:rPr>
            </w:pPr>
            <w:r w:rsidRPr="00C57409">
              <w:rPr>
                <w:rFonts w:ascii="Times New Roman" w:hAnsi="Times New Roman"/>
              </w:rPr>
              <w:t>(мастерская)</w:t>
            </w:r>
          </w:p>
        </w:tc>
        <w:tc>
          <w:tcPr>
            <w:tcW w:w="709"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35"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Веселые лоскутки</w:t>
            </w:r>
          </w:p>
          <w:p w:rsidR="00C57409" w:rsidRPr="00C57409" w:rsidRDefault="00C57409" w:rsidP="00C57409">
            <w:pPr>
              <w:spacing w:after="0"/>
              <w:ind w:left="142"/>
              <w:jc w:val="both"/>
              <w:rPr>
                <w:rFonts w:ascii="Times New Roman" w:hAnsi="Times New Roman"/>
              </w:rPr>
            </w:pPr>
          </w:p>
          <w:p w:rsidR="00C57409" w:rsidRPr="00C57409" w:rsidRDefault="00C57409" w:rsidP="00C57409">
            <w:pPr>
              <w:spacing w:after="0"/>
              <w:ind w:left="142"/>
              <w:jc w:val="both"/>
              <w:rPr>
                <w:rFonts w:ascii="Times New Roman" w:hAnsi="Times New Roman"/>
              </w:rPr>
            </w:pPr>
            <w:r w:rsidRPr="00C57409">
              <w:rPr>
                <w:rFonts w:ascii="Times New Roman" w:hAnsi="Times New Roman"/>
              </w:rPr>
              <w:t>(мастерская)</w:t>
            </w:r>
          </w:p>
        </w:tc>
        <w:tc>
          <w:tcPr>
            <w:tcW w:w="709" w:type="dxa"/>
            <w:vMerge w:val="restart"/>
          </w:tcPr>
          <w:p w:rsidR="00C57409" w:rsidRPr="00C57409" w:rsidRDefault="00C57409" w:rsidP="00C57409">
            <w:pPr>
              <w:spacing w:after="0"/>
              <w:ind w:left="142"/>
              <w:jc w:val="both"/>
              <w:rPr>
                <w:rFonts w:ascii="Times New Roman" w:hAnsi="Times New Roman"/>
              </w:rPr>
            </w:pPr>
            <w:r w:rsidRPr="00C57409">
              <w:rPr>
                <w:rFonts w:ascii="Times New Roman" w:hAnsi="Times New Roman"/>
              </w:rPr>
              <w:t>2</w:t>
            </w: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Волшебная кисточка (мастерская)</w:t>
            </w: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p w:rsidR="00C57409" w:rsidRPr="00C57409" w:rsidRDefault="00C57409" w:rsidP="00C57409">
            <w:pPr>
              <w:spacing w:after="0"/>
              <w:ind w:left="142"/>
              <w:jc w:val="both"/>
              <w:rPr>
                <w:rFonts w:ascii="Times New Roman" w:hAnsi="Times New Roman"/>
              </w:rPr>
            </w:pPr>
          </w:p>
        </w:tc>
        <w:tc>
          <w:tcPr>
            <w:tcW w:w="1701" w:type="dxa"/>
          </w:tcPr>
          <w:p w:rsidR="00C57409" w:rsidRPr="00C57409" w:rsidRDefault="00C57409" w:rsidP="00C57409">
            <w:pPr>
              <w:spacing w:after="0"/>
              <w:jc w:val="both"/>
              <w:rPr>
                <w:rFonts w:ascii="Times New Roman" w:hAnsi="Times New Roman"/>
              </w:rPr>
            </w:pPr>
            <w:r w:rsidRPr="00C57409">
              <w:rPr>
                <w:rFonts w:ascii="Times New Roman" w:hAnsi="Times New Roman"/>
              </w:rPr>
              <w:t xml:space="preserve">Волшебный сундучок </w:t>
            </w:r>
          </w:p>
          <w:p w:rsidR="00C57409" w:rsidRPr="00C57409" w:rsidRDefault="00C57409" w:rsidP="00C57409">
            <w:pPr>
              <w:spacing w:after="0"/>
              <w:jc w:val="both"/>
              <w:rPr>
                <w:rFonts w:ascii="Times New Roman" w:hAnsi="Times New Roman"/>
              </w:rPr>
            </w:pPr>
            <w:r w:rsidRPr="00C57409">
              <w:rPr>
                <w:rFonts w:ascii="Times New Roman" w:hAnsi="Times New Roman"/>
              </w:rPr>
              <w:t>(мастерская)</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r>
      <w:tr w:rsidR="00C57409" w:rsidRPr="00C57409" w:rsidTr="00972C13">
        <w:trPr>
          <w:trHeight w:val="366"/>
        </w:trPr>
        <w:tc>
          <w:tcPr>
            <w:tcW w:w="1560" w:type="dxa"/>
            <w:vMerge/>
          </w:tcPr>
          <w:p w:rsidR="00C57409" w:rsidRPr="00C57409" w:rsidRDefault="00C57409" w:rsidP="00C57409">
            <w:pPr>
              <w:spacing w:after="0"/>
              <w:jc w:val="both"/>
              <w:rPr>
                <w:rFonts w:ascii="Times New Roman" w:hAnsi="Times New Roman"/>
              </w:rPr>
            </w:pPr>
          </w:p>
        </w:tc>
        <w:tc>
          <w:tcPr>
            <w:tcW w:w="1667" w:type="dxa"/>
            <w:vMerge/>
          </w:tcPr>
          <w:p w:rsidR="00C57409" w:rsidRPr="00C57409" w:rsidRDefault="00C57409" w:rsidP="00C57409">
            <w:pPr>
              <w:spacing w:after="0"/>
              <w:jc w:val="both"/>
              <w:rPr>
                <w:rFonts w:ascii="Times New Roman" w:hAnsi="Times New Roman"/>
              </w:rPr>
            </w:pPr>
          </w:p>
        </w:tc>
        <w:tc>
          <w:tcPr>
            <w:tcW w:w="709" w:type="dxa"/>
            <w:vMerge/>
          </w:tcPr>
          <w:p w:rsidR="00C57409" w:rsidRPr="00C57409" w:rsidRDefault="00C57409" w:rsidP="00C57409">
            <w:pPr>
              <w:spacing w:after="0"/>
              <w:ind w:left="142"/>
              <w:jc w:val="both"/>
              <w:rPr>
                <w:rFonts w:ascii="Times New Roman" w:hAnsi="Times New Roman"/>
              </w:rPr>
            </w:pPr>
          </w:p>
        </w:tc>
        <w:tc>
          <w:tcPr>
            <w:tcW w:w="1735" w:type="dxa"/>
            <w:vMerge/>
          </w:tcPr>
          <w:p w:rsidR="00C57409" w:rsidRPr="00C57409" w:rsidRDefault="00C57409" w:rsidP="00C57409">
            <w:pPr>
              <w:spacing w:after="0"/>
              <w:ind w:left="142"/>
              <w:jc w:val="both"/>
              <w:rPr>
                <w:rFonts w:ascii="Times New Roman" w:hAnsi="Times New Roman"/>
              </w:rPr>
            </w:pPr>
          </w:p>
        </w:tc>
        <w:tc>
          <w:tcPr>
            <w:tcW w:w="709" w:type="dxa"/>
            <w:vMerge/>
          </w:tcPr>
          <w:p w:rsidR="00C57409" w:rsidRPr="00C57409" w:rsidRDefault="00C57409" w:rsidP="00C57409">
            <w:pPr>
              <w:spacing w:after="0"/>
              <w:ind w:left="142"/>
              <w:jc w:val="both"/>
              <w:rPr>
                <w:rFonts w:ascii="Times New Roman" w:hAnsi="Times New Roman"/>
              </w:rPr>
            </w:pP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Веселые  нотки</w:t>
            </w:r>
          </w:p>
          <w:p w:rsidR="00C57409" w:rsidRPr="00C57409" w:rsidRDefault="00C57409" w:rsidP="00C57409">
            <w:pPr>
              <w:spacing w:after="0"/>
              <w:ind w:left="-143"/>
              <w:jc w:val="center"/>
              <w:rPr>
                <w:rFonts w:ascii="Times New Roman" w:hAnsi="Times New Roman"/>
              </w:rPr>
            </w:pPr>
            <w:r w:rsidRPr="00C57409">
              <w:rPr>
                <w:rFonts w:ascii="Times New Roman" w:hAnsi="Times New Roman"/>
              </w:rPr>
              <w:t>(клуб)</w:t>
            </w: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jc w:val="both"/>
              <w:rPr>
                <w:rFonts w:ascii="Times New Roman" w:hAnsi="Times New Roman"/>
              </w:rPr>
            </w:pPr>
            <w:r w:rsidRPr="00C57409">
              <w:rPr>
                <w:rFonts w:ascii="Times New Roman" w:hAnsi="Times New Roman"/>
              </w:rPr>
              <w:t>Веселые нотки</w:t>
            </w:r>
          </w:p>
          <w:p w:rsidR="00C57409" w:rsidRPr="00C57409" w:rsidRDefault="00C57409" w:rsidP="00C57409">
            <w:pPr>
              <w:spacing w:after="0"/>
              <w:jc w:val="both"/>
              <w:rPr>
                <w:rFonts w:ascii="Times New Roman" w:hAnsi="Times New Roman"/>
              </w:rPr>
            </w:pPr>
            <w:r w:rsidRPr="00C57409">
              <w:rPr>
                <w:rFonts w:ascii="Times New Roman" w:hAnsi="Times New Roman"/>
              </w:rPr>
              <w:t>(клуб)</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r>
      <w:tr w:rsidR="00C57409" w:rsidRPr="00C57409" w:rsidTr="00972C13">
        <w:tc>
          <w:tcPr>
            <w:tcW w:w="1560" w:type="dxa"/>
          </w:tcPr>
          <w:p w:rsidR="00C57409" w:rsidRPr="00C57409" w:rsidRDefault="00C57409" w:rsidP="00C57409">
            <w:pPr>
              <w:spacing w:after="0"/>
              <w:jc w:val="both"/>
              <w:rPr>
                <w:rFonts w:ascii="Times New Roman" w:hAnsi="Times New Roman"/>
                <w:bCs/>
              </w:rPr>
            </w:pPr>
            <w:r w:rsidRPr="00C57409">
              <w:rPr>
                <w:rFonts w:ascii="Times New Roman" w:hAnsi="Times New Roman"/>
                <w:bCs/>
              </w:rPr>
              <w:t>Духовно – нравствен</w:t>
            </w:r>
          </w:p>
          <w:p w:rsidR="00C57409" w:rsidRPr="00C57409" w:rsidRDefault="00C57409" w:rsidP="00C57409">
            <w:pPr>
              <w:spacing w:after="0"/>
              <w:jc w:val="both"/>
              <w:rPr>
                <w:rFonts w:ascii="Times New Roman" w:hAnsi="Times New Roman"/>
                <w:bCs/>
              </w:rPr>
            </w:pPr>
            <w:r w:rsidRPr="00C57409">
              <w:rPr>
                <w:rFonts w:ascii="Times New Roman" w:hAnsi="Times New Roman"/>
                <w:bCs/>
              </w:rPr>
              <w:t>ное</w:t>
            </w:r>
          </w:p>
        </w:tc>
        <w:tc>
          <w:tcPr>
            <w:tcW w:w="1667" w:type="dxa"/>
          </w:tcPr>
          <w:p w:rsidR="00C57409" w:rsidRPr="00C57409" w:rsidRDefault="00C57409" w:rsidP="00C57409">
            <w:pPr>
              <w:spacing w:after="0"/>
              <w:jc w:val="both"/>
              <w:rPr>
                <w:rFonts w:ascii="Times New Roman" w:hAnsi="Times New Roman"/>
              </w:rPr>
            </w:pPr>
            <w:r w:rsidRPr="00C57409">
              <w:rPr>
                <w:rFonts w:ascii="Times New Roman" w:hAnsi="Times New Roman"/>
              </w:rPr>
              <w:t>Мой край</w:t>
            </w:r>
          </w:p>
          <w:p w:rsidR="00C57409" w:rsidRPr="00C57409" w:rsidRDefault="00C57409" w:rsidP="00C57409">
            <w:pPr>
              <w:spacing w:after="0"/>
              <w:jc w:val="both"/>
              <w:rPr>
                <w:rFonts w:ascii="Times New Roman" w:hAnsi="Times New Roman"/>
              </w:rPr>
            </w:pPr>
            <w:r w:rsidRPr="00C57409">
              <w:rPr>
                <w:rFonts w:ascii="Times New Roman" w:hAnsi="Times New Roman"/>
              </w:rPr>
              <w:t>(кружок)</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35"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«Азбука добра»</w:t>
            </w:r>
          </w:p>
          <w:p w:rsidR="00C57409" w:rsidRPr="00C57409" w:rsidRDefault="00C57409" w:rsidP="00C57409">
            <w:pPr>
              <w:spacing w:after="0"/>
              <w:ind w:left="142"/>
              <w:jc w:val="both"/>
              <w:rPr>
                <w:rFonts w:ascii="Times New Roman" w:hAnsi="Times New Roman"/>
              </w:rPr>
            </w:pPr>
          </w:p>
          <w:p w:rsidR="00C57409" w:rsidRPr="00C57409" w:rsidRDefault="00C57409" w:rsidP="00C57409">
            <w:pPr>
              <w:spacing w:after="0"/>
              <w:ind w:left="142"/>
              <w:jc w:val="both"/>
              <w:rPr>
                <w:rFonts w:ascii="Times New Roman" w:hAnsi="Times New Roman"/>
              </w:rPr>
            </w:pPr>
            <w:r w:rsidRPr="00C57409">
              <w:rPr>
                <w:rFonts w:ascii="Times New Roman" w:hAnsi="Times New Roman"/>
              </w:rPr>
              <w:t>(кружок)</w:t>
            </w:r>
          </w:p>
          <w:p w:rsidR="00C57409" w:rsidRPr="00C57409" w:rsidRDefault="00C57409" w:rsidP="00C57409">
            <w:pPr>
              <w:spacing w:after="0"/>
              <w:ind w:left="142"/>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ind w:left="-143"/>
              <w:jc w:val="center"/>
              <w:rPr>
                <w:rFonts w:ascii="Times New Roman" w:hAnsi="Times New Roman"/>
              </w:rPr>
            </w:pPr>
            <w:r w:rsidRPr="00C57409">
              <w:rPr>
                <w:rFonts w:ascii="Times New Roman" w:hAnsi="Times New Roman"/>
              </w:rPr>
              <w:t>Мы патриоты Родины</w:t>
            </w:r>
          </w:p>
          <w:p w:rsidR="00C57409" w:rsidRPr="00C57409" w:rsidRDefault="00C57409" w:rsidP="00C57409">
            <w:pPr>
              <w:spacing w:after="0"/>
              <w:ind w:left="-143"/>
              <w:jc w:val="center"/>
              <w:rPr>
                <w:rFonts w:ascii="Times New Roman" w:hAnsi="Times New Roman"/>
              </w:rPr>
            </w:pPr>
          </w:p>
          <w:p w:rsidR="00C57409" w:rsidRPr="00C57409" w:rsidRDefault="00C57409" w:rsidP="00C57409">
            <w:pPr>
              <w:spacing w:after="0"/>
              <w:ind w:left="142"/>
              <w:jc w:val="center"/>
              <w:rPr>
                <w:rFonts w:ascii="Times New Roman" w:hAnsi="Times New Roman"/>
              </w:rPr>
            </w:pPr>
            <w:r w:rsidRPr="00C57409">
              <w:rPr>
                <w:rFonts w:ascii="Times New Roman" w:hAnsi="Times New Roman"/>
              </w:rPr>
              <w:t>(кружок)</w:t>
            </w:r>
          </w:p>
          <w:p w:rsidR="00C57409" w:rsidRPr="00C57409" w:rsidRDefault="00C57409" w:rsidP="00C57409">
            <w:pPr>
              <w:spacing w:after="0"/>
              <w:ind w:left="-143"/>
              <w:jc w:val="center"/>
              <w:rPr>
                <w:rFonts w:ascii="Times New Roman" w:hAnsi="Times New Roman"/>
              </w:rPr>
            </w:pP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c>
          <w:tcPr>
            <w:tcW w:w="1701" w:type="dxa"/>
          </w:tcPr>
          <w:p w:rsidR="00C57409" w:rsidRPr="00C57409" w:rsidRDefault="00C57409" w:rsidP="00C57409">
            <w:pPr>
              <w:spacing w:after="0"/>
              <w:jc w:val="both"/>
              <w:rPr>
                <w:rFonts w:ascii="Times New Roman" w:hAnsi="Times New Roman"/>
                <w:lang w:eastAsia="en-US"/>
              </w:rPr>
            </w:pPr>
            <w:r w:rsidRPr="00C57409">
              <w:rPr>
                <w:rFonts w:ascii="Times New Roman" w:hAnsi="Times New Roman"/>
                <w:lang w:eastAsia="en-US"/>
              </w:rPr>
              <w:t>Следопыты родного края</w:t>
            </w:r>
          </w:p>
          <w:p w:rsidR="00C57409" w:rsidRPr="00C57409" w:rsidRDefault="00C57409" w:rsidP="00C57409">
            <w:pPr>
              <w:spacing w:after="0"/>
              <w:jc w:val="both"/>
              <w:rPr>
                <w:rFonts w:ascii="Times New Roman" w:hAnsi="Times New Roman"/>
                <w:lang w:eastAsia="en-US"/>
              </w:rPr>
            </w:pPr>
          </w:p>
          <w:p w:rsidR="00C57409" w:rsidRPr="00C57409" w:rsidRDefault="00C57409" w:rsidP="00C57409">
            <w:pPr>
              <w:spacing w:after="0"/>
              <w:ind w:left="142"/>
              <w:jc w:val="both"/>
              <w:rPr>
                <w:rFonts w:ascii="Times New Roman" w:hAnsi="Times New Roman"/>
              </w:rPr>
            </w:pPr>
            <w:r w:rsidRPr="00C57409">
              <w:rPr>
                <w:rFonts w:ascii="Times New Roman" w:hAnsi="Times New Roman"/>
              </w:rPr>
              <w:t>(кружок)</w:t>
            </w:r>
          </w:p>
          <w:p w:rsidR="00C57409" w:rsidRPr="00C57409" w:rsidRDefault="00C57409" w:rsidP="00C57409">
            <w:pPr>
              <w:spacing w:after="0"/>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1</w:t>
            </w:r>
          </w:p>
        </w:tc>
      </w:tr>
      <w:tr w:rsidR="00C57409" w:rsidRPr="00C57409" w:rsidTr="00972C13">
        <w:tc>
          <w:tcPr>
            <w:tcW w:w="1560" w:type="dxa"/>
          </w:tcPr>
          <w:p w:rsidR="00C57409" w:rsidRPr="00C57409" w:rsidRDefault="00C57409" w:rsidP="00C57409">
            <w:pPr>
              <w:spacing w:after="0"/>
              <w:ind w:left="142"/>
              <w:jc w:val="both"/>
              <w:rPr>
                <w:rFonts w:ascii="Times New Roman" w:hAnsi="Times New Roman"/>
                <w:b/>
              </w:rPr>
            </w:pPr>
            <w:r w:rsidRPr="00C57409">
              <w:rPr>
                <w:rFonts w:ascii="Times New Roman" w:hAnsi="Times New Roman"/>
                <w:b/>
              </w:rPr>
              <w:t>Итого:</w:t>
            </w:r>
          </w:p>
        </w:tc>
        <w:tc>
          <w:tcPr>
            <w:tcW w:w="1667" w:type="dxa"/>
          </w:tcPr>
          <w:p w:rsidR="00C57409" w:rsidRPr="00C57409" w:rsidRDefault="00C57409" w:rsidP="00C57409">
            <w:pPr>
              <w:spacing w:after="0"/>
              <w:ind w:left="142"/>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8</w:t>
            </w:r>
          </w:p>
        </w:tc>
        <w:tc>
          <w:tcPr>
            <w:tcW w:w="1735"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w:t>
            </w: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8</w:t>
            </w:r>
          </w:p>
        </w:tc>
        <w:tc>
          <w:tcPr>
            <w:tcW w:w="1701" w:type="dxa"/>
          </w:tcPr>
          <w:p w:rsidR="00C57409" w:rsidRPr="00C57409" w:rsidRDefault="00C57409" w:rsidP="00C57409">
            <w:pPr>
              <w:spacing w:after="0"/>
              <w:ind w:left="142"/>
              <w:jc w:val="both"/>
              <w:rPr>
                <w:rFonts w:ascii="Times New Roman" w:hAnsi="Times New Roman"/>
              </w:rPr>
            </w:pPr>
          </w:p>
        </w:tc>
        <w:tc>
          <w:tcPr>
            <w:tcW w:w="708"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8</w:t>
            </w:r>
          </w:p>
        </w:tc>
        <w:tc>
          <w:tcPr>
            <w:tcW w:w="1701" w:type="dxa"/>
          </w:tcPr>
          <w:p w:rsidR="00C57409" w:rsidRPr="00C57409" w:rsidRDefault="00C57409" w:rsidP="00C57409">
            <w:pPr>
              <w:spacing w:after="0"/>
              <w:ind w:left="142"/>
              <w:jc w:val="both"/>
              <w:rPr>
                <w:rFonts w:ascii="Times New Roman" w:hAnsi="Times New Roman"/>
              </w:rPr>
            </w:pPr>
          </w:p>
        </w:tc>
        <w:tc>
          <w:tcPr>
            <w:tcW w:w="709" w:type="dxa"/>
          </w:tcPr>
          <w:p w:rsidR="00C57409" w:rsidRPr="00C57409" w:rsidRDefault="00C57409" w:rsidP="00C57409">
            <w:pPr>
              <w:spacing w:after="0"/>
              <w:ind w:left="142"/>
              <w:jc w:val="both"/>
              <w:rPr>
                <w:rFonts w:ascii="Times New Roman" w:hAnsi="Times New Roman"/>
              </w:rPr>
            </w:pPr>
            <w:r w:rsidRPr="00C57409">
              <w:rPr>
                <w:rFonts w:ascii="Times New Roman" w:hAnsi="Times New Roman"/>
              </w:rPr>
              <w:t>8</w:t>
            </w:r>
          </w:p>
        </w:tc>
      </w:tr>
    </w:tbl>
    <w:p w:rsidR="00874770" w:rsidRDefault="00874770" w:rsidP="0081660E">
      <w:pPr>
        <w:jc w:val="both"/>
      </w:pPr>
    </w:p>
    <w:p w:rsidR="00874770" w:rsidRPr="00C57409" w:rsidRDefault="00C57409" w:rsidP="00C57409">
      <w:pPr>
        <w:spacing w:after="0"/>
        <w:ind w:firstLine="426"/>
        <w:jc w:val="both"/>
        <w:rPr>
          <w:rFonts w:ascii="Times New Roman" w:hAnsi="Times New Roman"/>
        </w:rPr>
      </w:pPr>
      <w:r w:rsidRPr="00C57409">
        <w:rPr>
          <w:rFonts w:ascii="Times New Roman" w:hAnsi="Times New Roman"/>
        </w:rPr>
        <w:lastRenderedPageBreak/>
        <w:t>Занятия внеурочной деятельности  проводятся в соответствии с расписанием. Для восстановления работоспособности учащихся   между учебными занятиями и внеурочной деятельностью проводится динамическая пауза продолжительностью 30 минут, которая предполагает активную двигательную деятельность учащихся преимущественно на свежем воздухе (при соответствующей погоде), а также организуется «второе» питание. Занятия проводятся в форме  экскурсий, кружков, секций, факультативов, студий, интеллектуальных игр, соревнований, организации проектной деятельности. К организации занятий привлекаются учителя начальных классов, педагоги  дополнительного образования,  работники сельского дома культуры, методист по спорту МАУ ДОД ЦФОР Ишимского района.</w:t>
      </w:r>
    </w:p>
    <w:p w:rsidR="0081660E" w:rsidRDefault="0081660E" w:rsidP="00C57409">
      <w:pPr>
        <w:pStyle w:val="3"/>
        <w:spacing w:before="0" w:line="240" w:lineRule="auto"/>
        <w:rPr>
          <w:rFonts w:ascii="Times New Roman" w:hAnsi="Times New Roman"/>
          <w:color w:val="auto"/>
          <w:sz w:val="24"/>
          <w:szCs w:val="24"/>
        </w:rPr>
      </w:pPr>
    </w:p>
    <w:p w:rsidR="00C57409" w:rsidRPr="00C57409" w:rsidRDefault="00C57409" w:rsidP="00C57409">
      <w:pPr>
        <w:pStyle w:val="3"/>
        <w:spacing w:before="0" w:line="240" w:lineRule="auto"/>
        <w:rPr>
          <w:rFonts w:ascii="Times New Roman" w:hAnsi="Times New Roman"/>
          <w:color w:val="auto"/>
          <w:sz w:val="24"/>
          <w:szCs w:val="24"/>
        </w:rPr>
      </w:pPr>
      <w:r w:rsidRPr="00C57409">
        <w:rPr>
          <w:rFonts w:ascii="Times New Roman" w:hAnsi="Times New Roman"/>
          <w:color w:val="auto"/>
          <w:sz w:val="24"/>
          <w:szCs w:val="24"/>
        </w:rPr>
        <w:t>3.2.1. Примерный календарный учебный график</w:t>
      </w:r>
    </w:p>
    <w:p w:rsidR="00C57409" w:rsidRPr="00C57409" w:rsidRDefault="00C57409" w:rsidP="00C57409">
      <w:pPr>
        <w:widowControl w:val="0"/>
        <w:spacing w:line="240" w:lineRule="auto"/>
        <w:ind w:firstLine="709"/>
        <w:jc w:val="both"/>
        <w:rPr>
          <w:rFonts w:ascii="Times New Roman" w:hAnsi="Times New Roman"/>
          <w:sz w:val="24"/>
          <w:szCs w:val="24"/>
        </w:rPr>
      </w:pPr>
      <w:r w:rsidRPr="00C57409">
        <w:rPr>
          <w:rFonts w:ascii="Times New Roman" w:hAnsi="Times New Roman"/>
          <w:sz w:val="24"/>
          <w:szCs w:val="24"/>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C57409" w:rsidRPr="00C57409" w:rsidRDefault="00C57409" w:rsidP="00C57409">
      <w:pPr>
        <w:pStyle w:val="afff3"/>
        <w:ind w:firstLine="454"/>
        <w:rPr>
          <w:rFonts w:eastAsia="Calibri"/>
          <w:lang w:eastAsia="en-US"/>
        </w:rPr>
      </w:pPr>
      <w:r w:rsidRPr="00C57409">
        <w:t xml:space="preserve">Освоение государственных образовательных программ в </w:t>
      </w:r>
      <w:r w:rsidR="0081660E">
        <w:t>Клепиковской ООШ</w:t>
      </w:r>
      <w:r w:rsidRPr="00C57409">
        <w:t xml:space="preserve"> осуществляется при 5-ти дневной рабочей неделе, занятия ведутся в одну смену. Учебный год начинается 1 сентября и заканчивается не позднее 31 мая. В процессе освоения общеобразовательных программ учащимся предоставляются каникулы. Продолжительность каникул</w:t>
      </w:r>
      <w:r w:rsidRPr="00C57409">
        <w:rPr>
          <w:rFonts w:eastAsia="Calibri"/>
          <w:lang w:eastAsia="en-US"/>
        </w:rPr>
        <w:t xml:space="preserve"> в течение учебного года составляет не менее 30 календарных дней, летом - не менее 8 недель. Для обучающихся 1 класса устанавливаются дополнительные каникулы на 7 дней с 22 февраля по 28 февраля.</w:t>
      </w:r>
    </w:p>
    <w:p w:rsidR="00C57409" w:rsidRPr="00C57409" w:rsidRDefault="00C57409" w:rsidP="00C57409">
      <w:pPr>
        <w:pStyle w:val="afff3"/>
        <w:ind w:firstLine="454"/>
        <w:rPr>
          <w:rFonts w:eastAsia="Calibri"/>
          <w:lang w:eastAsia="en-US"/>
        </w:rPr>
      </w:pPr>
      <w:r w:rsidRPr="00C57409">
        <w:t xml:space="preserve">При составлении календарного учебного графика  учитывается  четвертная система организации учебного года. Продолжительность учебного года для </w:t>
      </w:r>
      <w:r w:rsidRPr="00C57409">
        <w:rPr>
          <w:lang w:val="en-US"/>
        </w:rPr>
        <w:t>I</w:t>
      </w:r>
      <w:r w:rsidRPr="00C57409">
        <w:t xml:space="preserve"> класса – 33 учебные недели, продолжительность урока  в 1 классе: в 1 четверти-35 минут, во 2-4 четвертях 45 минут. Во  </w:t>
      </w:r>
      <w:r w:rsidRPr="00C57409">
        <w:rPr>
          <w:lang w:val="en-US"/>
        </w:rPr>
        <w:t>II</w:t>
      </w:r>
      <w:r w:rsidRPr="00C57409">
        <w:t xml:space="preserve">- </w:t>
      </w:r>
      <w:r w:rsidRPr="00C57409">
        <w:rPr>
          <w:lang w:val="en-US"/>
        </w:rPr>
        <w:t>IV</w:t>
      </w:r>
      <w:r w:rsidRPr="00C57409">
        <w:t xml:space="preserve"> классах продолжительность учебного года – 34 учебных недели, продолжительность урока - 45 минут.</w:t>
      </w:r>
    </w:p>
    <w:p w:rsidR="00C57409" w:rsidRPr="00C57409" w:rsidRDefault="00C57409" w:rsidP="00C57409">
      <w:pPr>
        <w:pStyle w:val="afff3"/>
        <w:ind w:firstLine="454"/>
        <w:rPr>
          <w:rFonts w:eastAsia="Calibri"/>
          <w:lang w:eastAsia="en-US"/>
        </w:rPr>
      </w:pPr>
    </w:p>
    <w:p w:rsidR="00C57409" w:rsidRPr="00C57409" w:rsidRDefault="00C57409" w:rsidP="00C57409">
      <w:pPr>
        <w:pStyle w:val="afff3"/>
        <w:ind w:firstLine="454"/>
        <w:jc w:val="center"/>
        <w:rPr>
          <w:b/>
        </w:rPr>
      </w:pPr>
      <w:r w:rsidRPr="00C57409">
        <w:rPr>
          <w:b/>
        </w:rPr>
        <w:t>Годовой календарный учебный график</w:t>
      </w:r>
      <w:r w:rsidR="0081660E">
        <w:rPr>
          <w:b/>
        </w:rPr>
        <w:t xml:space="preserve"> Клепиковской ООШ-филиал</w:t>
      </w:r>
    </w:p>
    <w:p w:rsidR="00C57409" w:rsidRPr="00C57409" w:rsidRDefault="00C57409" w:rsidP="00C57409">
      <w:pPr>
        <w:pStyle w:val="afff3"/>
        <w:ind w:firstLine="454"/>
        <w:jc w:val="center"/>
        <w:rPr>
          <w:b/>
        </w:rPr>
      </w:pPr>
      <w:r w:rsidRPr="00C57409">
        <w:rPr>
          <w:b/>
        </w:rPr>
        <w:t>муниципального автономного общеобразовательного учреждения</w:t>
      </w:r>
    </w:p>
    <w:p w:rsidR="00C57409" w:rsidRPr="00C57409" w:rsidRDefault="00C57409" w:rsidP="00C57409">
      <w:pPr>
        <w:pStyle w:val="afff3"/>
        <w:ind w:firstLine="454"/>
        <w:jc w:val="center"/>
        <w:rPr>
          <w:b/>
        </w:rPr>
      </w:pPr>
      <w:r w:rsidRPr="00C57409">
        <w:rPr>
          <w:b/>
        </w:rPr>
        <w:t>Гагаринская средняя общеобразовательная школа</w:t>
      </w:r>
    </w:p>
    <w:p w:rsidR="00C57409" w:rsidRPr="00C57409" w:rsidRDefault="00C57409" w:rsidP="00C57409">
      <w:pPr>
        <w:pStyle w:val="afff3"/>
        <w:ind w:firstLine="454"/>
        <w:jc w:val="center"/>
        <w:rPr>
          <w:b/>
        </w:rPr>
      </w:pPr>
      <w:r w:rsidRPr="00C57409">
        <w:rPr>
          <w:b/>
        </w:rPr>
        <w:t xml:space="preserve">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1979"/>
        <w:gridCol w:w="1979"/>
        <w:gridCol w:w="1619"/>
        <w:gridCol w:w="1619"/>
        <w:gridCol w:w="1904"/>
      </w:tblGrid>
      <w:tr w:rsidR="00C57409" w:rsidRPr="00C57409" w:rsidTr="00972C13">
        <w:trPr>
          <w:jc w:val="center"/>
        </w:trPr>
        <w:tc>
          <w:tcPr>
            <w:tcW w:w="1366"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Продолжитель</w:t>
            </w:r>
          </w:p>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b/>
                <w:sz w:val="24"/>
                <w:szCs w:val="24"/>
              </w:rPr>
            </w:pPr>
            <w:r w:rsidRPr="00C57409">
              <w:rPr>
                <w:rFonts w:ascii="Times New Roman" w:hAnsi="Times New Roman"/>
                <w:b/>
                <w:sz w:val="24"/>
                <w:szCs w:val="24"/>
              </w:rPr>
              <w:t>Дополнительные каникулы для обучающихся  1 классов</w:t>
            </w:r>
          </w:p>
        </w:tc>
      </w:tr>
      <w:tr w:rsidR="00C57409" w:rsidRPr="00C57409" w:rsidTr="00972C1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p>
        </w:tc>
      </w:tr>
      <w:tr w:rsidR="00C57409" w:rsidRPr="00C57409" w:rsidTr="00972C1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w:t>
            </w:r>
          </w:p>
        </w:tc>
      </w:tr>
      <w:tr w:rsidR="00C57409" w:rsidRPr="00C57409" w:rsidTr="00972C1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22.02.2016 – 28.02.2016</w:t>
            </w:r>
          </w:p>
        </w:tc>
      </w:tr>
      <w:tr w:rsidR="00C57409" w:rsidRPr="00C57409" w:rsidTr="00972C1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57409" w:rsidRPr="00C57409" w:rsidRDefault="00C57409" w:rsidP="00C57409">
            <w:pPr>
              <w:spacing w:line="240" w:lineRule="auto"/>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w:t>
            </w:r>
          </w:p>
        </w:tc>
      </w:tr>
      <w:tr w:rsidR="00C57409" w:rsidRPr="00C57409" w:rsidTr="00972C13">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right"/>
              <w:rPr>
                <w:rFonts w:ascii="Times New Roman" w:hAnsi="Times New Roman"/>
                <w:sz w:val="24"/>
                <w:szCs w:val="24"/>
              </w:rPr>
            </w:pPr>
            <w:r w:rsidRPr="00C57409">
              <w:rPr>
                <w:rFonts w:ascii="Times New Roman" w:hAnsi="Times New Roman"/>
                <w:sz w:val="24"/>
                <w:szCs w:val="24"/>
              </w:rPr>
              <w:lastRenderedPageBreak/>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34 недели</w:t>
            </w:r>
          </w:p>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57409" w:rsidRPr="00C57409" w:rsidRDefault="00C57409" w:rsidP="00C57409">
            <w:pPr>
              <w:spacing w:line="240" w:lineRule="auto"/>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57409" w:rsidRPr="00C57409" w:rsidRDefault="00C57409" w:rsidP="00C57409">
            <w:pPr>
              <w:spacing w:line="240" w:lineRule="auto"/>
              <w:jc w:val="center"/>
              <w:rPr>
                <w:rFonts w:ascii="Times New Roman" w:hAnsi="Times New Roman"/>
                <w:sz w:val="24"/>
                <w:szCs w:val="24"/>
              </w:rPr>
            </w:pPr>
            <w:r w:rsidRPr="00C57409">
              <w:rPr>
                <w:rFonts w:ascii="Times New Roman" w:hAnsi="Times New Roman"/>
                <w:sz w:val="24"/>
                <w:szCs w:val="24"/>
              </w:rPr>
              <w:t>7 дней</w:t>
            </w:r>
          </w:p>
        </w:tc>
      </w:tr>
    </w:tbl>
    <w:p w:rsidR="00C57409" w:rsidRPr="00C57409" w:rsidRDefault="00C57409" w:rsidP="00C57409">
      <w:pPr>
        <w:spacing w:line="240" w:lineRule="auto"/>
        <w:jc w:val="both"/>
        <w:rPr>
          <w:rFonts w:ascii="Times New Roman" w:hAnsi="Times New Roman"/>
          <w:sz w:val="24"/>
          <w:szCs w:val="24"/>
        </w:rPr>
      </w:pPr>
    </w:p>
    <w:p w:rsidR="00C57409" w:rsidRPr="00C57409" w:rsidRDefault="00C57409" w:rsidP="00C57409">
      <w:pPr>
        <w:spacing w:line="240" w:lineRule="auto"/>
        <w:ind w:left="342" w:right="57"/>
        <w:jc w:val="both"/>
        <w:rPr>
          <w:rFonts w:ascii="Times New Roman" w:hAnsi="Times New Roman"/>
          <w:sz w:val="24"/>
          <w:szCs w:val="24"/>
        </w:rPr>
      </w:pPr>
      <w:r w:rsidRPr="00C57409">
        <w:rPr>
          <w:rFonts w:ascii="Times New Roman" w:hAnsi="Times New Roman"/>
          <w:sz w:val="24"/>
          <w:szCs w:val="24"/>
        </w:rPr>
        <w:t>Учебные занятия заканчиваются:</w:t>
      </w:r>
    </w:p>
    <w:p w:rsidR="00C57409" w:rsidRPr="00C57409" w:rsidRDefault="00C57409" w:rsidP="008F2C5F">
      <w:pPr>
        <w:widowControl w:val="0"/>
        <w:numPr>
          <w:ilvl w:val="0"/>
          <w:numId w:val="16"/>
        </w:numPr>
        <w:autoSpaceDE w:val="0"/>
        <w:autoSpaceDN w:val="0"/>
        <w:adjustRightInd w:val="0"/>
        <w:spacing w:after="0" w:line="240" w:lineRule="auto"/>
        <w:ind w:left="342" w:right="57" w:firstLine="0"/>
        <w:jc w:val="both"/>
        <w:rPr>
          <w:rFonts w:ascii="Times New Roman" w:hAnsi="Times New Roman"/>
          <w:sz w:val="24"/>
          <w:szCs w:val="24"/>
        </w:rPr>
      </w:pPr>
      <w:r w:rsidRPr="00C57409">
        <w:rPr>
          <w:rFonts w:ascii="Times New Roman" w:hAnsi="Times New Roman"/>
          <w:sz w:val="24"/>
          <w:szCs w:val="24"/>
        </w:rPr>
        <w:t>для обучающихся 1-4 классов 31.05.2016.</w:t>
      </w:r>
    </w:p>
    <w:p w:rsidR="0081660E" w:rsidRPr="0081660E" w:rsidRDefault="0081660E" w:rsidP="008F2C5F">
      <w:pPr>
        <w:pStyle w:val="af0"/>
        <w:numPr>
          <w:ilvl w:val="1"/>
          <w:numId w:val="17"/>
        </w:numPr>
        <w:spacing w:line="240" w:lineRule="auto"/>
        <w:jc w:val="both"/>
      </w:pPr>
      <w:bookmarkStart w:id="166" w:name="_Toc288394109"/>
      <w:bookmarkStart w:id="167" w:name="_Toc288410576"/>
      <w:bookmarkStart w:id="168" w:name="_Toc288410705"/>
      <w:bookmarkStart w:id="169" w:name="_Toc294246114"/>
      <w:r w:rsidRPr="0081660E">
        <w:t>Система условий реализации основной образовательной программы</w:t>
      </w:r>
      <w:bookmarkEnd w:id="166"/>
      <w:bookmarkEnd w:id="167"/>
      <w:bookmarkEnd w:id="168"/>
      <w:bookmarkEnd w:id="169"/>
    </w:p>
    <w:p w:rsidR="0081660E" w:rsidRPr="0081660E" w:rsidRDefault="0081660E" w:rsidP="0081660E">
      <w:pPr>
        <w:pStyle w:val="ac"/>
        <w:spacing w:line="240" w:lineRule="auto"/>
        <w:ind w:firstLine="709"/>
        <w:rPr>
          <w:rFonts w:ascii="Times New Roman" w:hAnsi="Times New Roman"/>
          <w:color w:val="auto"/>
          <w:spacing w:val="-2"/>
          <w:sz w:val="24"/>
          <w:szCs w:val="24"/>
        </w:rPr>
      </w:pPr>
      <w:r w:rsidRPr="0081660E">
        <w:rPr>
          <w:rFonts w:ascii="Times New Roman" w:hAnsi="Times New Roman"/>
          <w:color w:val="auto"/>
          <w:spacing w:val="-2"/>
          <w:sz w:val="24"/>
          <w:szCs w:val="24"/>
        </w:rPr>
        <w:t>Интегративным результатом выполнения требований к ус</w:t>
      </w:r>
      <w:r w:rsidRPr="0081660E">
        <w:rPr>
          <w:rFonts w:ascii="Times New Roman" w:hAnsi="Times New Roman"/>
          <w:color w:val="auto"/>
          <w:spacing w:val="2"/>
          <w:sz w:val="24"/>
          <w:szCs w:val="24"/>
        </w:rPr>
        <w:t xml:space="preserve">ловиям реализации основной образовательной программы </w:t>
      </w:r>
      <w:r w:rsidRPr="0081660E">
        <w:rPr>
          <w:rFonts w:ascii="Times New Roman" w:hAnsi="Times New Roman"/>
          <w:color w:val="auto"/>
          <w:sz w:val="24"/>
          <w:szCs w:val="24"/>
        </w:rPr>
        <w:t xml:space="preserve">организации, осуществляющей образовательную деятельность, является создание и поддержание комфортной развивающей образовательной среды, </w:t>
      </w:r>
      <w:r w:rsidRPr="0081660E">
        <w:rPr>
          <w:rFonts w:ascii="Times New Roman" w:hAnsi="Times New Roman"/>
          <w:color w:val="auto"/>
          <w:spacing w:val="2"/>
          <w:sz w:val="24"/>
          <w:szCs w:val="24"/>
        </w:rPr>
        <w:t xml:space="preserve">адекватной задачам достижения личностного, социального, </w:t>
      </w:r>
      <w:r w:rsidRPr="0081660E">
        <w:rPr>
          <w:rFonts w:ascii="Times New Roman" w:hAnsi="Times New Roman"/>
          <w:color w:val="auto"/>
          <w:sz w:val="24"/>
          <w:szCs w:val="24"/>
        </w:rPr>
        <w:t>познавательного (интеллектуального), коммуникативного, эс</w:t>
      </w:r>
      <w:r w:rsidRPr="0081660E">
        <w:rPr>
          <w:rFonts w:ascii="Times New Roman" w:hAnsi="Times New Roman"/>
          <w:color w:val="auto"/>
          <w:spacing w:val="-2"/>
          <w:sz w:val="24"/>
          <w:szCs w:val="24"/>
        </w:rPr>
        <w:t>тетического, физического, трудового развития обучающихся.</w:t>
      </w:r>
    </w:p>
    <w:p w:rsidR="0081660E" w:rsidRPr="0081660E" w:rsidRDefault="0081660E" w:rsidP="0081660E">
      <w:pPr>
        <w:pStyle w:val="ac"/>
        <w:spacing w:line="240" w:lineRule="auto"/>
        <w:ind w:firstLine="709"/>
        <w:rPr>
          <w:rFonts w:ascii="Times New Roman" w:hAnsi="Times New Roman"/>
          <w:color w:val="auto"/>
          <w:sz w:val="24"/>
          <w:szCs w:val="24"/>
        </w:rPr>
      </w:pPr>
      <w:r w:rsidRPr="0081660E">
        <w:rPr>
          <w:rFonts w:ascii="Times New Roman" w:hAnsi="Times New Roman"/>
          <w:color w:val="auto"/>
          <w:sz w:val="24"/>
          <w:szCs w:val="24"/>
        </w:rPr>
        <w:t xml:space="preserve">Созданные в образовательной организации, реализующей </w:t>
      </w:r>
      <w:r w:rsidRPr="0081660E">
        <w:rPr>
          <w:rFonts w:ascii="Times New Roman" w:hAnsi="Times New Roman"/>
          <w:color w:val="auto"/>
          <w:spacing w:val="-2"/>
          <w:sz w:val="24"/>
          <w:szCs w:val="24"/>
        </w:rPr>
        <w:t>основную образовательную программу начального общего об</w:t>
      </w:r>
      <w:r w:rsidRPr="0081660E">
        <w:rPr>
          <w:rFonts w:ascii="Times New Roman" w:hAnsi="Times New Roman"/>
          <w:color w:val="auto"/>
          <w:sz w:val="24"/>
          <w:szCs w:val="24"/>
        </w:rPr>
        <w:t>разования, условия:</w:t>
      </w:r>
    </w:p>
    <w:p w:rsidR="0081660E" w:rsidRPr="0081660E" w:rsidRDefault="0081660E" w:rsidP="0081660E">
      <w:pPr>
        <w:pStyle w:val="210"/>
        <w:numPr>
          <w:ilvl w:val="0"/>
          <w:numId w:val="5"/>
        </w:numPr>
        <w:spacing w:line="240" w:lineRule="auto"/>
        <w:ind w:firstLine="709"/>
        <w:rPr>
          <w:sz w:val="24"/>
        </w:rPr>
      </w:pPr>
      <w:r w:rsidRPr="0081660E">
        <w:rPr>
          <w:sz w:val="24"/>
        </w:rPr>
        <w:t>соответствуют требованиям ФГОС НОО;</w:t>
      </w:r>
    </w:p>
    <w:p w:rsidR="0081660E" w:rsidRPr="0081660E" w:rsidRDefault="0081660E" w:rsidP="0081660E">
      <w:pPr>
        <w:pStyle w:val="210"/>
        <w:numPr>
          <w:ilvl w:val="0"/>
          <w:numId w:val="5"/>
        </w:numPr>
        <w:spacing w:line="240" w:lineRule="auto"/>
        <w:ind w:firstLine="709"/>
        <w:rPr>
          <w:sz w:val="24"/>
        </w:rPr>
      </w:pPr>
      <w:r w:rsidRPr="0081660E">
        <w:rPr>
          <w:spacing w:val="2"/>
          <w:sz w:val="24"/>
        </w:rPr>
        <w:t xml:space="preserve">гарантируют сохранность и укрепление физического, </w:t>
      </w:r>
      <w:r w:rsidRPr="0081660E">
        <w:rPr>
          <w:sz w:val="24"/>
        </w:rPr>
        <w:t xml:space="preserve">психологического и социального здоровья обучающихся; </w:t>
      </w:r>
    </w:p>
    <w:p w:rsidR="0081660E" w:rsidRPr="0081660E" w:rsidRDefault="0081660E" w:rsidP="0081660E">
      <w:pPr>
        <w:pStyle w:val="210"/>
        <w:numPr>
          <w:ilvl w:val="0"/>
          <w:numId w:val="5"/>
        </w:numPr>
        <w:spacing w:line="240" w:lineRule="auto"/>
        <w:ind w:firstLine="709"/>
        <w:rPr>
          <w:sz w:val="24"/>
        </w:rPr>
      </w:pPr>
      <w:r w:rsidRPr="0081660E">
        <w:rPr>
          <w:spacing w:val="-2"/>
          <w:sz w:val="24"/>
        </w:rPr>
        <w:t>обеспечивают реализацию основной образовательной про­</w:t>
      </w:r>
      <w:r w:rsidRPr="0081660E">
        <w:rPr>
          <w:spacing w:val="-2"/>
          <w:sz w:val="24"/>
        </w:rPr>
        <w:br/>
      </w:r>
      <w:r w:rsidRPr="0081660E">
        <w:rPr>
          <w:sz w:val="24"/>
        </w:rPr>
        <w:t>граммы организации, осуществляющей образовательную деятельность и достижение планируемых результатов её освоения;</w:t>
      </w:r>
    </w:p>
    <w:p w:rsidR="0081660E" w:rsidRPr="0081660E" w:rsidRDefault="0081660E" w:rsidP="0081660E">
      <w:pPr>
        <w:pStyle w:val="210"/>
        <w:numPr>
          <w:ilvl w:val="0"/>
          <w:numId w:val="5"/>
        </w:numPr>
        <w:spacing w:line="240" w:lineRule="auto"/>
        <w:ind w:firstLine="709"/>
        <w:rPr>
          <w:sz w:val="24"/>
        </w:rPr>
      </w:pPr>
      <w:r w:rsidRPr="0081660E">
        <w:rPr>
          <w:spacing w:val="-2"/>
          <w:sz w:val="24"/>
        </w:rPr>
        <w:t xml:space="preserve">учитывают особенности организации, осуществляющей образовательную деятельность, </w:t>
      </w:r>
      <w:r w:rsidRPr="0081660E">
        <w:rPr>
          <w:sz w:val="24"/>
        </w:rPr>
        <w:t xml:space="preserve">ее </w:t>
      </w:r>
      <w:r w:rsidRPr="0081660E">
        <w:rPr>
          <w:spacing w:val="2"/>
          <w:sz w:val="24"/>
        </w:rPr>
        <w:t xml:space="preserve">организационную структуру, запросы участников </w:t>
      </w:r>
      <w:r w:rsidRPr="0081660E">
        <w:rPr>
          <w:sz w:val="24"/>
        </w:rPr>
        <w:t>образовательных отношений;</w:t>
      </w:r>
    </w:p>
    <w:p w:rsidR="0081660E" w:rsidRPr="0081660E" w:rsidRDefault="0081660E" w:rsidP="0081660E">
      <w:pPr>
        <w:pStyle w:val="210"/>
        <w:numPr>
          <w:ilvl w:val="0"/>
          <w:numId w:val="5"/>
        </w:numPr>
        <w:spacing w:line="240" w:lineRule="auto"/>
        <w:ind w:firstLine="709"/>
        <w:rPr>
          <w:sz w:val="24"/>
        </w:rPr>
      </w:pPr>
      <w:r w:rsidRPr="0081660E">
        <w:rPr>
          <w:spacing w:val="2"/>
          <w:sz w:val="24"/>
        </w:rPr>
        <w:t>предоставляют возможность взаимодействия с социаль</w:t>
      </w:r>
      <w:r w:rsidRPr="0081660E">
        <w:rPr>
          <w:sz w:val="24"/>
        </w:rPr>
        <w:t>ными партнёрами, использования ресурсов социума.</w:t>
      </w:r>
    </w:p>
    <w:p w:rsidR="0081660E" w:rsidRPr="0081660E" w:rsidRDefault="0081660E" w:rsidP="0081660E">
      <w:pPr>
        <w:pStyle w:val="ac"/>
        <w:spacing w:line="240" w:lineRule="auto"/>
        <w:ind w:firstLine="709"/>
        <w:rPr>
          <w:rFonts w:ascii="Times New Roman" w:hAnsi="Times New Roman"/>
          <w:color w:val="auto"/>
          <w:sz w:val="24"/>
          <w:szCs w:val="24"/>
        </w:rPr>
      </w:pPr>
      <w:r w:rsidRPr="0081660E">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81660E" w:rsidRPr="0081660E" w:rsidRDefault="0081660E" w:rsidP="0081660E">
      <w:pPr>
        <w:pStyle w:val="210"/>
        <w:numPr>
          <w:ilvl w:val="0"/>
          <w:numId w:val="5"/>
        </w:numPr>
        <w:spacing w:line="240" w:lineRule="auto"/>
        <w:ind w:firstLine="709"/>
        <w:rPr>
          <w:sz w:val="24"/>
        </w:rPr>
      </w:pPr>
      <w:r w:rsidRPr="0081660E">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81660E" w:rsidRPr="0081660E" w:rsidRDefault="0081660E" w:rsidP="0081660E">
      <w:pPr>
        <w:pStyle w:val="210"/>
        <w:numPr>
          <w:ilvl w:val="0"/>
          <w:numId w:val="5"/>
        </w:numPr>
        <w:spacing w:line="240" w:lineRule="auto"/>
        <w:ind w:firstLine="709"/>
        <w:rPr>
          <w:sz w:val="24"/>
        </w:rPr>
      </w:pPr>
      <w:r w:rsidRPr="0081660E">
        <w:rPr>
          <w:spacing w:val="-2"/>
          <w:sz w:val="24"/>
        </w:rPr>
        <w:t>установление степени их соответствия требованиям Стан</w:t>
      </w:r>
      <w:r w:rsidRPr="0081660E">
        <w:rPr>
          <w:spacing w:val="2"/>
          <w:sz w:val="24"/>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81660E">
        <w:rPr>
          <w:spacing w:val="-1"/>
          <w:sz w:val="24"/>
        </w:rPr>
        <w:t>с учётом потребностей всех участников образовательного про</w:t>
      </w:r>
      <w:r w:rsidRPr="0081660E">
        <w:rPr>
          <w:sz w:val="24"/>
        </w:rPr>
        <w:t>цесса;</w:t>
      </w:r>
    </w:p>
    <w:p w:rsidR="0081660E" w:rsidRPr="0081660E" w:rsidRDefault="0081660E" w:rsidP="0081660E">
      <w:pPr>
        <w:pStyle w:val="210"/>
        <w:numPr>
          <w:ilvl w:val="0"/>
          <w:numId w:val="5"/>
        </w:numPr>
        <w:spacing w:line="240" w:lineRule="auto"/>
        <w:ind w:firstLine="709"/>
        <w:rPr>
          <w:sz w:val="24"/>
        </w:rPr>
      </w:pPr>
      <w:r w:rsidRPr="0081660E">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81660E" w:rsidRPr="0081660E" w:rsidRDefault="0081660E" w:rsidP="0081660E">
      <w:pPr>
        <w:pStyle w:val="210"/>
        <w:numPr>
          <w:ilvl w:val="0"/>
          <w:numId w:val="5"/>
        </w:numPr>
        <w:spacing w:line="240" w:lineRule="auto"/>
        <w:ind w:firstLine="709"/>
        <w:rPr>
          <w:sz w:val="24"/>
        </w:rPr>
      </w:pPr>
      <w:r w:rsidRPr="0081660E">
        <w:rPr>
          <w:spacing w:val="2"/>
          <w:sz w:val="24"/>
        </w:rPr>
        <w:t xml:space="preserve">разработку с привлечением всех участников </w:t>
      </w:r>
      <w:r w:rsidRPr="0081660E">
        <w:rPr>
          <w:sz w:val="24"/>
        </w:rPr>
        <w:t>образовательных отношений</w:t>
      </w:r>
      <w:r w:rsidRPr="0081660E">
        <w:rPr>
          <w:spacing w:val="2"/>
          <w:sz w:val="24"/>
        </w:rPr>
        <w:t xml:space="preserve"> и возможных партнёров механизмов до</w:t>
      </w:r>
      <w:r w:rsidRPr="0081660E">
        <w:rPr>
          <w:sz w:val="24"/>
        </w:rPr>
        <w:t>стижения целевых ориентиров в системе условий;</w:t>
      </w:r>
    </w:p>
    <w:p w:rsidR="0081660E" w:rsidRPr="0081660E" w:rsidRDefault="0081660E" w:rsidP="0081660E">
      <w:pPr>
        <w:pStyle w:val="210"/>
        <w:numPr>
          <w:ilvl w:val="0"/>
          <w:numId w:val="5"/>
        </w:numPr>
        <w:spacing w:line="240" w:lineRule="auto"/>
        <w:ind w:firstLine="709"/>
        <w:rPr>
          <w:sz w:val="24"/>
        </w:rPr>
      </w:pPr>
      <w:r w:rsidRPr="0081660E">
        <w:rPr>
          <w:sz w:val="24"/>
        </w:rPr>
        <w:t>разработку сетевого графика (дорожной карты) создания необходимой системы условий;</w:t>
      </w:r>
    </w:p>
    <w:p w:rsidR="0081660E" w:rsidRPr="0081660E" w:rsidRDefault="0081660E" w:rsidP="0081660E">
      <w:pPr>
        <w:pStyle w:val="210"/>
        <w:numPr>
          <w:ilvl w:val="0"/>
          <w:numId w:val="5"/>
        </w:numPr>
        <w:spacing w:line="240" w:lineRule="auto"/>
        <w:ind w:firstLine="709"/>
        <w:rPr>
          <w:sz w:val="24"/>
        </w:rPr>
      </w:pPr>
      <w:r w:rsidRPr="0081660E">
        <w:rPr>
          <w:sz w:val="24"/>
        </w:rPr>
        <w:t>разработку механизмов мониторинга, оценки и коррекции реализации промежуточных этапов разработанного графика (дорожной карты).</w:t>
      </w:r>
    </w:p>
    <w:p w:rsidR="0081660E" w:rsidRPr="0081660E" w:rsidRDefault="0081660E" w:rsidP="0081660E">
      <w:pPr>
        <w:tabs>
          <w:tab w:val="left" w:pos="6660"/>
        </w:tabs>
        <w:spacing w:line="240" w:lineRule="auto"/>
        <w:ind w:right="21" w:firstLine="720"/>
        <w:jc w:val="both"/>
        <w:rPr>
          <w:rFonts w:ascii="Times New Roman" w:hAnsi="Times New Roman"/>
          <w:sz w:val="24"/>
          <w:szCs w:val="24"/>
        </w:rPr>
      </w:pPr>
    </w:p>
    <w:p w:rsidR="0081660E" w:rsidRPr="0081660E" w:rsidRDefault="0081660E" w:rsidP="008F2C5F">
      <w:pPr>
        <w:pStyle w:val="af0"/>
        <w:numPr>
          <w:ilvl w:val="2"/>
          <w:numId w:val="17"/>
        </w:numPr>
        <w:spacing w:line="240" w:lineRule="auto"/>
        <w:jc w:val="both"/>
      </w:pPr>
      <w:r w:rsidRPr="0081660E">
        <w:t>Кадровые условия реализации основной образовательной программы</w:t>
      </w:r>
    </w:p>
    <w:p w:rsidR="0081660E" w:rsidRPr="0081660E" w:rsidRDefault="0081660E" w:rsidP="0081660E">
      <w:pPr>
        <w:pStyle w:val="ac"/>
        <w:spacing w:line="240" w:lineRule="auto"/>
        <w:ind w:firstLine="709"/>
        <w:rPr>
          <w:rFonts w:ascii="Times New Roman" w:hAnsi="Times New Roman"/>
          <w:color w:val="auto"/>
          <w:sz w:val="24"/>
          <w:szCs w:val="24"/>
        </w:rPr>
      </w:pPr>
      <w:r w:rsidRPr="0081660E">
        <w:rPr>
          <w:rFonts w:ascii="Times New Roman" w:hAnsi="Times New Roman"/>
          <w:color w:val="auto"/>
          <w:sz w:val="24"/>
          <w:szCs w:val="24"/>
        </w:rPr>
        <w:t>Организация, осуществляющая образовательную деятельность,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rsidR="0081660E" w:rsidRPr="0081660E" w:rsidRDefault="0081660E" w:rsidP="0081660E">
      <w:pPr>
        <w:pStyle w:val="ac"/>
        <w:spacing w:line="240" w:lineRule="auto"/>
        <w:ind w:firstLine="709"/>
        <w:rPr>
          <w:rFonts w:ascii="Times New Roman" w:hAnsi="Times New Roman"/>
          <w:color w:val="auto"/>
          <w:sz w:val="24"/>
          <w:szCs w:val="24"/>
        </w:rPr>
      </w:pPr>
      <w:r w:rsidRPr="0081660E">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81660E">
        <w:rPr>
          <w:rFonts w:ascii="Times New Roman" w:hAnsi="Times New Roman"/>
          <w:color w:val="auto"/>
          <w:spacing w:val="2"/>
          <w:sz w:val="24"/>
          <w:szCs w:val="24"/>
        </w:rPr>
        <w:t>ботников, с учётом особенностей организации труда и уп</w:t>
      </w:r>
      <w:r w:rsidRPr="0081660E">
        <w:rPr>
          <w:rFonts w:ascii="Times New Roman" w:hAnsi="Times New Roman"/>
          <w:color w:val="auto"/>
          <w:sz w:val="24"/>
          <w:szCs w:val="24"/>
        </w:rPr>
        <w:t xml:space="preserve">равления, а также прав, ответственности и компетентности </w:t>
      </w:r>
      <w:r w:rsidRPr="0081660E">
        <w:rPr>
          <w:rFonts w:ascii="Times New Roman" w:hAnsi="Times New Roman"/>
          <w:color w:val="auto"/>
          <w:spacing w:val="2"/>
          <w:sz w:val="24"/>
          <w:szCs w:val="24"/>
        </w:rPr>
        <w:t xml:space="preserve">работников образовательной организации </w:t>
      </w:r>
      <w:r w:rsidRPr="0081660E">
        <w:rPr>
          <w:rFonts w:ascii="Times New Roman" w:hAnsi="Times New Roman"/>
          <w:color w:val="auto"/>
          <w:spacing w:val="2"/>
          <w:sz w:val="24"/>
          <w:szCs w:val="24"/>
        </w:rPr>
        <w:lastRenderedPageBreak/>
        <w:t>служат квалифи</w:t>
      </w:r>
      <w:r w:rsidRPr="0081660E">
        <w:rPr>
          <w:rFonts w:ascii="Times New Roman" w:hAnsi="Times New Roman"/>
          <w:color w:val="auto"/>
          <w:sz w:val="24"/>
          <w:szCs w:val="24"/>
        </w:rPr>
        <w:t xml:space="preserve">кационные характеристики, представленные в Едином квалификационном справочнике должностей руководителей, специалистов и служащих и требованиями  профессионального стандарта </w:t>
      </w:r>
      <w:r w:rsidRPr="0081660E">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1660E">
        <w:rPr>
          <w:rFonts w:ascii="Times New Roman" w:hAnsi="Times New Roman"/>
          <w:color w:val="auto"/>
          <w:sz w:val="24"/>
          <w:szCs w:val="24"/>
        </w:rPr>
        <w:t>.</w:t>
      </w:r>
    </w:p>
    <w:p w:rsidR="0081660E" w:rsidRPr="0081660E" w:rsidRDefault="0081660E" w:rsidP="0081660E">
      <w:pPr>
        <w:pStyle w:val="ac"/>
        <w:spacing w:line="240" w:lineRule="auto"/>
        <w:ind w:firstLine="709"/>
        <w:rPr>
          <w:rFonts w:ascii="Times New Roman" w:hAnsi="Times New Roman"/>
          <w:color w:val="auto"/>
          <w:spacing w:val="2"/>
          <w:sz w:val="24"/>
          <w:szCs w:val="24"/>
        </w:rPr>
      </w:pPr>
      <w:r w:rsidRPr="0081660E">
        <w:rPr>
          <w:rFonts w:ascii="Times New Roman" w:hAnsi="Times New Roman"/>
          <w:color w:val="auto"/>
          <w:spacing w:val="2"/>
          <w:sz w:val="24"/>
          <w:szCs w:val="24"/>
        </w:rPr>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761н, с имеющимся кадровым потенциалом образовательной организации</w:t>
      </w:r>
      <w:r w:rsidRPr="0081660E">
        <w:rPr>
          <w:rFonts w:ascii="Times New Roman" w:hAnsi="Times New Roman"/>
          <w:color w:val="auto"/>
          <w:sz w:val="24"/>
          <w:szCs w:val="24"/>
        </w:rPr>
        <w:t xml:space="preserve"> требованиями  профессионального стандарта </w:t>
      </w:r>
      <w:r w:rsidRPr="0081660E">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1660E">
        <w:rPr>
          <w:rFonts w:ascii="Times New Roman" w:hAnsi="Times New Roman"/>
          <w:color w:val="auto"/>
          <w:sz w:val="24"/>
          <w:szCs w:val="24"/>
        </w:rPr>
        <w:t xml:space="preserve">. </w:t>
      </w:r>
      <w:r w:rsidRPr="0081660E">
        <w:rPr>
          <w:rFonts w:ascii="Times New Roman" w:hAnsi="Times New Roman"/>
          <w:color w:val="auto"/>
          <w:spacing w:val="2"/>
          <w:sz w:val="24"/>
          <w:szCs w:val="24"/>
        </w:rPr>
        <w:t>Это позволит определить состояние кадрового потенциала и наметить пути необходимой работы по его дальнейшему изменению.</w:t>
      </w:r>
    </w:p>
    <w:p w:rsidR="0081660E" w:rsidRPr="0081660E" w:rsidRDefault="0081660E" w:rsidP="0081660E">
      <w:pPr>
        <w:shd w:val="clear" w:color="auto" w:fill="FFFFFF"/>
        <w:tabs>
          <w:tab w:val="left" w:pos="993"/>
        </w:tabs>
        <w:spacing w:line="240" w:lineRule="auto"/>
        <w:ind w:firstLine="709"/>
        <w:jc w:val="both"/>
        <w:rPr>
          <w:rFonts w:ascii="Times New Roman" w:hAnsi="Times New Roman"/>
          <w:sz w:val="24"/>
          <w:szCs w:val="24"/>
        </w:rPr>
      </w:pPr>
      <w:r w:rsidRPr="0081660E">
        <w:rPr>
          <w:rFonts w:ascii="Times New Roman" w:hAnsi="Times New Roman"/>
          <w:sz w:val="24"/>
          <w:szCs w:val="24"/>
        </w:rPr>
        <w:t>Кадровое обеспечение реализации основной образовательной программы начального общего образования может строиться по схеме:</w:t>
      </w:r>
    </w:p>
    <w:p w:rsidR="0081660E" w:rsidRPr="0081660E" w:rsidRDefault="0081660E" w:rsidP="0081660E">
      <w:pPr>
        <w:shd w:val="clear" w:color="auto" w:fill="FFFFFF"/>
        <w:tabs>
          <w:tab w:val="left" w:pos="993"/>
        </w:tabs>
        <w:spacing w:line="240" w:lineRule="auto"/>
        <w:ind w:firstLine="709"/>
        <w:jc w:val="both"/>
        <w:rPr>
          <w:rFonts w:ascii="Times New Roman" w:hAnsi="Times New Roman"/>
          <w:sz w:val="24"/>
          <w:szCs w:val="24"/>
        </w:rPr>
      </w:pPr>
      <w:r w:rsidRPr="0081660E">
        <w:rPr>
          <w:rFonts w:ascii="Times New Roman" w:hAnsi="Times New Roman"/>
          <w:sz w:val="24"/>
          <w:szCs w:val="24"/>
        </w:rPr>
        <w:t>– должность;</w:t>
      </w:r>
    </w:p>
    <w:p w:rsidR="0081660E" w:rsidRPr="0081660E" w:rsidRDefault="0081660E" w:rsidP="0081660E">
      <w:pPr>
        <w:shd w:val="clear" w:color="auto" w:fill="FFFFFF"/>
        <w:tabs>
          <w:tab w:val="left" w:pos="993"/>
        </w:tabs>
        <w:spacing w:line="240" w:lineRule="auto"/>
        <w:ind w:firstLine="709"/>
        <w:jc w:val="both"/>
        <w:rPr>
          <w:rFonts w:ascii="Times New Roman" w:hAnsi="Times New Roman"/>
          <w:sz w:val="24"/>
          <w:szCs w:val="24"/>
        </w:rPr>
      </w:pPr>
      <w:r w:rsidRPr="0081660E">
        <w:rPr>
          <w:rFonts w:ascii="Times New Roman" w:hAnsi="Times New Roman"/>
          <w:sz w:val="24"/>
          <w:szCs w:val="24"/>
        </w:rPr>
        <w:t>– должностные обязанности;</w:t>
      </w:r>
    </w:p>
    <w:p w:rsidR="0081660E" w:rsidRPr="0081660E" w:rsidRDefault="0081660E" w:rsidP="0081660E">
      <w:pPr>
        <w:shd w:val="clear" w:color="auto" w:fill="FFFFFF"/>
        <w:tabs>
          <w:tab w:val="left" w:pos="993"/>
        </w:tabs>
        <w:spacing w:line="240" w:lineRule="auto"/>
        <w:ind w:firstLine="709"/>
        <w:jc w:val="both"/>
        <w:rPr>
          <w:rFonts w:ascii="Times New Roman" w:hAnsi="Times New Roman"/>
          <w:sz w:val="24"/>
          <w:szCs w:val="24"/>
        </w:rPr>
      </w:pPr>
      <w:r w:rsidRPr="0081660E">
        <w:rPr>
          <w:rFonts w:ascii="Times New Roman" w:hAnsi="Times New Roman"/>
          <w:sz w:val="24"/>
          <w:szCs w:val="24"/>
        </w:rPr>
        <w:t>– количество работников в образовательной организации (требуется/имеется);</w:t>
      </w:r>
    </w:p>
    <w:p w:rsidR="0081660E" w:rsidRPr="0081660E" w:rsidRDefault="0081660E" w:rsidP="0081660E">
      <w:pPr>
        <w:shd w:val="clear" w:color="auto" w:fill="FFFFFF"/>
        <w:tabs>
          <w:tab w:val="left" w:pos="993"/>
        </w:tabs>
        <w:spacing w:line="240" w:lineRule="auto"/>
        <w:ind w:firstLine="709"/>
        <w:jc w:val="both"/>
        <w:rPr>
          <w:rFonts w:ascii="Times New Roman" w:hAnsi="Times New Roman"/>
          <w:sz w:val="24"/>
          <w:szCs w:val="24"/>
        </w:rPr>
      </w:pPr>
      <w:r w:rsidRPr="0081660E">
        <w:rPr>
          <w:rFonts w:ascii="Times New Roman" w:hAnsi="Times New Roman"/>
          <w:sz w:val="24"/>
          <w:szCs w:val="24"/>
        </w:rPr>
        <w:t>– уровень работников образовательной организации: требования к уровню квалификации, фактический уровень.</w:t>
      </w:r>
    </w:p>
    <w:p w:rsidR="0081660E" w:rsidRPr="0081660E" w:rsidRDefault="0081660E" w:rsidP="0081660E">
      <w:pPr>
        <w:shd w:val="clear" w:color="auto" w:fill="FFFFFF"/>
        <w:spacing w:line="240" w:lineRule="auto"/>
        <w:ind w:firstLine="709"/>
        <w:jc w:val="both"/>
        <w:rPr>
          <w:rFonts w:ascii="Times New Roman" w:hAnsi="Times New Roman"/>
          <w:sz w:val="24"/>
          <w:szCs w:val="24"/>
        </w:rPr>
      </w:pPr>
      <w:r w:rsidRPr="0081660E">
        <w:rPr>
          <w:rFonts w:ascii="Times New Roman" w:hAnsi="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81660E" w:rsidRPr="0081660E" w:rsidRDefault="0081660E" w:rsidP="0081660E">
      <w:pPr>
        <w:pStyle w:val="ac"/>
        <w:spacing w:line="240" w:lineRule="auto"/>
        <w:ind w:firstLine="709"/>
        <w:rPr>
          <w:rFonts w:ascii="Times New Roman" w:hAnsi="Times New Roman"/>
          <w:color w:val="auto"/>
          <w:sz w:val="24"/>
          <w:szCs w:val="24"/>
        </w:rPr>
      </w:pPr>
    </w:p>
    <w:p w:rsidR="0081660E" w:rsidRPr="0081660E" w:rsidRDefault="0081660E" w:rsidP="0081660E">
      <w:pPr>
        <w:pStyle w:val="ac"/>
        <w:spacing w:line="240" w:lineRule="auto"/>
        <w:ind w:firstLine="851"/>
        <w:rPr>
          <w:rFonts w:ascii="Times New Roman" w:hAnsi="Times New Roman"/>
          <w:b/>
          <w:bCs/>
          <w:color w:val="auto"/>
          <w:sz w:val="24"/>
          <w:szCs w:val="24"/>
        </w:rPr>
      </w:pPr>
      <w:r w:rsidRPr="0081660E">
        <w:rPr>
          <w:rFonts w:ascii="Times New Roman" w:hAnsi="Times New Roman"/>
          <w:b/>
          <w:bCs/>
          <w:color w:val="auto"/>
          <w:sz w:val="24"/>
          <w:szCs w:val="24"/>
        </w:rPr>
        <w:t>Профессиональное развитие и повышение квалификации педагогических работников</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81660E">
        <w:rPr>
          <w:rFonts w:ascii="Times New Roman" w:hAnsi="Times New Roman"/>
          <w:color w:val="auto"/>
          <w:spacing w:val="2"/>
          <w:sz w:val="24"/>
          <w:szCs w:val="24"/>
        </w:rPr>
        <w:t xml:space="preserve">аттестации кадров на соответствие занимаемой должности </w:t>
      </w:r>
      <w:r w:rsidRPr="0081660E">
        <w:rPr>
          <w:rFonts w:ascii="Times New Roman" w:hAnsi="Times New Roman"/>
          <w:color w:val="auto"/>
          <w:sz w:val="24"/>
          <w:szCs w:val="24"/>
        </w:rPr>
        <w:t xml:space="preserve">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81660E">
        <w:rPr>
          <w:rFonts w:ascii="Times New Roman" w:hAnsi="Times New Roman"/>
          <w:color w:val="auto"/>
          <w:spacing w:val="2"/>
          <w:sz w:val="24"/>
          <w:szCs w:val="24"/>
        </w:rPr>
        <w:t>Формами повышения квалификации могут быть: стажи</w:t>
      </w:r>
      <w:r w:rsidRPr="0081660E">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81660E">
        <w:rPr>
          <w:rFonts w:ascii="Times New Roman" w:hAnsi="Times New Roman"/>
          <w:color w:val="auto"/>
          <w:spacing w:val="2"/>
          <w:sz w:val="24"/>
          <w:szCs w:val="24"/>
        </w:rPr>
        <w:t>ной образовательной программы, дистанционное образова</w:t>
      </w:r>
      <w:r w:rsidRPr="0081660E">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pacing w:val="-4"/>
          <w:sz w:val="24"/>
          <w:szCs w:val="24"/>
        </w:rPr>
        <w:t>Для достижения результатов основной образовательной про</w:t>
      </w:r>
      <w:r w:rsidRPr="0081660E">
        <w:rPr>
          <w:rFonts w:ascii="Times New Roman" w:hAnsi="Times New Roman"/>
          <w:color w:val="auto"/>
          <w:sz w:val="24"/>
          <w:szCs w:val="24"/>
        </w:rPr>
        <w:t xml:space="preserve">граммы в ходе её реализации предполагается оценка качества и результативности деятельности педагогических работников </w:t>
      </w:r>
      <w:r w:rsidRPr="0081660E">
        <w:rPr>
          <w:rFonts w:ascii="Times New Roman" w:hAnsi="Times New Roman"/>
          <w:color w:val="auto"/>
          <w:spacing w:val="2"/>
          <w:sz w:val="24"/>
          <w:szCs w:val="24"/>
        </w:rPr>
        <w:t xml:space="preserve">с целью коррекции их деятельности, а также определения </w:t>
      </w:r>
      <w:r w:rsidRPr="0081660E">
        <w:rPr>
          <w:rFonts w:ascii="Times New Roman" w:hAnsi="Times New Roman"/>
          <w:color w:val="auto"/>
          <w:sz w:val="24"/>
          <w:szCs w:val="24"/>
        </w:rPr>
        <w:t>стимулирующей части фонда оплаты труда.</w:t>
      </w:r>
    </w:p>
    <w:p w:rsidR="0081660E" w:rsidRPr="0081660E" w:rsidRDefault="0081660E" w:rsidP="0081660E">
      <w:pPr>
        <w:pStyle w:val="ac"/>
        <w:spacing w:line="240" w:lineRule="auto"/>
        <w:ind w:firstLine="851"/>
        <w:rPr>
          <w:rFonts w:ascii="Times New Roman" w:hAnsi="Times New Roman"/>
          <w:b/>
          <w:bCs/>
          <w:color w:val="auto"/>
          <w:sz w:val="24"/>
          <w:szCs w:val="24"/>
        </w:rPr>
      </w:pPr>
      <w:r w:rsidRPr="0081660E">
        <w:rPr>
          <w:rFonts w:ascii="Times New Roman" w:hAnsi="Times New Roman"/>
          <w:color w:val="auto"/>
          <w:sz w:val="24"/>
          <w:szCs w:val="24"/>
        </w:rPr>
        <w:lastRenderedPageBreak/>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81660E">
        <w:rPr>
          <w:rFonts w:ascii="Times New Roman" w:hAnsi="Times New Roman"/>
          <w:color w:val="auto"/>
          <w:spacing w:val="-1"/>
          <w:sz w:val="24"/>
          <w:szCs w:val="24"/>
        </w:rPr>
        <w:t xml:space="preserve">личностных, регулятивных, познавательных, коммуникативных), а также </w:t>
      </w:r>
      <w:r w:rsidRPr="0081660E">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81660E">
        <w:rPr>
          <w:rFonts w:ascii="Times New Roman" w:hAnsi="Times New Roman"/>
          <w:color w:val="auto"/>
          <w:spacing w:val="2"/>
          <w:sz w:val="24"/>
          <w:szCs w:val="24"/>
        </w:rPr>
        <w:t xml:space="preserve">ческих и социальных, в том числе разновозрастных, проектах, школьном самоуправлении, волонтёрском движении. </w:t>
      </w:r>
      <w:r w:rsidRPr="0081660E">
        <w:rPr>
          <w:rFonts w:ascii="Times New Roman" w:hAnsi="Times New Roman"/>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81660E">
        <w:rPr>
          <w:rFonts w:ascii="Times New Roman" w:hAnsi="Times New Roman"/>
          <w:color w:val="auto"/>
          <w:spacing w:val="2"/>
          <w:sz w:val="24"/>
          <w:szCs w:val="24"/>
        </w:rPr>
        <w:t xml:space="preserve">учителями современных педагогических технологий, в том </w:t>
      </w:r>
      <w:r w:rsidRPr="0081660E">
        <w:rPr>
          <w:rFonts w:ascii="Times New Roman" w:hAnsi="Times New Roman"/>
          <w:color w:val="auto"/>
          <w:sz w:val="24"/>
          <w:szCs w:val="24"/>
        </w:rPr>
        <w:t xml:space="preserve">числе ИКТ и здоровьесберегающих; участие в методической </w:t>
      </w:r>
      <w:r w:rsidRPr="0081660E">
        <w:rPr>
          <w:rFonts w:ascii="Times New Roman" w:hAnsi="Times New Roman"/>
          <w:color w:val="auto"/>
          <w:spacing w:val="2"/>
          <w:sz w:val="24"/>
          <w:szCs w:val="24"/>
        </w:rPr>
        <w:t>и научной работе, распространение передового педагогиче</w:t>
      </w:r>
      <w:r w:rsidRPr="0081660E">
        <w:rPr>
          <w:rFonts w:ascii="Times New Roman" w:hAnsi="Times New Roman"/>
          <w:color w:val="auto"/>
          <w:sz w:val="24"/>
          <w:szCs w:val="24"/>
        </w:rPr>
        <w:t>ского опыта; повышение уровня профессионального мастерс</w:t>
      </w:r>
      <w:r w:rsidRPr="0081660E">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81660E">
        <w:rPr>
          <w:rFonts w:ascii="Times New Roman" w:hAnsi="Times New Roman"/>
          <w:color w:val="auto"/>
          <w:sz w:val="24"/>
          <w:szCs w:val="24"/>
        </w:rPr>
        <w:t>руководству их проектной деятельностью; взаимодействие со всеми участниками образовательных отношений и</w:t>
      </w:r>
      <w:r w:rsidRPr="0081660E">
        <w:rPr>
          <w:rFonts w:ascii="Times New Roman" w:hAnsi="Times New Roman"/>
          <w:color w:val="auto"/>
          <w:sz w:val="24"/>
          <w:szCs w:val="24"/>
        </w:rPr>
        <w:t> </w:t>
      </w:r>
      <w:r w:rsidRPr="0081660E">
        <w:rPr>
          <w:rFonts w:ascii="Times New Roman" w:hAnsi="Times New Roman"/>
          <w:color w:val="auto"/>
          <w:sz w:val="24"/>
          <w:szCs w:val="24"/>
        </w:rPr>
        <w:t>др.</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b/>
          <w:bCs/>
          <w:color w:val="auto"/>
          <w:spacing w:val="-4"/>
          <w:sz w:val="24"/>
          <w:szCs w:val="24"/>
        </w:rPr>
        <w:t>Ожидаемый результат повышения квалификации — про</w:t>
      </w:r>
      <w:r w:rsidRPr="0081660E">
        <w:rPr>
          <w:rFonts w:ascii="Times New Roman" w:hAnsi="Times New Roman"/>
          <w:b/>
          <w:bCs/>
          <w:color w:val="auto"/>
          <w:sz w:val="24"/>
          <w:szCs w:val="24"/>
        </w:rPr>
        <w:t>фессиональная готовность работников образования к реализации ФГОС НОО:</w:t>
      </w:r>
    </w:p>
    <w:p w:rsidR="0081660E" w:rsidRPr="0081660E" w:rsidRDefault="0081660E" w:rsidP="0081660E">
      <w:pPr>
        <w:pStyle w:val="210"/>
        <w:numPr>
          <w:ilvl w:val="0"/>
          <w:numId w:val="5"/>
        </w:numPr>
        <w:spacing w:line="240" w:lineRule="auto"/>
        <w:ind w:firstLine="851"/>
        <w:rPr>
          <w:sz w:val="24"/>
        </w:rPr>
      </w:pPr>
      <w:r w:rsidRPr="0081660E">
        <w:rPr>
          <w:b/>
          <w:bCs/>
          <w:sz w:val="24"/>
        </w:rPr>
        <w:t>обеспечение</w:t>
      </w:r>
      <w:r w:rsidRPr="0081660E">
        <w:rPr>
          <w:sz w:val="24"/>
        </w:rPr>
        <w:t xml:space="preserve"> оптимального вхождения работников образования в систему ценностей современного образования;</w:t>
      </w:r>
    </w:p>
    <w:p w:rsidR="0081660E" w:rsidRPr="0081660E" w:rsidRDefault="0081660E" w:rsidP="0081660E">
      <w:pPr>
        <w:pStyle w:val="210"/>
        <w:numPr>
          <w:ilvl w:val="0"/>
          <w:numId w:val="5"/>
        </w:numPr>
        <w:spacing w:line="240" w:lineRule="auto"/>
        <w:ind w:firstLine="851"/>
        <w:rPr>
          <w:sz w:val="24"/>
        </w:rPr>
      </w:pPr>
      <w:r w:rsidRPr="0081660E">
        <w:rPr>
          <w:b/>
          <w:bCs/>
          <w:sz w:val="24"/>
        </w:rPr>
        <w:t xml:space="preserve">принятие </w:t>
      </w:r>
      <w:r w:rsidRPr="0081660E">
        <w:rPr>
          <w:sz w:val="24"/>
        </w:rPr>
        <w:t>идеологии ФГОС НОО;</w:t>
      </w:r>
    </w:p>
    <w:p w:rsidR="0081660E" w:rsidRPr="0081660E" w:rsidRDefault="0081660E" w:rsidP="0081660E">
      <w:pPr>
        <w:pStyle w:val="210"/>
        <w:numPr>
          <w:ilvl w:val="0"/>
          <w:numId w:val="5"/>
        </w:numPr>
        <w:spacing w:line="240" w:lineRule="auto"/>
        <w:ind w:firstLine="851"/>
        <w:rPr>
          <w:sz w:val="24"/>
        </w:rPr>
      </w:pPr>
      <w:r w:rsidRPr="0081660E">
        <w:rPr>
          <w:b/>
          <w:bCs/>
          <w:sz w:val="24"/>
        </w:rPr>
        <w:t>освоение</w:t>
      </w:r>
      <w:r w:rsidRPr="0081660E">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1660E" w:rsidRPr="0081660E" w:rsidRDefault="0081660E" w:rsidP="0081660E">
      <w:pPr>
        <w:pStyle w:val="210"/>
        <w:numPr>
          <w:ilvl w:val="0"/>
          <w:numId w:val="5"/>
        </w:numPr>
        <w:spacing w:line="240" w:lineRule="auto"/>
        <w:ind w:firstLine="851"/>
        <w:rPr>
          <w:sz w:val="24"/>
        </w:rPr>
      </w:pPr>
      <w:r w:rsidRPr="0081660E">
        <w:rPr>
          <w:b/>
          <w:bCs/>
          <w:spacing w:val="2"/>
          <w:sz w:val="24"/>
        </w:rPr>
        <w:t>овладение</w:t>
      </w:r>
      <w:r w:rsidRPr="0081660E">
        <w:rPr>
          <w:spacing w:val="2"/>
          <w:sz w:val="24"/>
        </w:rPr>
        <w:t xml:space="preserve"> учебно­методическими и информационно­</w:t>
      </w:r>
      <w:r w:rsidRPr="0081660E">
        <w:rPr>
          <w:sz w:val="24"/>
        </w:rPr>
        <w:t>методическими ресурсами, необходимыми для успешного решения задач ФГОС НОО.</w:t>
      </w:r>
    </w:p>
    <w:p w:rsidR="0081660E" w:rsidRPr="0081660E" w:rsidRDefault="0081660E" w:rsidP="0081660E">
      <w:pPr>
        <w:pStyle w:val="ac"/>
        <w:spacing w:line="240" w:lineRule="auto"/>
        <w:ind w:firstLine="851"/>
        <w:rPr>
          <w:rFonts w:ascii="Times New Roman" w:hAnsi="Times New Roman"/>
          <w:b/>
          <w:bCs/>
          <w:color w:val="auto"/>
          <w:sz w:val="24"/>
          <w:szCs w:val="24"/>
        </w:rPr>
      </w:pPr>
      <w:r w:rsidRPr="0081660E">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1660E" w:rsidRPr="0081660E" w:rsidRDefault="0081660E" w:rsidP="0081660E">
      <w:pPr>
        <w:pStyle w:val="ac"/>
        <w:spacing w:line="240" w:lineRule="auto"/>
        <w:ind w:firstLine="851"/>
        <w:rPr>
          <w:rFonts w:ascii="Times New Roman" w:hAnsi="Times New Roman"/>
          <w:b/>
          <w:bCs/>
          <w:color w:val="auto"/>
          <w:sz w:val="24"/>
          <w:szCs w:val="24"/>
        </w:rPr>
      </w:pPr>
      <w:r w:rsidRPr="0081660E">
        <w:rPr>
          <w:rFonts w:ascii="Times New Roman" w:hAnsi="Times New Roman"/>
          <w:b/>
          <w:bCs/>
          <w:color w:val="auto"/>
          <w:sz w:val="24"/>
          <w:szCs w:val="24"/>
        </w:rPr>
        <w:t>План методической работы может включать следующие мероприятия:</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1.</w:t>
      </w:r>
      <w:r w:rsidRPr="0081660E">
        <w:rPr>
          <w:rFonts w:ascii="Times New Roman" w:hAnsi="Times New Roman"/>
          <w:color w:val="auto"/>
          <w:sz w:val="24"/>
          <w:szCs w:val="24"/>
        </w:rPr>
        <w:t> </w:t>
      </w:r>
      <w:r w:rsidRPr="0081660E">
        <w:rPr>
          <w:rFonts w:ascii="Times New Roman" w:hAnsi="Times New Roman"/>
          <w:color w:val="auto"/>
          <w:sz w:val="24"/>
          <w:szCs w:val="24"/>
        </w:rPr>
        <w:t>Семинары, посвящённые содержанию и ключевым особенностям ФГОС НОО.</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2.</w:t>
      </w:r>
      <w:r w:rsidRPr="0081660E">
        <w:rPr>
          <w:rFonts w:ascii="Times New Roman" w:hAnsi="Times New Roman"/>
          <w:color w:val="auto"/>
          <w:sz w:val="24"/>
          <w:szCs w:val="24"/>
        </w:rPr>
        <w:t> </w:t>
      </w:r>
      <w:r w:rsidRPr="0081660E">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3.</w:t>
      </w:r>
      <w:r w:rsidRPr="0081660E">
        <w:rPr>
          <w:rFonts w:ascii="Times New Roman" w:hAnsi="Times New Roman"/>
          <w:color w:val="auto"/>
          <w:sz w:val="24"/>
          <w:szCs w:val="24"/>
        </w:rPr>
        <w:t> </w:t>
      </w:r>
      <w:r w:rsidRPr="0081660E">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4.</w:t>
      </w:r>
      <w:r w:rsidRPr="0081660E">
        <w:rPr>
          <w:rFonts w:ascii="Times New Roman" w:hAnsi="Times New Roman"/>
          <w:color w:val="auto"/>
          <w:sz w:val="24"/>
          <w:szCs w:val="24"/>
        </w:rPr>
        <w:t> </w:t>
      </w:r>
      <w:r w:rsidRPr="0081660E">
        <w:rPr>
          <w:rFonts w:ascii="Times New Roman" w:hAnsi="Times New Roman"/>
          <w:color w:val="auto"/>
          <w:sz w:val="24"/>
          <w:szCs w:val="24"/>
        </w:rPr>
        <w:t xml:space="preserve">Конференции участников образовательных отношений и </w:t>
      </w:r>
      <w:r w:rsidRPr="0081660E">
        <w:rPr>
          <w:rFonts w:ascii="Times New Roman" w:hAnsi="Times New Roman"/>
          <w:color w:val="auto"/>
          <w:spacing w:val="2"/>
          <w:sz w:val="24"/>
          <w:szCs w:val="24"/>
        </w:rPr>
        <w:t xml:space="preserve">социальных партнёров ОО по итогам разработки основной </w:t>
      </w:r>
      <w:r w:rsidRPr="0081660E">
        <w:rPr>
          <w:rFonts w:ascii="Times New Roman" w:hAnsi="Times New Roman"/>
          <w:color w:val="auto"/>
          <w:sz w:val="24"/>
          <w:szCs w:val="24"/>
        </w:rPr>
        <w:t>образовательной программы, её отдельных разделов, проблемам апробации и введения ФГОС НОО.</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5.</w:t>
      </w:r>
      <w:r w:rsidRPr="0081660E">
        <w:rPr>
          <w:rFonts w:ascii="Times New Roman" w:hAnsi="Times New Roman"/>
          <w:color w:val="auto"/>
          <w:sz w:val="24"/>
          <w:szCs w:val="24"/>
        </w:rPr>
        <w:t> </w:t>
      </w:r>
      <w:r w:rsidRPr="0081660E">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pacing w:val="2"/>
          <w:sz w:val="24"/>
          <w:szCs w:val="24"/>
        </w:rPr>
        <w:t>6.</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81660E">
        <w:rPr>
          <w:rFonts w:ascii="Times New Roman" w:hAnsi="Times New Roman"/>
          <w:color w:val="auto"/>
          <w:sz w:val="24"/>
          <w:szCs w:val="24"/>
        </w:rPr>
        <w:t>новой системы оплаты труда.</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pacing w:val="2"/>
          <w:sz w:val="24"/>
          <w:szCs w:val="24"/>
        </w:rPr>
        <w:t>7.</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Участие педагогов в проведении мастер­классов, кру</w:t>
      </w:r>
      <w:r w:rsidRPr="0081660E">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введения и реализации ФГОС НОО.</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b/>
          <w:bCs/>
          <w:color w:val="auto"/>
          <w:sz w:val="24"/>
          <w:szCs w:val="24"/>
        </w:rPr>
        <w:t>Подведение итогов и обсуждение результатов мероприятий</w:t>
      </w:r>
      <w:r w:rsidRPr="0081660E">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81660E">
        <w:rPr>
          <w:rFonts w:ascii="Times New Roman" w:hAnsi="Times New Roman"/>
          <w:color w:val="auto"/>
          <w:spacing w:val="2"/>
          <w:sz w:val="24"/>
          <w:szCs w:val="24"/>
        </w:rPr>
        <w:t xml:space="preserve">тов, в виде решений педагогического совета, размещённых </w:t>
      </w:r>
      <w:r w:rsidRPr="0081660E">
        <w:rPr>
          <w:rFonts w:ascii="Times New Roman" w:hAnsi="Times New Roman"/>
          <w:color w:val="auto"/>
          <w:sz w:val="24"/>
          <w:szCs w:val="24"/>
        </w:rPr>
        <w:t>на сайте презентаций, приказов, инструкций, рекомендаций, резолюций и</w:t>
      </w:r>
      <w:r w:rsidRPr="0081660E">
        <w:rPr>
          <w:rFonts w:ascii="Times New Roman" w:hAnsi="Times New Roman"/>
          <w:color w:val="auto"/>
          <w:sz w:val="24"/>
          <w:szCs w:val="24"/>
        </w:rPr>
        <w:t> </w:t>
      </w:r>
      <w:r w:rsidRPr="0081660E">
        <w:rPr>
          <w:rFonts w:ascii="Times New Roman" w:hAnsi="Times New Roman"/>
          <w:color w:val="auto"/>
          <w:sz w:val="24"/>
          <w:szCs w:val="24"/>
        </w:rPr>
        <w:t>т.</w:t>
      </w:r>
      <w:r w:rsidRPr="0081660E">
        <w:rPr>
          <w:rFonts w:ascii="Times New Roman" w:hAnsi="Times New Roman"/>
          <w:color w:val="auto"/>
          <w:sz w:val="24"/>
          <w:szCs w:val="24"/>
        </w:rPr>
        <w:t> </w:t>
      </w:r>
      <w:r w:rsidRPr="0081660E">
        <w:rPr>
          <w:rFonts w:ascii="Times New Roman" w:hAnsi="Times New Roman"/>
          <w:color w:val="auto"/>
          <w:sz w:val="24"/>
          <w:szCs w:val="24"/>
        </w:rPr>
        <w:t>д.</w:t>
      </w:r>
    </w:p>
    <w:p w:rsidR="0081660E" w:rsidRPr="0081660E" w:rsidRDefault="0081660E" w:rsidP="0081660E">
      <w:pPr>
        <w:pStyle w:val="ac"/>
        <w:spacing w:line="240" w:lineRule="auto"/>
        <w:ind w:firstLine="851"/>
        <w:rPr>
          <w:rFonts w:ascii="Times New Roman" w:hAnsi="Times New Roman"/>
          <w:color w:val="auto"/>
          <w:sz w:val="24"/>
          <w:szCs w:val="24"/>
        </w:rPr>
      </w:pPr>
    </w:p>
    <w:p w:rsidR="0081660E" w:rsidRPr="0081660E" w:rsidRDefault="0081660E" w:rsidP="008F2C5F">
      <w:pPr>
        <w:pStyle w:val="af0"/>
        <w:numPr>
          <w:ilvl w:val="2"/>
          <w:numId w:val="17"/>
        </w:numPr>
        <w:spacing w:line="240" w:lineRule="auto"/>
        <w:ind w:left="0" w:firstLine="851"/>
      </w:pPr>
      <w:r w:rsidRPr="0081660E">
        <w:t>Психолого­педагогические  условия реализации основной образовательной программы</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81660E" w:rsidRPr="0081660E" w:rsidRDefault="0081660E" w:rsidP="0081660E">
      <w:pPr>
        <w:pStyle w:val="210"/>
        <w:numPr>
          <w:ilvl w:val="0"/>
          <w:numId w:val="5"/>
        </w:numPr>
        <w:spacing w:line="240" w:lineRule="auto"/>
        <w:ind w:firstLine="851"/>
        <w:rPr>
          <w:sz w:val="24"/>
        </w:rPr>
      </w:pPr>
      <w:r w:rsidRPr="0081660E">
        <w:rPr>
          <w:sz w:val="24"/>
        </w:rPr>
        <w:lastRenderedPageBreak/>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81660E" w:rsidRPr="0081660E" w:rsidRDefault="0081660E" w:rsidP="0081660E">
      <w:pPr>
        <w:pStyle w:val="210"/>
        <w:numPr>
          <w:ilvl w:val="0"/>
          <w:numId w:val="5"/>
        </w:numPr>
        <w:spacing w:line="240" w:lineRule="auto"/>
        <w:ind w:firstLine="851"/>
        <w:rPr>
          <w:b/>
          <w:bCs/>
          <w:sz w:val="24"/>
        </w:rPr>
      </w:pPr>
      <w:r w:rsidRPr="0081660E">
        <w:rPr>
          <w:spacing w:val="-2"/>
          <w:sz w:val="24"/>
        </w:rPr>
        <w:t>формирование и развитие психолого­педагогической ком</w:t>
      </w:r>
      <w:r w:rsidRPr="0081660E">
        <w:rPr>
          <w:sz w:val="24"/>
        </w:rPr>
        <w:t>петентности участников образовательных отношений;</w:t>
      </w:r>
      <w:r w:rsidRPr="0081660E">
        <w:rPr>
          <w:b/>
          <w:bCs/>
          <w:sz w:val="24"/>
        </w:rPr>
        <w:t> </w:t>
      </w:r>
    </w:p>
    <w:p w:rsidR="0081660E" w:rsidRPr="0081660E" w:rsidRDefault="0081660E" w:rsidP="0081660E">
      <w:pPr>
        <w:pStyle w:val="210"/>
        <w:numPr>
          <w:ilvl w:val="0"/>
          <w:numId w:val="5"/>
        </w:numPr>
        <w:spacing w:line="240" w:lineRule="auto"/>
        <w:ind w:firstLine="851"/>
        <w:rPr>
          <w:sz w:val="24"/>
        </w:rPr>
      </w:pPr>
      <w:r w:rsidRPr="0081660E">
        <w:rPr>
          <w:spacing w:val="2"/>
          <w:sz w:val="24"/>
        </w:rPr>
        <w:t>вариативность направлений и форм, а также диверси</w:t>
      </w:r>
      <w:r w:rsidRPr="0081660E">
        <w:rPr>
          <w:sz w:val="24"/>
        </w:rPr>
        <w:t>фикацию уровней психолого­педагогического сопровождения участников образовательных отношений;</w:t>
      </w:r>
    </w:p>
    <w:p w:rsidR="0081660E" w:rsidRPr="0081660E" w:rsidRDefault="0081660E" w:rsidP="0081660E">
      <w:pPr>
        <w:pStyle w:val="210"/>
        <w:numPr>
          <w:ilvl w:val="0"/>
          <w:numId w:val="5"/>
        </w:numPr>
        <w:spacing w:line="240" w:lineRule="auto"/>
        <w:ind w:firstLine="851"/>
        <w:rPr>
          <w:sz w:val="24"/>
        </w:rPr>
      </w:pPr>
      <w:r w:rsidRPr="0081660E">
        <w:rPr>
          <w:sz w:val="24"/>
        </w:rPr>
        <w:t>дифференциацию и индивидуализацию обучения.</w:t>
      </w:r>
    </w:p>
    <w:p w:rsidR="0081660E" w:rsidRPr="0081660E" w:rsidRDefault="0081660E" w:rsidP="0081660E">
      <w:pPr>
        <w:pStyle w:val="ac"/>
        <w:spacing w:line="240" w:lineRule="auto"/>
        <w:ind w:firstLine="851"/>
        <w:rPr>
          <w:rFonts w:ascii="Times New Roman" w:hAnsi="Times New Roman"/>
          <w:b/>
          <w:bCs/>
          <w:color w:val="auto"/>
          <w:sz w:val="24"/>
          <w:szCs w:val="24"/>
        </w:rPr>
      </w:pPr>
      <w:r w:rsidRPr="0081660E">
        <w:rPr>
          <w:rFonts w:ascii="Times New Roman" w:hAnsi="Times New Roman"/>
          <w:b/>
          <w:bCs/>
          <w:color w:val="auto"/>
          <w:spacing w:val="2"/>
          <w:sz w:val="24"/>
          <w:szCs w:val="24"/>
        </w:rPr>
        <w:t xml:space="preserve">Психолого­педагогическое сопровождение участников </w:t>
      </w:r>
      <w:r w:rsidRPr="0081660E">
        <w:rPr>
          <w:rFonts w:ascii="Times New Roman" w:hAnsi="Times New Roman"/>
          <w:b/>
          <w:color w:val="auto"/>
          <w:sz w:val="24"/>
          <w:szCs w:val="24"/>
        </w:rPr>
        <w:t xml:space="preserve">образовательных отношений </w:t>
      </w:r>
      <w:r w:rsidRPr="0081660E">
        <w:rPr>
          <w:rFonts w:ascii="Times New Roman" w:hAnsi="Times New Roman"/>
          <w:b/>
          <w:bCs/>
          <w:color w:val="auto"/>
          <w:sz w:val="24"/>
          <w:szCs w:val="24"/>
        </w:rPr>
        <w:t>на уровне начального общего образования</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pacing w:val="2"/>
          <w:sz w:val="24"/>
          <w:szCs w:val="24"/>
        </w:rPr>
        <w:t>Можно выделить следующие уровни психолого­педагоги</w:t>
      </w:r>
      <w:r w:rsidRPr="0081660E">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 xml:space="preserve">Основными формами психолого­педагогического сопровождения являются: </w:t>
      </w:r>
    </w:p>
    <w:p w:rsidR="0081660E" w:rsidRPr="0081660E" w:rsidRDefault="0081660E" w:rsidP="0081660E">
      <w:pPr>
        <w:pStyle w:val="210"/>
        <w:numPr>
          <w:ilvl w:val="0"/>
          <w:numId w:val="5"/>
        </w:numPr>
        <w:spacing w:line="240" w:lineRule="auto"/>
        <w:ind w:firstLine="851"/>
        <w:rPr>
          <w:sz w:val="24"/>
        </w:rPr>
      </w:pPr>
      <w:r w:rsidRPr="0081660E">
        <w:rPr>
          <w:spacing w:val="2"/>
          <w:sz w:val="24"/>
        </w:rPr>
        <w:t xml:space="preserve">диагностика, направленная на выявление особенностей </w:t>
      </w:r>
      <w:r w:rsidRPr="0081660E">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81660E" w:rsidRPr="0081660E" w:rsidRDefault="0081660E" w:rsidP="0081660E">
      <w:pPr>
        <w:pStyle w:val="210"/>
        <w:numPr>
          <w:ilvl w:val="0"/>
          <w:numId w:val="5"/>
        </w:numPr>
        <w:spacing w:line="240" w:lineRule="auto"/>
        <w:ind w:firstLine="851"/>
        <w:rPr>
          <w:sz w:val="24"/>
        </w:rPr>
      </w:pPr>
      <w:r w:rsidRPr="0081660E">
        <w:rPr>
          <w:spacing w:val="2"/>
          <w:sz w:val="24"/>
        </w:rPr>
        <w:t>консультирование педагогов и родителей, которое осу</w:t>
      </w:r>
      <w:r w:rsidRPr="0081660E">
        <w:rPr>
          <w:spacing w:val="-2"/>
          <w:sz w:val="24"/>
        </w:rPr>
        <w:t>ществляется учителем и психологом с учётом результатов диа</w:t>
      </w:r>
      <w:r w:rsidRPr="0081660E">
        <w:rPr>
          <w:sz w:val="24"/>
        </w:rPr>
        <w:t>гностики, а также администрацией  образовательной организации;</w:t>
      </w:r>
    </w:p>
    <w:p w:rsidR="0081660E" w:rsidRPr="0081660E" w:rsidRDefault="0081660E" w:rsidP="0081660E">
      <w:pPr>
        <w:pStyle w:val="210"/>
        <w:numPr>
          <w:ilvl w:val="0"/>
          <w:numId w:val="5"/>
        </w:numPr>
        <w:spacing w:line="240" w:lineRule="auto"/>
        <w:ind w:firstLine="851"/>
        <w:rPr>
          <w:sz w:val="24"/>
        </w:rPr>
      </w:pPr>
      <w:r w:rsidRPr="0081660E">
        <w:rPr>
          <w:sz w:val="24"/>
        </w:rPr>
        <w:t>профилактика, экспертиза, развивающая работа, просве</w:t>
      </w:r>
      <w:r w:rsidRPr="0081660E">
        <w:rPr>
          <w:spacing w:val="-2"/>
          <w:sz w:val="24"/>
        </w:rPr>
        <w:t>щение, коррекционная работа, осуществляемая в течение все</w:t>
      </w:r>
      <w:r w:rsidRPr="0081660E">
        <w:rPr>
          <w:sz w:val="24"/>
        </w:rPr>
        <w:t>го учебного времени.</w:t>
      </w:r>
    </w:p>
    <w:p w:rsidR="0081660E" w:rsidRPr="0081660E" w:rsidRDefault="0081660E" w:rsidP="0081660E">
      <w:pPr>
        <w:pStyle w:val="ac"/>
        <w:spacing w:line="240" w:lineRule="auto"/>
        <w:ind w:firstLine="851"/>
        <w:rPr>
          <w:rFonts w:ascii="Times New Roman" w:hAnsi="Times New Roman"/>
          <w:color w:val="auto"/>
          <w:sz w:val="24"/>
          <w:szCs w:val="24"/>
        </w:rPr>
      </w:pPr>
      <w:r w:rsidRPr="0081660E">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81660E" w:rsidRPr="0081660E" w:rsidRDefault="0081660E" w:rsidP="0081660E">
      <w:pPr>
        <w:pStyle w:val="210"/>
        <w:numPr>
          <w:ilvl w:val="0"/>
          <w:numId w:val="5"/>
        </w:numPr>
        <w:spacing w:line="240" w:lineRule="auto"/>
        <w:ind w:firstLine="851"/>
        <w:rPr>
          <w:sz w:val="24"/>
        </w:rPr>
      </w:pPr>
      <w:r w:rsidRPr="0081660E">
        <w:rPr>
          <w:sz w:val="24"/>
        </w:rPr>
        <w:t xml:space="preserve">сохранение и укрепление психологического здоровья; </w:t>
      </w:r>
    </w:p>
    <w:p w:rsidR="0081660E" w:rsidRPr="0081660E" w:rsidRDefault="0081660E" w:rsidP="0081660E">
      <w:pPr>
        <w:pStyle w:val="210"/>
        <w:numPr>
          <w:ilvl w:val="0"/>
          <w:numId w:val="5"/>
        </w:numPr>
        <w:spacing w:line="240" w:lineRule="auto"/>
        <w:ind w:firstLine="851"/>
        <w:rPr>
          <w:sz w:val="24"/>
        </w:rPr>
      </w:pPr>
      <w:r w:rsidRPr="0081660E">
        <w:rPr>
          <w:sz w:val="24"/>
        </w:rPr>
        <w:t xml:space="preserve">мониторинг возможностей и способностей обучающихся; </w:t>
      </w:r>
    </w:p>
    <w:p w:rsidR="0081660E" w:rsidRPr="0081660E" w:rsidRDefault="0081660E" w:rsidP="0081660E">
      <w:pPr>
        <w:pStyle w:val="210"/>
        <w:numPr>
          <w:ilvl w:val="0"/>
          <w:numId w:val="5"/>
        </w:numPr>
        <w:spacing w:line="240" w:lineRule="auto"/>
        <w:ind w:firstLine="851"/>
        <w:rPr>
          <w:sz w:val="24"/>
        </w:rPr>
      </w:pPr>
      <w:r w:rsidRPr="0081660E">
        <w:rPr>
          <w:spacing w:val="2"/>
          <w:sz w:val="24"/>
        </w:rPr>
        <w:t>психолого­педагогическую поддержку участников олим</w:t>
      </w:r>
      <w:r w:rsidRPr="0081660E">
        <w:rPr>
          <w:sz w:val="24"/>
        </w:rPr>
        <w:t xml:space="preserve">пиадного движения; </w:t>
      </w:r>
    </w:p>
    <w:p w:rsidR="0081660E" w:rsidRPr="0081660E" w:rsidRDefault="0081660E" w:rsidP="0081660E">
      <w:pPr>
        <w:pStyle w:val="210"/>
        <w:numPr>
          <w:ilvl w:val="0"/>
          <w:numId w:val="5"/>
        </w:numPr>
        <w:spacing w:line="240" w:lineRule="auto"/>
        <w:ind w:firstLine="851"/>
        <w:rPr>
          <w:sz w:val="24"/>
        </w:rPr>
      </w:pPr>
      <w:r w:rsidRPr="0081660E">
        <w:rPr>
          <w:sz w:val="24"/>
        </w:rPr>
        <w:t xml:space="preserve">формирование у обучающихся ценности здоровья и безопасного образа жизни; </w:t>
      </w:r>
    </w:p>
    <w:p w:rsidR="0081660E" w:rsidRPr="0081660E" w:rsidRDefault="0081660E" w:rsidP="0081660E">
      <w:pPr>
        <w:pStyle w:val="210"/>
        <w:numPr>
          <w:ilvl w:val="0"/>
          <w:numId w:val="5"/>
        </w:numPr>
        <w:spacing w:line="240" w:lineRule="auto"/>
        <w:ind w:firstLine="851"/>
        <w:rPr>
          <w:sz w:val="24"/>
        </w:rPr>
      </w:pPr>
      <w:r w:rsidRPr="0081660E">
        <w:rPr>
          <w:sz w:val="24"/>
        </w:rPr>
        <w:t xml:space="preserve">развитие экологической культуры; </w:t>
      </w:r>
    </w:p>
    <w:p w:rsidR="0081660E" w:rsidRPr="0081660E" w:rsidRDefault="0081660E" w:rsidP="0081660E">
      <w:pPr>
        <w:pStyle w:val="210"/>
        <w:numPr>
          <w:ilvl w:val="0"/>
          <w:numId w:val="5"/>
        </w:numPr>
        <w:spacing w:line="240" w:lineRule="auto"/>
        <w:ind w:firstLine="851"/>
        <w:rPr>
          <w:sz w:val="24"/>
        </w:rPr>
      </w:pPr>
      <w:r w:rsidRPr="0081660E">
        <w:rPr>
          <w:sz w:val="24"/>
        </w:rPr>
        <w:t>выявление и поддержку детей с особыми образовательными потребностями;</w:t>
      </w:r>
    </w:p>
    <w:p w:rsidR="0081660E" w:rsidRPr="0081660E" w:rsidRDefault="0081660E" w:rsidP="0081660E">
      <w:pPr>
        <w:pStyle w:val="210"/>
        <w:numPr>
          <w:ilvl w:val="0"/>
          <w:numId w:val="5"/>
        </w:numPr>
        <w:spacing w:line="240" w:lineRule="auto"/>
        <w:ind w:firstLine="851"/>
        <w:rPr>
          <w:sz w:val="24"/>
        </w:rPr>
      </w:pPr>
      <w:r w:rsidRPr="0081660E">
        <w:rPr>
          <w:spacing w:val="2"/>
          <w:sz w:val="24"/>
        </w:rPr>
        <w:t>формирование коммуникативных навыков в разновоз</w:t>
      </w:r>
      <w:r w:rsidRPr="0081660E">
        <w:rPr>
          <w:sz w:val="24"/>
        </w:rPr>
        <w:t xml:space="preserve">растной среде и среде сверстников; </w:t>
      </w:r>
    </w:p>
    <w:p w:rsidR="0081660E" w:rsidRPr="0081660E" w:rsidRDefault="0081660E" w:rsidP="0081660E">
      <w:pPr>
        <w:pStyle w:val="210"/>
        <w:numPr>
          <w:ilvl w:val="0"/>
          <w:numId w:val="5"/>
        </w:numPr>
        <w:spacing w:line="240" w:lineRule="auto"/>
        <w:ind w:firstLine="851"/>
        <w:rPr>
          <w:sz w:val="24"/>
        </w:rPr>
      </w:pPr>
      <w:r w:rsidRPr="0081660E">
        <w:rPr>
          <w:sz w:val="24"/>
        </w:rPr>
        <w:t xml:space="preserve">поддержку детских объединений и ученического самоуправления; </w:t>
      </w:r>
    </w:p>
    <w:p w:rsidR="0081660E" w:rsidRPr="0081660E" w:rsidRDefault="0081660E" w:rsidP="0081660E">
      <w:pPr>
        <w:pStyle w:val="210"/>
        <w:numPr>
          <w:ilvl w:val="0"/>
          <w:numId w:val="5"/>
        </w:numPr>
        <w:spacing w:line="240" w:lineRule="auto"/>
        <w:ind w:firstLine="851"/>
        <w:rPr>
          <w:sz w:val="24"/>
        </w:rPr>
      </w:pPr>
      <w:r w:rsidRPr="0081660E">
        <w:rPr>
          <w:sz w:val="24"/>
        </w:rPr>
        <w:t>выявление и поддержку лиц, проявивших  выдающиеся способности.</w:t>
      </w:r>
    </w:p>
    <w:p w:rsidR="0081660E" w:rsidRPr="0081660E" w:rsidRDefault="0081660E" w:rsidP="0081660E">
      <w:pPr>
        <w:pStyle w:val="210"/>
        <w:spacing w:line="240" w:lineRule="auto"/>
        <w:rPr>
          <w:b/>
          <w:sz w:val="24"/>
        </w:rPr>
      </w:pPr>
      <w:r w:rsidRPr="0081660E">
        <w:rPr>
          <w:b/>
          <w:sz w:val="24"/>
        </w:rPr>
        <w:t>3.3.3. Финансовое обеспечение реализации основной образовательной программы</w:t>
      </w:r>
    </w:p>
    <w:p w:rsidR="0081660E" w:rsidRPr="0081660E" w:rsidRDefault="0081660E" w:rsidP="0081660E">
      <w:pPr>
        <w:pStyle w:val="210"/>
        <w:spacing w:line="240" w:lineRule="auto"/>
        <w:rPr>
          <w:sz w:val="24"/>
        </w:rPr>
      </w:pPr>
      <w:r w:rsidRPr="0081660E">
        <w:rPr>
          <w:b/>
          <w:bCs/>
          <w:sz w:val="24"/>
        </w:rPr>
        <w:t>Финансовое обеспечение</w:t>
      </w:r>
      <w:r w:rsidRPr="0081660E">
        <w:rPr>
          <w:sz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w:t>
      </w:r>
      <w:r w:rsidRPr="0081660E">
        <w:rPr>
          <w:spacing w:val="2"/>
          <w:sz w:val="24"/>
        </w:rPr>
        <w:t>конституционное право граждан на бесплатное и общедо</w:t>
      </w:r>
      <w:r w:rsidRPr="0081660E">
        <w:rPr>
          <w:sz w:val="24"/>
        </w:rPr>
        <w:t xml:space="preserve">ступное общее образование. Объём действующих расходных обязательств отражается в задании учредителя по оказанию </w:t>
      </w:r>
      <w:r w:rsidRPr="0081660E">
        <w:rPr>
          <w:spacing w:val="2"/>
          <w:sz w:val="24"/>
        </w:rPr>
        <w:t xml:space="preserve">государственных (муниципальных) образовательных услуг в </w:t>
      </w:r>
      <w:r w:rsidRPr="0081660E">
        <w:rPr>
          <w:sz w:val="24"/>
        </w:rPr>
        <w:t>соответствии с требованиями федеральных государственных образовательных стандартов общего образования.</w:t>
      </w:r>
    </w:p>
    <w:p w:rsidR="0081660E" w:rsidRPr="0081660E" w:rsidRDefault="0081660E" w:rsidP="0081660E">
      <w:pPr>
        <w:pStyle w:val="210"/>
        <w:spacing w:line="240" w:lineRule="auto"/>
        <w:rPr>
          <w:sz w:val="24"/>
        </w:rPr>
      </w:pPr>
      <w:r w:rsidRPr="0081660E">
        <w:rPr>
          <w:sz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1660E" w:rsidRPr="0081660E" w:rsidRDefault="0081660E" w:rsidP="0081660E">
      <w:pPr>
        <w:pStyle w:val="210"/>
        <w:spacing w:line="240" w:lineRule="auto"/>
        <w:rPr>
          <w:sz w:val="24"/>
        </w:rPr>
      </w:pPr>
      <w:r w:rsidRPr="0081660E">
        <w:rPr>
          <w:i/>
          <w:iCs/>
          <w:sz w:val="24"/>
        </w:rPr>
        <w:t>Финансовое обеспечение задания учредителя по реали</w:t>
      </w:r>
      <w:r w:rsidRPr="0081660E">
        <w:rPr>
          <w:i/>
          <w:iCs/>
          <w:spacing w:val="2"/>
          <w:sz w:val="24"/>
        </w:rPr>
        <w:t xml:space="preserve">зации основной образовательной программы начального </w:t>
      </w:r>
      <w:r w:rsidRPr="0081660E">
        <w:rPr>
          <w:i/>
          <w:iCs/>
          <w:sz w:val="24"/>
        </w:rPr>
        <w:t>общего образования</w:t>
      </w:r>
      <w:r w:rsidRPr="0081660E">
        <w:rPr>
          <w:sz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81660E">
        <w:rPr>
          <w:spacing w:val="2"/>
          <w:sz w:val="24"/>
        </w:rPr>
        <w:t xml:space="preserve">ных гарантий прав граждан на получение общедоступного </w:t>
      </w:r>
      <w:r w:rsidRPr="0081660E">
        <w:rPr>
          <w:sz w:val="24"/>
        </w:rPr>
        <w:t>и бесплатного общего образования в соответствии с требованиями Стандарта.</w:t>
      </w:r>
    </w:p>
    <w:p w:rsidR="0081660E" w:rsidRPr="0081660E" w:rsidRDefault="0081660E" w:rsidP="0081660E">
      <w:pPr>
        <w:pStyle w:val="210"/>
        <w:spacing w:line="240" w:lineRule="auto"/>
        <w:rPr>
          <w:sz w:val="24"/>
        </w:rPr>
      </w:pPr>
      <w:r w:rsidRPr="0081660E">
        <w:rPr>
          <w:sz w:val="24"/>
        </w:rPr>
        <w:t>Применение принципа нормативного подушевого финансирования на уровне образовательной организации заключа</w:t>
      </w:r>
      <w:r w:rsidRPr="0081660E">
        <w:rPr>
          <w:spacing w:val="2"/>
          <w:sz w:val="24"/>
        </w:rPr>
        <w:t>ется в определении стоимости стандартной (базовой) бюд</w:t>
      </w:r>
      <w:r w:rsidRPr="0081660E">
        <w:rPr>
          <w:sz w:val="24"/>
        </w:rPr>
        <w:t>жетной образовательной услуги в образовательном учреждении не ниже уровня фактически сложившейся стоимости в предыдущем финансовом году.</w:t>
      </w:r>
    </w:p>
    <w:p w:rsidR="0081660E" w:rsidRPr="0081660E" w:rsidRDefault="0081660E" w:rsidP="0081660E">
      <w:pPr>
        <w:pStyle w:val="210"/>
        <w:spacing w:line="240" w:lineRule="auto"/>
        <w:rPr>
          <w:sz w:val="24"/>
        </w:rPr>
      </w:pPr>
      <w:r w:rsidRPr="0081660E">
        <w:rPr>
          <w:i/>
          <w:iCs/>
          <w:spacing w:val="2"/>
          <w:sz w:val="24"/>
        </w:rPr>
        <w:lastRenderedPageBreak/>
        <w:t>Региональный расчётный подушевой норматив</w:t>
      </w:r>
      <w:r w:rsidRPr="0081660E">
        <w:rPr>
          <w:spacing w:val="2"/>
          <w:sz w:val="24"/>
        </w:rPr>
        <w:t xml:space="preserve"> — это </w:t>
      </w:r>
      <w:r w:rsidRPr="0081660E">
        <w:rPr>
          <w:sz w:val="24"/>
        </w:rPr>
        <w:t>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81660E" w:rsidRPr="0081660E" w:rsidRDefault="0081660E" w:rsidP="0081660E">
      <w:pPr>
        <w:pStyle w:val="210"/>
        <w:spacing w:line="240" w:lineRule="auto"/>
        <w:rPr>
          <w:sz w:val="24"/>
        </w:rPr>
      </w:pPr>
      <w:r w:rsidRPr="0081660E">
        <w:rPr>
          <w:sz w:val="24"/>
        </w:rPr>
        <w:t>Органы местного самоуправления могут устанавливать до</w:t>
      </w:r>
      <w:r w:rsidRPr="0081660E">
        <w:rPr>
          <w:spacing w:val="2"/>
          <w:sz w:val="24"/>
        </w:rPr>
        <w:t xml:space="preserve">полнительные нормативы финансирования образовательных </w:t>
      </w:r>
      <w:r w:rsidRPr="0081660E">
        <w:rPr>
          <w:sz w:val="24"/>
        </w:rPr>
        <w:t>учреждений за счёт средств местных бюджетов сверх установленного регионального подушевого норматива.</w:t>
      </w:r>
    </w:p>
    <w:p w:rsidR="0081660E" w:rsidRPr="0081660E" w:rsidRDefault="0081660E" w:rsidP="0081660E">
      <w:pPr>
        <w:pStyle w:val="210"/>
        <w:spacing w:line="240" w:lineRule="auto"/>
        <w:rPr>
          <w:sz w:val="24"/>
        </w:rPr>
      </w:pPr>
      <w:r w:rsidRPr="0081660E">
        <w:rPr>
          <w:sz w:val="24"/>
        </w:rPr>
        <w:t>Региональный расчётный подушевой норматив должен покрывать следующие расходы на год:</w:t>
      </w:r>
    </w:p>
    <w:p w:rsidR="0081660E" w:rsidRPr="0081660E" w:rsidRDefault="0081660E" w:rsidP="0081660E">
      <w:pPr>
        <w:pStyle w:val="210"/>
        <w:spacing w:line="240" w:lineRule="auto"/>
        <w:ind w:left="680" w:firstLine="0"/>
        <w:rPr>
          <w:sz w:val="24"/>
        </w:rPr>
      </w:pPr>
      <w:r w:rsidRPr="0081660E">
        <w:rPr>
          <w:sz w:val="24"/>
        </w:rPr>
        <w:t>• оплату труда работников образовательных учреждений с учётом районных коэффициентов к заработной плате, а также отчисления;</w:t>
      </w:r>
    </w:p>
    <w:p w:rsidR="0081660E" w:rsidRPr="0081660E" w:rsidRDefault="0081660E" w:rsidP="0081660E">
      <w:pPr>
        <w:pStyle w:val="210"/>
        <w:spacing w:line="240" w:lineRule="auto"/>
        <w:ind w:left="680" w:firstLine="0"/>
        <w:rPr>
          <w:sz w:val="24"/>
        </w:rPr>
      </w:pPr>
      <w:r w:rsidRPr="0081660E">
        <w:rPr>
          <w:spacing w:val="2"/>
          <w:sz w:val="24"/>
        </w:rPr>
        <w:t xml:space="preserve">• расходы, непосредственно связанные с обеспечением </w:t>
      </w:r>
      <w:r w:rsidRPr="0081660E">
        <w:rPr>
          <w:sz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1660E" w:rsidRPr="0081660E" w:rsidRDefault="0081660E" w:rsidP="0081660E">
      <w:pPr>
        <w:pStyle w:val="210"/>
        <w:spacing w:line="240" w:lineRule="auto"/>
        <w:ind w:left="680" w:firstLine="0"/>
        <w:rPr>
          <w:sz w:val="24"/>
        </w:rPr>
      </w:pPr>
      <w:r w:rsidRPr="0081660E">
        <w:rPr>
          <w:spacing w:val="2"/>
          <w:sz w:val="24"/>
        </w:rPr>
        <w:t xml:space="preserve">• иные хозяйственные нужды и другие расходы, связанные с обеспечением образовательного процесса (обучение, </w:t>
      </w:r>
      <w:r w:rsidRPr="0081660E">
        <w:rPr>
          <w:sz w:val="24"/>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81660E">
        <w:rPr>
          <w:sz w:val="24"/>
        </w:rPr>
        <w:t> </w:t>
      </w:r>
      <w:r w:rsidRPr="0081660E">
        <w:rPr>
          <w:sz w:val="24"/>
        </w:rPr>
        <w:t xml:space="preserve">др.), за исключением расходов </w:t>
      </w:r>
      <w:r w:rsidRPr="0081660E">
        <w:rPr>
          <w:spacing w:val="2"/>
          <w:sz w:val="24"/>
        </w:rPr>
        <w:t>на содержание зданий и коммунальных расходов, осущест</w:t>
      </w:r>
      <w:r w:rsidRPr="0081660E">
        <w:rPr>
          <w:sz w:val="24"/>
        </w:rPr>
        <w:t>вляемых из местных бюджетов.</w:t>
      </w:r>
    </w:p>
    <w:p w:rsidR="0081660E" w:rsidRPr="0081660E" w:rsidRDefault="0081660E" w:rsidP="0081660E">
      <w:pPr>
        <w:pStyle w:val="210"/>
        <w:spacing w:line="240" w:lineRule="auto"/>
        <w:rPr>
          <w:sz w:val="24"/>
        </w:rPr>
      </w:pPr>
      <w:r w:rsidRPr="0081660E">
        <w:rPr>
          <w:spacing w:val="2"/>
          <w:sz w:val="24"/>
        </w:rPr>
        <w:t>В соответствии с расходными обязательствами органов местного самоуправления по организации предоставления</w:t>
      </w:r>
      <w:r w:rsidRPr="0081660E">
        <w:rPr>
          <w:sz w:val="24"/>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81660E" w:rsidRPr="0081660E" w:rsidRDefault="0081660E" w:rsidP="0081660E">
      <w:pPr>
        <w:pStyle w:val="210"/>
        <w:spacing w:line="240" w:lineRule="auto"/>
        <w:rPr>
          <w:sz w:val="24"/>
        </w:rPr>
      </w:pPr>
      <w:r w:rsidRPr="0081660E">
        <w:rPr>
          <w:sz w:val="24"/>
        </w:rPr>
        <w:t>Реализация принципа нормативного подушевого финансирования осуществляется на трёх следующих уровнях:</w:t>
      </w:r>
    </w:p>
    <w:p w:rsidR="0081660E" w:rsidRPr="0081660E" w:rsidRDefault="0081660E" w:rsidP="0081660E">
      <w:pPr>
        <w:pStyle w:val="210"/>
        <w:spacing w:line="240" w:lineRule="auto"/>
        <w:ind w:left="680" w:firstLine="0"/>
        <w:rPr>
          <w:sz w:val="24"/>
        </w:rPr>
      </w:pPr>
      <w:r w:rsidRPr="0081660E">
        <w:rPr>
          <w:sz w:val="24"/>
        </w:rPr>
        <w:t>• межбюджетных отношений (бюджет субъекта РФ — муниципальный бюджет);</w:t>
      </w:r>
    </w:p>
    <w:p w:rsidR="0081660E" w:rsidRPr="0081660E" w:rsidRDefault="0081660E" w:rsidP="0081660E">
      <w:pPr>
        <w:pStyle w:val="210"/>
        <w:spacing w:line="240" w:lineRule="auto"/>
        <w:ind w:left="680" w:firstLine="0"/>
        <w:rPr>
          <w:sz w:val="24"/>
        </w:rPr>
      </w:pPr>
      <w:r w:rsidRPr="0081660E">
        <w:rPr>
          <w:sz w:val="24"/>
        </w:rPr>
        <w:t>• внутрибюджетных отношений (муниципальный бюджет —</w:t>
      </w:r>
      <w:r w:rsidRPr="0081660E">
        <w:rPr>
          <w:sz w:val="24"/>
        </w:rPr>
        <w:br/>
        <w:t>образовательная организация);</w:t>
      </w:r>
    </w:p>
    <w:p w:rsidR="0081660E" w:rsidRPr="0081660E" w:rsidRDefault="0081660E" w:rsidP="0081660E">
      <w:pPr>
        <w:pStyle w:val="210"/>
        <w:spacing w:line="240" w:lineRule="auto"/>
        <w:ind w:left="680" w:firstLine="0"/>
        <w:rPr>
          <w:sz w:val="24"/>
        </w:rPr>
      </w:pPr>
      <w:r w:rsidRPr="0081660E">
        <w:rPr>
          <w:sz w:val="24"/>
        </w:rPr>
        <w:t>• образовательной организации.</w:t>
      </w:r>
    </w:p>
    <w:p w:rsidR="0081660E" w:rsidRPr="0081660E" w:rsidRDefault="0081660E" w:rsidP="0081660E">
      <w:pPr>
        <w:pStyle w:val="210"/>
        <w:spacing w:line="240" w:lineRule="auto"/>
        <w:rPr>
          <w:sz w:val="24"/>
        </w:rPr>
      </w:pPr>
      <w:r w:rsidRPr="0081660E">
        <w:rPr>
          <w:sz w:val="24"/>
        </w:rPr>
        <w:t>Порядок определения и доведения до общеобразователь</w:t>
      </w:r>
      <w:r w:rsidRPr="0081660E">
        <w:rPr>
          <w:spacing w:val="2"/>
          <w:sz w:val="24"/>
        </w:rPr>
        <w:t xml:space="preserve">ных учреждений бюджетных ассигнований, рассчитанных с </w:t>
      </w:r>
      <w:r w:rsidRPr="0081660E">
        <w:rPr>
          <w:sz w:val="24"/>
        </w:rPr>
        <w:t>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1660E" w:rsidRPr="0081660E" w:rsidRDefault="0081660E" w:rsidP="0081660E">
      <w:pPr>
        <w:pStyle w:val="210"/>
        <w:numPr>
          <w:ilvl w:val="0"/>
          <w:numId w:val="5"/>
        </w:numPr>
        <w:spacing w:line="240" w:lineRule="auto"/>
        <w:rPr>
          <w:sz w:val="24"/>
        </w:rPr>
      </w:pPr>
      <w:r w:rsidRPr="0081660E">
        <w:rPr>
          <w:sz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1660E" w:rsidRPr="0081660E" w:rsidRDefault="0081660E" w:rsidP="0081660E">
      <w:pPr>
        <w:pStyle w:val="210"/>
        <w:numPr>
          <w:ilvl w:val="0"/>
          <w:numId w:val="5"/>
        </w:numPr>
        <w:spacing w:line="240" w:lineRule="auto"/>
        <w:rPr>
          <w:sz w:val="24"/>
        </w:rPr>
      </w:pPr>
      <w:r w:rsidRPr="0081660E">
        <w:rPr>
          <w:spacing w:val="2"/>
          <w:sz w:val="24"/>
        </w:rPr>
        <w:t xml:space="preserve">возможность использования нормативов не только на </w:t>
      </w:r>
      <w:r w:rsidRPr="0081660E">
        <w:rPr>
          <w:sz w:val="24"/>
        </w:rPr>
        <w:t>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rsidR="0081660E" w:rsidRPr="0081660E" w:rsidRDefault="0081660E" w:rsidP="0081660E">
      <w:pPr>
        <w:pStyle w:val="210"/>
        <w:spacing w:line="240" w:lineRule="auto"/>
        <w:rPr>
          <w:i/>
          <w:iCs/>
          <w:sz w:val="24"/>
        </w:rPr>
      </w:pPr>
      <w:r w:rsidRPr="0081660E">
        <w:rPr>
          <w:sz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w:t>
      </w:r>
      <w:r w:rsidRPr="0081660E">
        <w:rPr>
          <w:sz w:val="24"/>
        </w:rPr>
        <w:t> </w:t>
      </w:r>
      <w:r w:rsidRPr="0081660E">
        <w:rPr>
          <w:sz w:val="24"/>
        </w:rPr>
        <w:t>т.</w:t>
      </w:r>
      <w:r w:rsidRPr="0081660E">
        <w:rPr>
          <w:sz w:val="24"/>
        </w:rPr>
        <w:t> </w:t>
      </w:r>
      <w:r w:rsidRPr="0081660E">
        <w:rPr>
          <w:sz w:val="24"/>
        </w:rPr>
        <w:t>п.), входящие в трудовые обязанности конкретных педагогических работников.</w:t>
      </w:r>
    </w:p>
    <w:p w:rsidR="0081660E" w:rsidRPr="0081660E" w:rsidRDefault="0081660E" w:rsidP="0081660E">
      <w:pPr>
        <w:pStyle w:val="210"/>
        <w:spacing w:line="240" w:lineRule="auto"/>
        <w:rPr>
          <w:sz w:val="24"/>
        </w:rPr>
      </w:pPr>
      <w:r w:rsidRPr="0081660E">
        <w:rPr>
          <w:b/>
          <w:bCs/>
          <w:sz w:val="24"/>
        </w:rPr>
        <w:t>Формирование фонда оплаты труда</w:t>
      </w:r>
      <w:r w:rsidRPr="0081660E">
        <w:rPr>
          <w:sz w:val="24"/>
        </w:rPr>
        <w:t xml:space="preserve"> образовательной организации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w:t>
      </w:r>
      <w:r w:rsidRPr="0081660E">
        <w:rPr>
          <w:sz w:val="24"/>
        </w:rPr>
        <w:lastRenderedPageBreak/>
        <w:t>обучающихся и соответствующими поправочными коэффициентами, и отражается в смете образовательной организации.</w:t>
      </w:r>
    </w:p>
    <w:p w:rsidR="0081660E" w:rsidRPr="0081660E" w:rsidRDefault="0081660E" w:rsidP="0081660E">
      <w:pPr>
        <w:pStyle w:val="210"/>
        <w:spacing w:line="240" w:lineRule="auto"/>
        <w:rPr>
          <w:b/>
          <w:bCs/>
          <w:sz w:val="24"/>
        </w:rPr>
      </w:pPr>
      <w:r w:rsidRPr="0081660E">
        <w:rPr>
          <w:sz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81660E">
        <w:rPr>
          <w:b/>
          <w:bCs/>
          <w:i/>
          <w:iCs/>
          <w:sz w:val="24"/>
        </w:rPr>
        <w:t>образовательная организация</w:t>
      </w:r>
      <w:r w:rsidRPr="0081660E">
        <w:rPr>
          <w:b/>
          <w:bCs/>
          <w:sz w:val="24"/>
        </w:rPr>
        <w:t>:</w:t>
      </w:r>
    </w:p>
    <w:p w:rsidR="0081660E" w:rsidRPr="0081660E" w:rsidRDefault="0081660E" w:rsidP="0081660E">
      <w:pPr>
        <w:pStyle w:val="210"/>
        <w:numPr>
          <w:ilvl w:val="0"/>
          <w:numId w:val="5"/>
        </w:numPr>
        <w:spacing w:line="240" w:lineRule="auto"/>
        <w:rPr>
          <w:sz w:val="24"/>
        </w:rPr>
      </w:pPr>
      <w:r w:rsidRPr="0081660E">
        <w:rPr>
          <w:sz w:val="24"/>
        </w:rPr>
        <w:t>1)</w:t>
      </w:r>
      <w:r w:rsidRPr="0081660E">
        <w:rPr>
          <w:sz w:val="24"/>
        </w:rPr>
        <w:t> </w:t>
      </w:r>
      <w:r w:rsidRPr="0081660E">
        <w:rPr>
          <w:sz w:val="24"/>
        </w:rPr>
        <w:t>проводит экономический расчёт стоимости обеспечения требований Стандарта по каждой позиции;</w:t>
      </w:r>
    </w:p>
    <w:p w:rsidR="0081660E" w:rsidRPr="0081660E" w:rsidRDefault="0081660E" w:rsidP="0081660E">
      <w:pPr>
        <w:pStyle w:val="210"/>
        <w:numPr>
          <w:ilvl w:val="0"/>
          <w:numId w:val="5"/>
        </w:numPr>
        <w:spacing w:line="240" w:lineRule="auto"/>
        <w:rPr>
          <w:sz w:val="24"/>
        </w:rPr>
      </w:pPr>
      <w:r w:rsidRPr="0081660E">
        <w:rPr>
          <w:sz w:val="24"/>
        </w:rPr>
        <w:t>2)</w:t>
      </w:r>
      <w:r w:rsidRPr="0081660E">
        <w:rPr>
          <w:sz w:val="24"/>
        </w:rPr>
        <w:t> </w:t>
      </w:r>
      <w:r w:rsidRPr="0081660E">
        <w:rPr>
          <w:sz w:val="24"/>
        </w:rPr>
        <w:t xml:space="preserve">устанавливает предмет закупок, количество и стоимость </w:t>
      </w:r>
      <w:r w:rsidRPr="0081660E">
        <w:rPr>
          <w:spacing w:val="-2"/>
          <w:sz w:val="24"/>
        </w:rPr>
        <w:t>пополняемого оборудования, а также перечень работ для обе</w:t>
      </w:r>
      <w:r w:rsidRPr="0081660E">
        <w:rPr>
          <w:sz w:val="24"/>
        </w:rPr>
        <w:t>спечения требований к условиям реализации ООП;</w:t>
      </w:r>
    </w:p>
    <w:p w:rsidR="0081660E" w:rsidRPr="0081660E" w:rsidRDefault="0081660E" w:rsidP="0081660E">
      <w:pPr>
        <w:pStyle w:val="210"/>
        <w:numPr>
          <w:ilvl w:val="0"/>
          <w:numId w:val="5"/>
        </w:numPr>
        <w:spacing w:line="240" w:lineRule="auto"/>
        <w:rPr>
          <w:sz w:val="24"/>
        </w:rPr>
      </w:pPr>
      <w:r w:rsidRPr="0081660E">
        <w:rPr>
          <w:sz w:val="24"/>
        </w:rPr>
        <w:t>3)</w:t>
      </w:r>
      <w:r w:rsidRPr="0081660E">
        <w:rPr>
          <w:sz w:val="24"/>
        </w:rPr>
        <w:t> </w:t>
      </w:r>
      <w:r w:rsidRPr="0081660E">
        <w:rPr>
          <w:sz w:val="24"/>
        </w:rPr>
        <w:t>определяет величину затрат на обеспечение требований к условиям реализации ООП;</w:t>
      </w:r>
    </w:p>
    <w:p w:rsidR="0081660E" w:rsidRPr="0081660E" w:rsidRDefault="0081660E" w:rsidP="0081660E">
      <w:pPr>
        <w:pStyle w:val="210"/>
        <w:numPr>
          <w:ilvl w:val="0"/>
          <w:numId w:val="5"/>
        </w:numPr>
        <w:spacing w:line="240" w:lineRule="auto"/>
        <w:rPr>
          <w:sz w:val="24"/>
        </w:rPr>
      </w:pPr>
      <w:r w:rsidRPr="0081660E">
        <w:rPr>
          <w:spacing w:val="2"/>
          <w:sz w:val="24"/>
        </w:rPr>
        <w:t>4)</w:t>
      </w:r>
      <w:r w:rsidRPr="0081660E">
        <w:rPr>
          <w:spacing w:val="2"/>
          <w:sz w:val="24"/>
        </w:rPr>
        <w:t> </w:t>
      </w:r>
      <w:r w:rsidRPr="0081660E">
        <w:rPr>
          <w:spacing w:val="2"/>
          <w:sz w:val="24"/>
        </w:rPr>
        <w:t>соотносит необходимые затраты с региональным (муниципальным) графиком внедрения Стандарта и определя</w:t>
      </w:r>
      <w:r w:rsidRPr="0081660E">
        <w:rPr>
          <w:sz w:val="24"/>
        </w:rPr>
        <w:t>ет распределение по годам освоения средств на обеспечение требований к условиям реализации ООП в соответствии со Стандартом;</w:t>
      </w:r>
    </w:p>
    <w:p w:rsidR="0081660E" w:rsidRPr="0081660E" w:rsidRDefault="0081660E" w:rsidP="0081660E">
      <w:pPr>
        <w:pStyle w:val="210"/>
        <w:numPr>
          <w:ilvl w:val="0"/>
          <w:numId w:val="5"/>
        </w:numPr>
        <w:spacing w:line="240" w:lineRule="auto"/>
        <w:rPr>
          <w:sz w:val="24"/>
        </w:rPr>
      </w:pPr>
      <w:r w:rsidRPr="0081660E">
        <w:rPr>
          <w:spacing w:val="2"/>
          <w:sz w:val="24"/>
        </w:rPr>
        <w:t>5)</w:t>
      </w:r>
      <w:r w:rsidRPr="0081660E">
        <w:rPr>
          <w:spacing w:val="2"/>
          <w:sz w:val="24"/>
        </w:rPr>
        <w:t> </w:t>
      </w:r>
      <w:r w:rsidRPr="0081660E">
        <w:rPr>
          <w:spacing w:val="2"/>
          <w:sz w:val="24"/>
        </w:rPr>
        <w:t xml:space="preserve">определяет объёмы финансирования, обеспечивающие </w:t>
      </w:r>
      <w:r w:rsidRPr="0081660E">
        <w:rPr>
          <w:sz w:val="24"/>
        </w:rPr>
        <w:t>реализацию внеурочной деятельности обучающихся, включённой в основную образовательную программу образовательной организации;</w:t>
      </w:r>
    </w:p>
    <w:p w:rsidR="0081660E" w:rsidRPr="0081660E" w:rsidRDefault="0081660E" w:rsidP="0081660E">
      <w:pPr>
        <w:pStyle w:val="210"/>
        <w:numPr>
          <w:ilvl w:val="0"/>
          <w:numId w:val="5"/>
        </w:numPr>
        <w:spacing w:line="240" w:lineRule="auto"/>
        <w:rPr>
          <w:sz w:val="24"/>
        </w:rPr>
      </w:pPr>
      <w:r w:rsidRPr="0081660E">
        <w:rPr>
          <w:sz w:val="24"/>
        </w:rPr>
        <w:t>6)</w:t>
      </w:r>
      <w:r w:rsidRPr="0081660E">
        <w:rPr>
          <w:sz w:val="24"/>
        </w:rPr>
        <w:t> </w:t>
      </w:r>
      <w:r w:rsidRPr="0081660E">
        <w:rPr>
          <w:sz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81660E" w:rsidRPr="0081660E" w:rsidRDefault="0081660E" w:rsidP="0081660E">
      <w:pPr>
        <w:pStyle w:val="210"/>
        <w:numPr>
          <w:ilvl w:val="0"/>
          <w:numId w:val="5"/>
        </w:numPr>
        <w:spacing w:line="240" w:lineRule="auto"/>
        <w:rPr>
          <w:sz w:val="24"/>
        </w:rPr>
      </w:pPr>
      <w:r w:rsidRPr="0081660E">
        <w:rPr>
          <w:i/>
          <w:iCs/>
          <w:sz w:val="24"/>
        </w:rPr>
        <w:t>на основе</w:t>
      </w:r>
      <w:r w:rsidRPr="0081660E">
        <w:rPr>
          <w:sz w:val="24"/>
        </w:rPr>
        <w:t xml:space="preserve"> </w:t>
      </w:r>
      <w:r w:rsidRPr="0081660E">
        <w:rPr>
          <w:i/>
          <w:iCs/>
          <w:sz w:val="24"/>
        </w:rPr>
        <w:t>договоров</w:t>
      </w:r>
      <w:r w:rsidRPr="0081660E">
        <w:rPr>
          <w:sz w:val="24"/>
        </w:rPr>
        <w:t xml:space="preserve"> на проведение занятий в рамках кружков, секций, клубов и</w:t>
      </w:r>
      <w:r w:rsidRPr="0081660E">
        <w:rPr>
          <w:sz w:val="24"/>
        </w:rPr>
        <w:t> </w:t>
      </w:r>
      <w:r w:rsidRPr="0081660E">
        <w:rPr>
          <w:sz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81660E">
        <w:rPr>
          <w:sz w:val="24"/>
        </w:rPr>
        <w:t> </w:t>
      </w:r>
      <w:r w:rsidRPr="0081660E">
        <w:rPr>
          <w:sz w:val="24"/>
        </w:rPr>
        <w:t>др.);</w:t>
      </w:r>
    </w:p>
    <w:p w:rsidR="0081660E" w:rsidRPr="0081660E" w:rsidRDefault="0081660E" w:rsidP="0081660E">
      <w:pPr>
        <w:pStyle w:val="210"/>
        <w:numPr>
          <w:ilvl w:val="0"/>
          <w:numId w:val="5"/>
        </w:numPr>
        <w:spacing w:line="240" w:lineRule="auto"/>
        <w:rPr>
          <w:sz w:val="24"/>
        </w:rPr>
      </w:pPr>
      <w:r w:rsidRPr="0081660E">
        <w:rPr>
          <w:i/>
          <w:iCs/>
          <w:sz w:val="24"/>
        </w:rPr>
        <w:t>за счёт</w:t>
      </w:r>
      <w:r w:rsidRPr="0081660E">
        <w:rPr>
          <w:b/>
          <w:bCs/>
          <w:sz w:val="24"/>
        </w:rPr>
        <w:t xml:space="preserve"> </w:t>
      </w:r>
      <w:r w:rsidRPr="0081660E">
        <w:rPr>
          <w:i/>
          <w:iCs/>
          <w:sz w:val="24"/>
        </w:rPr>
        <w:t>выделения ставок педагогов дополнительного образования,</w:t>
      </w:r>
      <w:r w:rsidRPr="0081660E">
        <w:rPr>
          <w:sz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81660E" w:rsidRPr="0081660E" w:rsidRDefault="0081660E" w:rsidP="0081660E">
      <w:pPr>
        <w:pStyle w:val="210"/>
        <w:spacing w:line="240" w:lineRule="auto"/>
        <w:ind w:firstLine="0"/>
        <w:rPr>
          <w:b/>
          <w:sz w:val="24"/>
        </w:rPr>
      </w:pPr>
      <w:r w:rsidRPr="0081660E">
        <w:rPr>
          <w:b/>
          <w:sz w:val="24"/>
        </w:rPr>
        <w:t>3.3.4. Материально­технические условия реализации основной образовательной программы</w:t>
      </w:r>
    </w:p>
    <w:p w:rsidR="0081660E" w:rsidRPr="0081660E" w:rsidRDefault="0081660E" w:rsidP="0081660E">
      <w:pPr>
        <w:pStyle w:val="210"/>
        <w:spacing w:line="240" w:lineRule="auto"/>
        <w:rPr>
          <w:sz w:val="24"/>
        </w:rPr>
      </w:pPr>
      <w:r w:rsidRPr="0081660E">
        <w:rPr>
          <w:sz w:val="24"/>
        </w:rPr>
        <w:t>Материально­техническая база образовательной организации</w:t>
      </w:r>
      <w:r w:rsidRPr="0081660E">
        <w:rPr>
          <w:spacing w:val="-2"/>
          <w:sz w:val="24"/>
        </w:rPr>
        <w:t xml:space="preserve">  приведена в соответствие с задачами по обес</w:t>
      </w:r>
      <w:r w:rsidRPr="0081660E">
        <w:rPr>
          <w:sz w:val="24"/>
        </w:rPr>
        <w:t>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81660E" w:rsidRPr="0081660E" w:rsidRDefault="0081660E" w:rsidP="0081660E">
      <w:pPr>
        <w:pStyle w:val="210"/>
        <w:spacing w:line="240" w:lineRule="auto"/>
        <w:rPr>
          <w:sz w:val="24"/>
        </w:rPr>
      </w:pPr>
      <w:r w:rsidRPr="0081660E">
        <w:rPr>
          <w:sz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81660E">
        <w:rPr>
          <w:spacing w:val="2"/>
          <w:sz w:val="24"/>
        </w:rPr>
        <w:t xml:space="preserve">постановлением Правительства Российской Федерации от </w:t>
      </w:r>
      <w:r w:rsidRPr="0081660E">
        <w:rPr>
          <w:sz w:val="24"/>
        </w:rPr>
        <w:t xml:space="preserve">16 марта </w:t>
      </w:r>
      <w:smartTag w:uri="urn:schemas-microsoft-com:office:smarttags" w:element="metricconverter">
        <w:smartTagPr>
          <w:attr w:name="ProductID" w:val="2011 г"/>
        </w:smartTagPr>
        <w:r w:rsidRPr="0081660E">
          <w:rPr>
            <w:sz w:val="24"/>
          </w:rPr>
          <w:t>2011 г</w:t>
        </w:r>
      </w:smartTag>
      <w:r w:rsidRPr="0081660E">
        <w:rPr>
          <w:sz w:val="24"/>
        </w:rPr>
        <w:t>. № 174, а также соответствующие приказы и методические рекомендации, в том числе:</w:t>
      </w:r>
    </w:p>
    <w:p w:rsidR="0081660E" w:rsidRPr="0081660E" w:rsidRDefault="0081660E" w:rsidP="0081660E">
      <w:pPr>
        <w:pStyle w:val="210"/>
        <w:numPr>
          <w:ilvl w:val="0"/>
          <w:numId w:val="5"/>
        </w:numPr>
        <w:spacing w:line="240" w:lineRule="auto"/>
        <w:rPr>
          <w:sz w:val="24"/>
        </w:rPr>
      </w:pPr>
      <w:r w:rsidRPr="0081660E">
        <w:rPr>
          <w:sz w:val="24"/>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81660E">
          <w:rPr>
            <w:sz w:val="24"/>
          </w:rPr>
          <w:t>2010 г</w:t>
        </w:r>
      </w:smartTag>
      <w:r w:rsidRPr="0081660E">
        <w:rPr>
          <w:sz w:val="24"/>
        </w:rPr>
        <w:t>. № 189, СанПиН 2.4.2.2821­10 «Санитарно­эпидемиологические требования к условиям и организации обучения в общеобразовательных учреждениях»;</w:t>
      </w:r>
    </w:p>
    <w:p w:rsidR="0081660E" w:rsidRPr="0081660E" w:rsidRDefault="0081660E" w:rsidP="0081660E">
      <w:pPr>
        <w:pStyle w:val="210"/>
        <w:numPr>
          <w:ilvl w:val="0"/>
          <w:numId w:val="5"/>
        </w:numPr>
        <w:spacing w:line="240" w:lineRule="auto"/>
        <w:rPr>
          <w:sz w:val="24"/>
        </w:rPr>
      </w:pPr>
      <w:r w:rsidRPr="0081660E">
        <w:rPr>
          <w:sz w:val="24"/>
        </w:rPr>
        <w:t xml:space="preserve">приказ Минобрнауки России от 4 октября </w:t>
      </w:r>
      <w:smartTag w:uri="urn:schemas-microsoft-com:office:smarttags" w:element="metricconverter">
        <w:smartTagPr>
          <w:attr w:name="ProductID" w:val="2010 г"/>
        </w:smartTagPr>
        <w:r w:rsidRPr="0081660E">
          <w:rPr>
            <w:sz w:val="24"/>
          </w:rPr>
          <w:t>2010 г</w:t>
        </w:r>
      </w:smartTag>
      <w:r w:rsidRPr="0081660E">
        <w:rPr>
          <w:sz w:val="24"/>
        </w:rPr>
        <w:t>. № 986</w:t>
      </w:r>
      <w:r w:rsidRPr="0081660E">
        <w:rPr>
          <w:sz w:val="24"/>
        </w:rPr>
        <w:t> </w:t>
      </w:r>
      <w:r w:rsidRPr="0081660E">
        <w:rPr>
          <w:sz w:val="24"/>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81660E" w:rsidRPr="0081660E" w:rsidRDefault="0081660E" w:rsidP="0081660E">
      <w:pPr>
        <w:pStyle w:val="210"/>
        <w:numPr>
          <w:ilvl w:val="0"/>
          <w:numId w:val="5"/>
        </w:numPr>
        <w:spacing w:line="240" w:lineRule="auto"/>
        <w:rPr>
          <w:sz w:val="24"/>
        </w:rPr>
      </w:pPr>
      <w:r w:rsidRPr="0081660E">
        <w:rPr>
          <w:sz w:val="24"/>
        </w:rPr>
        <w:t xml:space="preserve">приказ Минобрнауки России от 23 июня </w:t>
      </w:r>
      <w:smartTag w:uri="urn:schemas-microsoft-com:office:smarttags" w:element="metricconverter">
        <w:smartTagPr>
          <w:attr w:name="ProductID" w:val="2010 г"/>
        </w:smartTagPr>
        <w:r w:rsidRPr="0081660E">
          <w:rPr>
            <w:sz w:val="24"/>
          </w:rPr>
          <w:t>2010 г</w:t>
        </w:r>
      </w:smartTag>
      <w:r w:rsidRPr="0081660E">
        <w:rPr>
          <w:sz w:val="24"/>
        </w:rPr>
        <w:t>. № 697 «Об утверждении федеральных требований к образовательным учреждениям в части охраны здоровья обучающихся, воспитанников»;</w:t>
      </w:r>
    </w:p>
    <w:p w:rsidR="0081660E" w:rsidRPr="0081660E" w:rsidRDefault="0081660E" w:rsidP="0081660E">
      <w:pPr>
        <w:pStyle w:val="210"/>
        <w:numPr>
          <w:ilvl w:val="0"/>
          <w:numId w:val="5"/>
        </w:numPr>
        <w:spacing w:line="240" w:lineRule="auto"/>
        <w:rPr>
          <w:sz w:val="24"/>
        </w:rPr>
      </w:pPr>
      <w:r w:rsidRPr="0081660E">
        <w:rPr>
          <w:sz w:val="24"/>
        </w:rPr>
        <w:t>перечни рекомендуемой учебной литературы и цифровых образовательных ресурсов;</w:t>
      </w:r>
    </w:p>
    <w:p w:rsidR="0081660E" w:rsidRPr="0081660E" w:rsidRDefault="0081660E" w:rsidP="0081660E">
      <w:pPr>
        <w:pStyle w:val="210"/>
        <w:numPr>
          <w:ilvl w:val="0"/>
          <w:numId w:val="5"/>
        </w:numPr>
        <w:spacing w:line="240" w:lineRule="auto"/>
        <w:rPr>
          <w:sz w:val="24"/>
        </w:rPr>
      </w:pPr>
      <w:r w:rsidRPr="0081660E">
        <w:rPr>
          <w:spacing w:val="-2"/>
          <w:sz w:val="24"/>
        </w:rPr>
        <w:t>аналогичные перечни, утверждённые региональными нор</w:t>
      </w:r>
      <w:r w:rsidRPr="0081660E">
        <w:rPr>
          <w:sz w:val="24"/>
        </w:rPr>
        <w:t>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образовательном учреждении.</w:t>
      </w:r>
    </w:p>
    <w:p w:rsidR="0081660E" w:rsidRPr="0081660E" w:rsidRDefault="0081660E" w:rsidP="0081660E">
      <w:pPr>
        <w:pStyle w:val="210"/>
        <w:spacing w:line="240" w:lineRule="auto"/>
        <w:rPr>
          <w:sz w:val="24"/>
        </w:rPr>
      </w:pPr>
      <w:r w:rsidRPr="0081660E">
        <w:rPr>
          <w:sz w:val="24"/>
        </w:rPr>
        <w:t xml:space="preserve">В соответствии с требованиями Стандарта для обеспечения всех предметных областей и внеурочной деятельности образовательная организация, реализующая основную образовательную </w:t>
      </w:r>
      <w:r w:rsidRPr="0081660E">
        <w:rPr>
          <w:sz w:val="24"/>
        </w:rPr>
        <w:lastRenderedPageBreak/>
        <w:t>программу начального общего образования, должна быть обеспечена мебелью, офисным освещением, хозяйственным инвентарём и оборудована:</w:t>
      </w:r>
    </w:p>
    <w:p w:rsidR="0081660E" w:rsidRPr="0081660E" w:rsidRDefault="0081660E" w:rsidP="0081660E">
      <w:pPr>
        <w:pStyle w:val="210"/>
        <w:spacing w:line="240" w:lineRule="auto"/>
        <w:rPr>
          <w:sz w:val="24"/>
        </w:rPr>
      </w:pPr>
      <w:r w:rsidRPr="0081660E">
        <w:rPr>
          <w:sz w:val="24"/>
        </w:rPr>
        <w:t>• учебными кабинетами с автоматизированными рабочими местами обучающихся и педагогических работников;</w:t>
      </w:r>
    </w:p>
    <w:p w:rsidR="0081660E" w:rsidRPr="0081660E" w:rsidRDefault="0081660E" w:rsidP="0081660E">
      <w:pPr>
        <w:pStyle w:val="210"/>
        <w:spacing w:line="240" w:lineRule="auto"/>
        <w:rPr>
          <w:sz w:val="24"/>
        </w:rPr>
      </w:pPr>
      <w:r w:rsidRPr="0081660E">
        <w:rPr>
          <w:sz w:val="24"/>
        </w:rPr>
        <w:t>• помещениями для занятий естественно­научной деятель</w:t>
      </w:r>
      <w:r w:rsidRPr="0081660E">
        <w:rPr>
          <w:spacing w:val="2"/>
          <w:sz w:val="24"/>
        </w:rPr>
        <w:t>ностью, моделированием, техническим творчеством, ино</w:t>
      </w:r>
      <w:r w:rsidRPr="0081660E">
        <w:rPr>
          <w:sz w:val="24"/>
        </w:rPr>
        <w:t>странными языками;</w:t>
      </w:r>
    </w:p>
    <w:p w:rsidR="0081660E" w:rsidRPr="0081660E" w:rsidRDefault="0081660E" w:rsidP="0081660E">
      <w:pPr>
        <w:pStyle w:val="210"/>
        <w:spacing w:line="240" w:lineRule="auto"/>
        <w:rPr>
          <w:sz w:val="24"/>
        </w:rPr>
      </w:pPr>
      <w:r w:rsidRPr="0081660E">
        <w:rPr>
          <w:spacing w:val="-2"/>
          <w:sz w:val="24"/>
        </w:rPr>
        <w:t xml:space="preserve">• помещениями (кабинетами, мастерскими, студиями) для </w:t>
      </w:r>
      <w:r w:rsidRPr="0081660E">
        <w:rPr>
          <w:sz w:val="24"/>
        </w:rPr>
        <w:t>занятий музыкой, хореографией и изобразительным искусством;</w:t>
      </w:r>
    </w:p>
    <w:p w:rsidR="0081660E" w:rsidRPr="0081660E" w:rsidRDefault="0081660E" w:rsidP="0081660E">
      <w:pPr>
        <w:pStyle w:val="210"/>
        <w:spacing w:line="240" w:lineRule="auto"/>
        <w:rPr>
          <w:sz w:val="24"/>
        </w:rPr>
      </w:pPr>
      <w:r w:rsidRPr="0081660E">
        <w:rPr>
          <w:spacing w:val="2"/>
          <w:sz w:val="24"/>
        </w:rPr>
        <w:t>• помещениями библиотек с рабочими зонами, оборудо</w:t>
      </w:r>
      <w:r w:rsidRPr="0081660E">
        <w:rPr>
          <w:sz w:val="24"/>
        </w:rPr>
        <w:t>ванными читальными залами и книгохранилищами, обеспечивающими сохранность книжного фонда, медиатекой;</w:t>
      </w:r>
    </w:p>
    <w:p w:rsidR="0081660E" w:rsidRPr="0081660E" w:rsidRDefault="0081660E" w:rsidP="0081660E">
      <w:pPr>
        <w:pStyle w:val="210"/>
        <w:spacing w:line="240" w:lineRule="auto"/>
        <w:rPr>
          <w:sz w:val="24"/>
        </w:rPr>
      </w:pPr>
      <w:r w:rsidRPr="0081660E">
        <w:rPr>
          <w:sz w:val="24"/>
        </w:rPr>
        <w:t>• спортивными сооружениями (комплексами, залами, стадионами, спортивными площадками), оснащёнными игровым, спортивным оборудованием и инвентарём;</w:t>
      </w:r>
    </w:p>
    <w:p w:rsidR="0081660E" w:rsidRPr="0081660E" w:rsidRDefault="0081660E" w:rsidP="0081660E">
      <w:pPr>
        <w:pStyle w:val="210"/>
        <w:spacing w:line="240" w:lineRule="auto"/>
        <w:rPr>
          <w:sz w:val="24"/>
        </w:rPr>
      </w:pPr>
      <w:r w:rsidRPr="0081660E">
        <w:rPr>
          <w:sz w:val="24"/>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w:t>
      </w:r>
    </w:p>
    <w:p w:rsidR="0081660E" w:rsidRPr="0081660E" w:rsidRDefault="0081660E" w:rsidP="0081660E">
      <w:pPr>
        <w:pStyle w:val="210"/>
        <w:spacing w:line="240" w:lineRule="auto"/>
        <w:rPr>
          <w:sz w:val="24"/>
        </w:rPr>
      </w:pPr>
      <w:r w:rsidRPr="0081660E">
        <w:rPr>
          <w:sz w:val="24"/>
        </w:rPr>
        <w:t>•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1660E" w:rsidRPr="0081660E" w:rsidRDefault="0081660E" w:rsidP="0081660E">
      <w:pPr>
        <w:pStyle w:val="210"/>
        <w:spacing w:line="240" w:lineRule="auto"/>
        <w:ind w:left="680" w:firstLine="0"/>
        <w:rPr>
          <w:sz w:val="24"/>
        </w:rPr>
      </w:pPr>
      <w:r w:rsidRPr="0081660E">
        <w:rPr>
          <w:sz w:val="24"/>
        </w:rPr>
        <w:t>• гардеробами, санузлами, местами личной гигиены;</w:t>
      </w:r>
    </w:p>
    <w:p w:rsidR="0081660E" w:rsidRPr="0081660E" w:rsidRDefault="0081660E" w:rsidP="0081660E">
      <w:pPr>
        <w:pStyle w:val="210"/>
        <w:spacing w:line="240" w:lineRule="auto"/>
        <w:ind w:left="680" w:firstLine="0"/>
        <w:rPr>
          <w:sz w:val="24"/>
        </w:rPr>
      </w:pPr>
      <w:r w:rsidRPr="0081660E">
        <w:rPr>
          <w:sz w:val="24"/>
        </w:rPr>
        <w:t>• участком (территорией) с необходимым набором оснащённых зон.</w:t>
      </w:r>
    </w:p>
    <w:p w:rsidR="0081660E" w:rsidRPr="0081660E" w:rsidRDefault="0081660E" w:rsidP="0081660E">
      <w:pPr>
        <w:pStyle w:val="210"/>
        <w:spacing w:line="240" w:lineRule="auto"/>
        <w:rPr>
          <w:sz w:val="24"/>
        </w:rPr>
      </w:pPr>
      <w:r w:rsidRPr="0081660E">
        <w:rPr>
          <w:spacing w:val="2"/>
          <w:sz w:val="24"/>
        </w:rPr>
        <w:t>Образовательная организация  располагает комплектом средств обучения, поддерживаемых инструктивно­</w:t>
      </w:r>
      <w:r w:rsidRPr="0081660E">
        <w:rPr>
          <w:sz w:val="24"/>
        </w:rPr>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w:t>
      </w:r>
      <w:r w:rsidRPr="0081660E">
        <w:rPr>
          <w:spacing w:val="2"/>
          <w:sz w:val="24"/>
        </w:rPr>
        <w:t xml:space="preserve">образовательных программ в соответствии с требованиями </w:t>
      </w:r>
      <w:r w:rsidRPr="0081660E">
        <w:rPr>
          <w:sz w:val="24"/>
        </w:rPr>
        <w:t>Стандарта.</w:t>
      </w:r>
    </w:p>
    <w:p w:rsidR="0081660E" w:rsidRPr="0081660E" w:rsidRDefault="0081660E" w:rsidP="0081660E">
      <w:pPr>
        <w:pStyle w:val="210"/>
        <w:spacing w:line="240" w:lineRule="auto"/>
        <w:rPr>
          <w:sz w:val="24"/>
        </w:rPr>
      </w:pPr>
      <w:r w:rsidRPr="0081660E">
        <w:rPr>
          <w:sz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1660E" w:rsidRPr="0081660E" w:rsidRDefault="0081660E" w:rsidP="0081660E">
      <w:pPr>
        <w:pStyle w:val="210"/>
        <w:spacing w:line="240" w:lineRule="auto"/>
        <w:ind w:left="680" w:firstLine="0"/>
        <w:rPr>
          <w:sz w:val="24"/>
        </w:rPr>
      </w:pPr>
      <w:r w:rsidRPr="0081660E">
        <w:rPr>
          <w:sz w:val="24"/>
        </w:rPr>
        <w:t>Состав комплекта должен формироваться с учётом:</w:t>
      </w:r>
    </w:p>
    <w:p w:rsidR="0081660E" w:rsidRPr="0081660E" w:rsidRDefault="0081660E" w:rsidP="0081660E">
      <w:pPr>
        <w:pStyle w:val="210"/>
        <w:numPr>
          <w:ilvl w:val="0"/>
          <w:numId w:val="5"/>
        </w:numPr>
        <w:spacing w:line="240" w:lineRule="auto"/>
        <w:rPr>
          <w:sz w:val="24"/>
        </w:rPr>
      </w:pPr>
      <w:r w:rsidRPr="0081660E">
        <w:rPr>
          <w:sz w:val="24"/>
        </w:rPr>
        <w:t xml:space="preserve">возрастных, психолого­педагогических особенностей обучающихся; </w:t>
      </w:r>
    </w:p>
    <w:p w:rsidR="0081660E" w:rsidRPr="0081660E" w:rsidRDefault="0081660E" w:rsidP="0081660E">
      <w:pPr>
        <w:pStyle w:val="210"/>
        <w:numPr>
          <w:ilvl w:val="0"/>
          <w:numId w:val="5"/>
        </w:numPr>
        <w:spacing w:line="240" w:lineRule="auto"/>
        <w:rPr>
          <w:sz w:val="24"/>
        </w:rPr>
      </w:pPr>
      <w:r w:rsidRPr="0081660E">
        <w:rPr>
          <w:sz w:val="24"/>
        </w:rPr>
        <w:t>его необходимости и достаточности;</w:t>
      </w:r>
    </w:p>
    <w:p w:rsidR="0081660E" w:rsidRPr="0081660E" w:rsidRDefault="0081660E" w:rsidP="0081660E">
      <w:pPr>
        <w:pStyle w:val="210"/>
        <w:numPr>
          <w:ilvl w:val="0"/>
          <w:numId w:val="5"/>
        </w:numPr>
        <w:spacing w:line="240" w:lineRule="auto"/>
        <w:rPr>
          <w:sz w:val="24"/>
        </w:rPr>
      </w:pPr>
      <w:r w:rsidRPr="0081660E">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1660E" w:rsidRPr="0081660E" w:rsidRDefault="0081660E" w:rsidP="0081660E">
      <w:pPr>
        <w:pStyle w:val="210"/>
        <w:numPr>
          <w:ilvl w:val="0"/>
          <w:numId w:val="5"/>
        </w:numPr>
        <w:spacing w:line="240" w:lineRule="auto"/>
        <w:rPr>
          <w:sz w:val="24"/>
        </w:rPr>
      </w:pPr>
      <w:r w:rsidRPr="0081660E">
        <w:rPr>
          <w:sz w:val="24"/>
        </w:rPr>
        <w:t xml:space="preserve">необходимости единого интерфейса подключения и </w:t>
      </w:r>
      <w:r w:rsidRPr="0081660E">
        <w:rPr>
          <w:spacing w:val="2"/>
          <w:sz w:val="24"/>
        </w:rPr>
        <w:t xml:space="preserve">обеспечения эргономичного режима работы участников </w:t>
      </w:r>
      <w:r w:rsidRPr="0081660E">
        <w:rPr>
          <w:sz w:val="24"/>
        </w:rPr>
        <w:t>образовательного процесса;</w:t>
      </w:r>
    </w:p>
    <w:p w:rsidR="0081660E" w:rsidRPr="0081660E" w:rsidRDefault="0081660E" w:rsidP="0081660E">
      <w:pPr>
        <w:pStyle w:val="210"/>
        <w:numPr>
          <w:ilvl w:val="0"/>
          <w:numId w:val="5"/>
        </w:numPr>
        <w:spacing w:line="240" w:lineRule="auto"/>
        <w:rPr>
          <w:sz w:val="24"/>
        </w:rPr>
      </w:pPr>
      <w:r w:rsidRPr="0081660E">
        <w:rPr>
          <w:sz w:val="24"/>
        </w:rPr>
        <w:t>согласованности совместного использования (содержатель­</w:t>
      </w:r>
      <w:r w:rsidRPr="0081660E">
        <w:rPr>
          <w:sz w:val="24"/>
        </w:rPr>
        <w:br/>
        <w:t>ной, функциональной, программной и</w:t>
      </w:r>
      <w:r w:rsidRPr="0081660E">
        <w:rPr>
          <w:sz w:val="24"/>
        </w:rPr>
        <w:t> </w:t>
      </w:r>
      <w:r w:rsidRPr="0081660E">
        <w:rPr>
          <w:sz w:val="24"/>
        </w:rPr>
        <w:t>пр.).</w:t>
      </w:r>
    </w:p>
    <w:p w:rsidR="0081660E" w:rsidRPr="0081660E" w:rsidRDefault="0081660E" w:rsidP="0081660E">
      <w:pPr>
        <w:pStyle w:val="210"/>
        <w:spacing w:line="240" w:lineRule="auto"/>
        <w:ind w:left="680" w:firstLine="0"/>
        <w:rPr>
          <w:sz w:val="24"/>
        </w:rPr>
      </w:pPr>
      <w:r w:rsidRPr="0081660E">
        <w:rPr>
          <w:sz w:val="24"/>
        </w:rPr>
        <w:t>Инновационные средства обучения должны содержать:</w:t>
      </w:r>
    </w:p>
    <w:p w:rsidR="0081660E" w:rsidRPr="0081660E" w:rsidRDefault="0081660E" w:rsidP="0081660E">
      <w:pPr>
        <w:pStyle w:val="210"/>
        <w:numPr>
          <w:ilvl w:val="0"/>
          <w:numId w:val="5"/>
        </w:numPr>
        <w:spacing w:line="240" w:lineRule="auto"/>
        <w:rPr>
          <w:sz w:val="24"/>
        </w:rPr>
      </w:pPr>
      <w:r w:rsidRPr="0081660E">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81660E" w:rsidRPr="0081660E" w:rsidRDefault="0081660E" w:rsidP="0081660E">
      <w:pPr>
        <w:pStyle w:val="210"/>
        <w:numPr>
          <w:ilvl w:val="0"/>
          <w:numId w:val="5"/>
        </w:numPr>
        <w:spacing w:line="240" w:lineRule="auto"/>
        <w:rPr>
          <w:sz w:val="24"/>
        </w:rPr>
      </w:pPr>
      <w:r w:rsidRPr="0081660E">
        <w:rPr>
          <w:sz w:val="24"/>
        </w:rPr>
        <w:t xml:space="preserve">программную часть, включающую многопользовательскую </w:t>
      </w:r>
      <w:r w:rsidRPr="0081660E">
        <w:rPr>
          <w:spacing w:val="2"/>
          <w:sz w:val="24"/>
        </w:rPr>
        <w:t>операционную систему и прикладное программное обеспе</w:t>
      </w:r>
      <w:r w:rsidRPr="0081660E">
        <w:rPr>
          <w:sz w:val="24"/>
        </w:rPr>
        <w:t>чение;</w:t>
      </w:r>
    </w:p>
    <w:p w:rsidR="0081660E" w:rsidRPr="0081660E" w:rsidRDefault="0081660E" w:rsidP="0081660E">
      <w:pPr>
        <w:pStyle w:val="210"/>
        <w:numPr>
          <w:ilvl w:val="0"/>
          <w:numId w:val="5"/>
        </w:numPr>
        <w:spacing w:line="240" w:lineRule="auto"/>
        <w:rPr>
          <w:sz w:val="24"/>
        </w:rPr>
      </w:pPr>
      <w:r w:rsidRPr="0081660E">
        <w:rPr>
          <w:sz w:val="24"/>
        </w:rPr>
        <w:t>электронные образовательные ресурсы по предметным областям.</w:t>
      </w:r>
    </w:p>
    <w:p w:rsidR="0081660E" w:rsidRDefault="0081660E" w:rsidP="0081660E">
      <w:pPr>
        <w:pStyle w:val="210"/>
        <w:spacing w:line="240" w:lineRule="auto"/>
        <w:rPr>
          <w:sz w:val="24"/>
        </w:rPr>
      </w:pPr>
      <w:r w:rsidRPr="0081660E">
        <w:rPr>
          <w:sz w:val="24"/>
        </w:rPr>
        <w:t>Оценка материально­технических условий реализации ос</w:t>
      </w:r>
      <w:r w:rsidRPr="0081660E">
        <w:rPr>
          <w:spacing w:val="2"/>
          <w:sz w:val="24"/>
        </w:rPr>
        <w:t>новной образовательной программы в образовательном уч</w:t>
      </w:r>
      <w:r w:rsidRPr="0081660E">
        <w:rPr>
          <w:sz w:val="24"/>
        </w:rPr>
        <w:t>реждении может быть осуществлена по следующей форме:</w:t>
      </w:r>
    </w:p>
    <w:p w:rsidR="0081660E" w:rsidRPr="0081660E" w:rsidRDefault="0081660E" w:rsidP="0081660E">
      <w:pPr>
        <w:pStyle w:val="210"/>
        <w:spacing w:line="240" w:lineRule="auto"/>
        <w:rPr>
          <w:sz w:val="24"/>
        </w:rPr>
      </w:pPr>
    </w:p>
    <w:tbl>
      <w:tblPr>
        <w:tblW w:w="0" w:type="auto"/>
        <w:tblInd w:w="85" w:type="dxa"/>
        <w:tblLayout w:type="fixed"/>
        <w:tblCellMar>
          <w:left w:w="0" w:type="dxa"/>
          <w:right w:w="0" w:type="dxa"/>
        </w:tblCellMar>
        <w:tblLook w:val="0000"/>
      </w:tblPr>
      <w:tblGrid>
        <w:gridCol w:w="771"/>
        <w:gridCol w:w="6169"/>
        <w:gridCol w:w="3084"/>
      </w:tblGrid>
      <w:tr w:rsidR="0081660E" w:rsidRPr="0081660E" w:rsidTr="00972C13">
        <w:trPr>
          <w:trHeight w:val="60"/>
        </w:trPr>
        <w:tc>
          <w:tcPr>
            <w:tcW w:w="7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ind w:firstLine="57"/>
              <w:jc w:val="both"/>
              <w:rPr>
                <w:rFonts w:ascii="Times New Roman" w:hAnsi="Times New Roman"/>
                <w:sz w:val="24"/>
                <w:szCs w:val="24"/>
              </w:rPr>
            </w:pPr>
            <w:r w:rsidRPr="0081660E">
              <w:rPr>
                <w:rFonts w:ascii="Times New Roman" w:hAnsi="Times New Roman"/>
                <w:sz w:val="24"/>
                <w:szCs w:val="24"/>
              </w:rPr>
              <w:t>№ п/п</w:t>
            </w:r>
          </w:p>
        </w:tc>
        <w:tc>
          <w:tcPr>
            <w:tcW w:w="61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ind w:firstLine="454"/>
              <w:jc w:val="both"/>
              <w:rPr>
                <w:rFonts w:ascii="Times New Roman" w:hAnsi="Times New Roman"/>
                <w:sz w:val="24"/>
                <w:szCs w:val="24"/>
              </w:rPr>
            </w:pPr>
            <w:r w:rsidRPr="0081660E">
              <w:rPr>
                <w:rFonts w:ascii="Times New Roman" w:hAnsi="Times New Roman"/>
                <w:sz w:val="24"/>
                <w:szCs w:val="24"/>
              </w:rPr>
              <w:t>Требования ФГОС, нормативных и локальных актов</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ind w:firstLine="454"/>
              <w:jc w:val="both"/>
              <w:rPr>
                <w:rFonts w:ascii="Times New Roman" w:hAnsi="Times New Roman"/>
                <w:sz w:val="24"/>
                <w:szCs w:val="24"/>
              </w:rPr>
            </w:pPr>
            <w:r w:rsidRPr="0081660E">
              <w:rPr>
                <w:rFonts w:ascii="Times New Roman" w:hAnsi="Times New Roman"/>
                <w:sz w:val="24"/>
                <w:szCs w:val="24"/>
              </w:rPr>
              <w:t>Необходимо/ имеется в наличии</w:t>
            </w:r>
          </w:p>
        </w:tc>
      </w:tr>
      <w:tr w:rsidR="0081660E" w:rsidRPr="0081660E" w:rsidTr="00972C13">
        <w:trPr>
          <w:trHeight w:val="692"/>
        </w:trPr>
        <w:tc>
          <w:tcPr>
            <w:tcW w:w="7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lastRenderedPageBreak/>
              <w:t>1</w:t>
            </w:r>
          </w:p>
        </w:tc>
        <w:tc>
          <w:tcPr>
            <w:tcW w:w="61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 xml:space="preserve">Учебные кабинеты с автоматизированными </w:t>
            </w:r>
            <w:r w:rsidRPr="0081660E">
              <w:rPr>
                <w:rFonts w:ascii="Times New Roman" w:hAnsi="Times New Roman"/>
                <w:spacing w:val="2"/>
                <w:sz w:val="24"/>
                <w:szCs w:val="24"/>
              </w:rPr>
              <w:t>рабочими местами обучающихся и педаго</w:t>
            </w:r>
            <w:r w:rsidRPr="0081660E">
              <w:rPr>
                <w:rFonts w:ascii="Times New Roman" w:hAnsi="Times New Roman"/>
                <w:sz w:val="24"/>
                <w:szCs w:val="24"/>
              </w:rPr>
              <w:t>гических работников</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необходимо</w:t>
            </w:r>
          </w:p>
        </w:tc>
      </w:tr>
      <w:tr w:rsidR="0081660E" w:rsidRPr="0081660E" w:rsidTr="00972C13">
        <w:trPr>
          <w:trHeight w:val="692"/>
        </w:trPr>
        <w:tc>
          <w:tcPr>
            <w:tcW w:w="7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2</w:t>
            </w:r>
          </w:p>
        </w:tc>
        <w:tc>
          <w:tcPr>
            <w:tcW w:w="61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Помещения для занятий естественно­науч</w:t>
            </w:r>
            <w:r w:rsidRPr="0081660E">
              <w:rPr>
                <w:rFonts w:ascii="Times New Roman" w:hAnsi="Times New Roman"/>
                <w:spacing w:val="-2"/>
                <w:sz w:val="24"/>
                <w:szCs w:val="24"/>
              </w:rPr>
              <w:t>ной деятельностью, моделированием, техническим творчеством, иностранными языками</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необходимо</w:t>
            </w:r>
          </w:p>
        </w:tc>
      </w:tr>
      <w:tr w:rsidR="0081660E" w:rsidRPr="0081660E" w:rsidTr="00972C13">
        <w:trPr>
          <w:trHeight w:val="499"/>
        </w:trPr>
        <w:tc>
          <w:tcPr>
            <w:tcW w:w="7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3</w:t>
            </w:r>
          </w:p>
        </w:tc>
        <w:tc>
          <w:tcPr>
            <w:tcW w:w="61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pacing w:val="-2"/>
                <w:sz w:val="24"/>
                <w:szCs w:val="24"/>
              </w:rPr>
              <w:t>Помещения для занятий музыкой, хореографией и изобразительным искусством</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необходимо</w:t>
            </w:r>
          </w:p>
        </w:tc>
      </w:tr>
    </w:tbl>
    <w:tbl>
      <w:tblPr>
        <w:tblpPr w:leftFromText="180" w:rightFromText="180" w:vertAnchor="text" w:horzAnchor="margin" w:tblpY="303"/>
        <w:tblW w:w="0" w:type="auto"/>
        <w:tblLayout w:type="fixed"/>
        <w:tblCellMar>
          <w:left w:w="0" w:type="dxa"/>
          <w:right w:w="0" w:type="dxa"/>
        </w:tblCellMar>
        <w:tblLook w:val="0000"/>
      </w:tblPr>
      <w:tblGrid>
        <w:gridCol w:w="2160"/>
        <w:gridCol w:w="4780"/>
        <w:gridCol w:w="3084"/>
      </w:tblGrid>
      <w:tr w:rsidR="0081660E" w:rsidRPr="0081660E" w:rsidTr="00972C13">
        <w:trPr>
          <w:trHeight w:val="60"/>
          <w:tblHeader/>
        </w:trPr>
        <w:tc>
          <w:tcPr>
            <w:tcW w:w="21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jc w:val="both"/>
              <w:rPr>
                <w:rFonts w:ascii="Times New Roman" w:hAnsi="Times New Roman"/>
                <w:sz w:val="24"/>
                <w:szCs w:val="24"/>
              </w:rPr>
            </w:pPr>
            <w:r w:rsidRPr="0081660E">
              <w:rPr>
                <w:rFonts w:ascii="Times New Roman" w:hAnsi="Times New Roman"/>
                <w:sz w:val="24"/>
                <w:szCs w:val="24"/>
              </w:rPr>
              <w:t>Компоненты</w:t>
            </w:r>
            <w:r w:rsidRPr="0081660E">
              <w:rPr>
                <w:rFonts w:ascii="Times New Roman" w:hAnsi="Times New Roman"/>
                <w:sz w:val="24"/>
                <w:szCs w:val="24"/>
              </w:rPr>
              <w:br/>
              <w:t>оснащения</w:t>
            </w:r>
          </w:p>
        </w:tc>
        <w:tc>
          <w:tcPr>
            <w:tcW w:w="47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ind w:firstLine="454"/>
              <w:jc w:val="both"/>
              <w:rPr>
                <w:rFonts w:ascii="Times New Roman" w:hAnsi="Times New Roman"/>
                <w:sz w:val="24"/>
                <w:szCs w:val="24"/>
              </w:rPr>
            </w:pPr>
            <w:r w:rsidRPr="0081660E">
              <w:rPr>
                <w:rFonts w:ascii="Times New Roman" w:hAnsi="Times New Roman"/>
                <w:sz w:val="24"/>
                <w:szCs w:val="24"/>
              </w:rPr>
              <w:t>Необходимое оборудование</w:t>
            </w:r>
            <w:r w:rsidRPr="0081660E">
              <w:rPr>
                <w:rFonts w:ascii="Times New Roman" w:hAnsi="Times New Roman"/>
                <w:sz w:val="24"/>
                <w:szCs w:val="24"/>
              </w:rPr>
              <w:br/>
              <w:t>и оснащение</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jc w:val="both"/>
              <w:rPr>
                <w:rFonts w:ascii="Times New Roman" w:hAnsi="Times New Roman"/>
                <w:sz w:val="24"/>
                <w:szCs w:val="24"/>
              </w:rPr>
            </w:pPr>
            <w:r w:rsidRPr="0081660E">
              <w:rPr>
                <w:rFonts w:ascii="Times New Roman" w:hAnsi="Times New Roman"/>
                <w:sz w:val="24"/>
                <w:szCs w:val="24"/>
              </w:rPr>
              <w:t>Необходимо/</w:t>
            </w:r>
          </w:p>
          <w:p w:rsidR="0081660E" w:rsidRPr="0081660E" w:rsidRDefault="0081660E" w:rsidP="0081660E">
            <w:pPr>
              <w:pStyle w:val="aff"/>
              <w:spacing w:line="240" w:lineRule="auto"/>
              <w:jc w:val="both"/>
              <w:rPr>
                <w:rFonts w:ascii="Times New Roman" w:hAnsi="Times New Roman"/>
                <w:sz w:val="24"/>
                <w:szCs w:val="24"/>
              </w:rPr>
            </w:pPr>
            <w:r w:rsidRPr="0081660E">
              <w:rPr>
                <w:rFonts w:ascii="Times New Roman" w:hAnsi="Times New Roman"/>
                <w:sz w:val="24"/>
                <w:szCs w:val="24"/>
              </w:rPr>
              <w:t>имеется в наличии</w:t>
            </w:r>
          </w:p>
        </w:tc>
      </w:tr>
      <w:tr w:rsidR="0081660E" w:rsidRPr="0081660E" w:rsidTr="00972C13">
        <w:trPr>
          <w:trHeight w:val="6607"/>
        </w:trPr>
        <w:tc>
          <w:tcPr>
            <w:tcW w:w="21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1.</w:t>
            </w:r>
            <w:r w:rsidRPr="0081660E">
              <w:rPr>
                <w:rFonts w:ascii="Times New Roman" w:hAnsi="Times New Roman"/>
                <w:sz w:val="24"/>
                <w:szCs w:val="24"/>
              </w:rPr>
              <w:t> </w:t>
            </w:r>
          </w:p>
          <w:p w:rsidR="0081660E" w:rsidRPr="0081660E" w:rsidRDefault="0081660E" w:rsidP="0081660E">
            <w:pPr>
              <w:pStyle w:val="afe"/>
              <w:spacing w:line="240" w:lineRule="auto"/>
              <w:jc w:val="both"/>
              <w:rPr>
                <w:rFonts w:ascii="Times New Roman" w:hAnsi="Times New Roman"/>
                <w:sz w:val="24"/>
                <w:szCs w:val="24"/>
              </w:rPr>
            </w:pPr>
            <w:r w:rsidRPr="0081660E">
              <w:rPr>
                <w:rFonts w:ascii="Times New Roman" w:hAnsi="Times New Roman"/>
                <w:sz w:val="24"/>
                <w:szCs w:val="24"/>
              </w:rPr>
              <w:t>Компоненты оснащения учебного кабинета начальной школы</w:t>
            </w:r>
          </w:p>
        </w:tc>
        <w:tc>
          <w:tcPr>
            <w:tcW w:w="47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1.1.</w:t>
            </w:r>
            <w:r w:rsidRPr="0081660E">
              <w:rPr>
                <w:rFonts w:ascii="Times New Roman" w:hAnsi="Times New Roman"/>
                <w:sz w:val="24"/>
                <w:szCs w:val="24"/>
              </w:rPr>
              <w:t> </w:t>
            </w:r>
            <w:r w:rsidRPr="0081660E">
              <w:rPr>
                <w:rFonts w:ascii="Times New Roman" w:hAnsi="Times New Roman"/>
                <w:sz w:val="24"/>
                <w:szCs w:val="24"/>
              </w:rPr>
              <w:t>Нормативные документы, программно­методическое обеспечение, локальные акты: «Положение об учебном кабинете»</w:t>
            </w:r>
          </w:p>
          <w:p w:rsidR="0081660E" w:rsidRPr="0081660E" w:rsidRDefault="0081660E" w:rsidP="0081660E">
            <w:pPr>
              <w:pStyle w:val="afe"/>
              <w:spacing w:line="240" w:lineRule="auto"/>
              <w:ind w:firstLine="57"/>
              <w:jc w:val="both"/>
              <w:rPr>
                <w:rFonts w:ascii="Times New Roman" w:hAnsi="Times New Roman"/>
                <w:sz w:val="24"/>
                <w:szCs w:val="24"/>
              </w:rPr>
            </w:pPr>
            <w:r w:rsidRPr="0081660E">
              <w:rPr>
                <w:rFonts w:ascii="Times New Roman" w:hAnsi="Times New Roman"/>
                <w:sz w:val="24"/>
                <w:szCs w:val="24"/>
              </w:rPr>
              <w:t>1.2.</w:t>
            </w:r>
            <w:r w:rsidRPr="0081660E">
              <w:rPr>
                <w:rFonts w:ascii="Times New Roman" w:hAnsi="Times New Roman"/>
                <w:sz w:val="24"/>
                <w:szCs w:val="24"/>
              </w:rPr>
              <w:t> </w:t>
            </w:r>
            <w:r w:rsidRPr="0081660E">
              <w:rPr>
                <w:rFonts w:ascii="Times New Roman" w:hAnsi="Times New Roman"/>
                <w:sz w:val="24"/>
                <w:szCs w:val="24"/>
              </w:rPr>
              <w:t>Учебно­методические материалы:</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1.2.1.</w:t>
            </w:r>
            <w:r w:rsidRPr="0081660E">
              <w:rPr>
                <w:rFonts w:ascii="Times New Roman" w:hAnsi="Times New Roman"/>
                <w:sz w:val="24"/>
                <w:szCs w:val="24"/>
              </w:rPr>
              <w:t> </w:t>
            </w:r>
            <w:r w:rsidRPr="0081660E">
              <w:rPr>
                <w:rFonts w:ascii="Times New Roman" w:hAnsi="Times New Roman"/>
                <w:sz w:val="24"/>
                <w:szCs w:val="24"/>
              </w:rPr>
              <w:t>УМК «Школа 21 века» Виноградовой Н.Ф.</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1.2.2.</w:t>
            </w:r>
            <w:r w:rsidRPr="0081660E">
              <w:rPr>
                <w:rFonts w:ascii="Times New Roman" w:hAnsi="Times New Roman"/>
                <w:sz w:val="24"/>
                <w:szCs w:val="24"/>
              </w:rPr>
              <w:t> </w:t>
            </w:r>
            <w:r w:rsidRPr="0081660E">
              <w:rPr>
                <w:rFonts w:ascii="Times New Roman" w:hAnsi="Times New Roman"/>
                <w:sz w:val="24"/>
                <w:szCs w:val="24"/>
              </w:rPr>
              <w:t>Дидактические и раздаточные материалы</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1.2.3.</w:t>
            </w:r>
            <w:r w:rsidRPr="0081660E">
              <w:rPr>
                <w:rFonts w:ascii="Times New Roman" w:hAnsi="Times New Roman"/>
                <w:sz w:val="24"/>
                <w:szCs w:val="24"/>
              </w:rPr>
              <w:t> </w:t>
            </w:r>
            <w:r w:rsidRPr="0081660E">
              <w:rPr>
                <w:rFonts w:ascii="Times New Roman" w:hAnsi="Times New Roman"/>
                <w:sz w:val="24"/>
                <w:szCs w:val="24"/>
              </w:rPr>
              <w:t>Аудиозаписи, слайды по содержанию учебного предмета, ЭОР</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1.2.4.</w:t>
            </w:r>
            <w:r w:rsidRPr="0081660E">
              <w:rPr>
                <w:rFonts w:ascii="Times New Roman" w:hAnsi="Times New Roman"/>
                <w:sz w:val="24"/>
                <w:szCs w:val="24"/>
              </w:rPr>
              <w:t> </w:t>
            </w:r>
            <w:r w:rsidRPr="0081660E">
              <w:rPr>
                <w:rFonts w:ascii="Times New Roman" w:hAnsi="Times New Roman"/>
                <w:sz w:val="24"/>
                <w:szCs w:val="24"/>
              </w:rPr>
              <w:t>Традиционные и инновационные средства обучения,</w:t>
            </w:r>
            <w:r w:rsidRPr="0081660E">
              <w:rPr>
                <w:rFonts w:ascii="Times New Roman" w:hAnsi="Times New Roman"/>
                <w:sz w:val="24"/>
                <w:szCs w:val="24"/>
              </w:rPr>
              <w:br/>
              <w:t>компьютерные, информационно­коммуникационные средства</w:t>
            </w:r>
          </w:p>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1.2.5.</w:t>
            </w:r>
            <w:r w:rsidRPr="0081660E">
              <w:rPr>
                <w:rFonts w:ascii="Times New Roman" w:hAnsi="Times New Roman"/>
                <w:sz w:val="24"/>
                <w:szCs w:val="24"/>
              </w:rPr>
              <w:t> </w:t>
            </w:r>
            <w:r w:rsidRPr="0081660E">
              <w:rPr>
                <w:rFonts w:ascii="Times New Roman" w:hAnsi="Times New Roman"/>
                <w:sz w:val="24"/>
                <w:szCs w:val="24"/>
              </w:rPr>
              <w:t>Учебно­практическое</w:t>
            </w:r>
            <w:r w:rsidRPr="0081660E">
              <w:rPr>
                <w:rFonts w:ascii="Times New Roman" w:hAnsi="Times New Roman"/>
                <w:sz w:val="24"/>
                <w:szCs w:val="24"/>
              </w:rPr>
              <w:br/>
              <w:t>оборудование</w:t>
            </w:r>
          </w:p>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1.2.6.</w:t>
            </w:r>
            <w:r w:rsidRPr="0081660E">
              <w:rPr>
                <w:rFonts w:ascii="Times New Roman" w:hAnsi="Times New Roman"/>
                <w:sz w:val="24"/>
                <w:szCs w:val="24"/>
              </w:rPr>
              <w:t> </w:t>
            </w:r>
            <w:r w:rsidRPr="0081660E">
              <w:rPr>
                <w:rFonts w:ascii="Times New Roman" w:hAnsi="Times New Roman"/>
                <w:sz w:val="24"/>
                <w:szCs w:val="24"/>
              </w:rPr>
              <w:t>Игры и игрушки</w:t>
            </w:r>
          </w:p>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1.2.7.</w:t>
            </w:r>
            <w:r w:rsidRPr="0081660E">
              <w:rPr>
                <w:rFonts w:ascii="Times New Roman" w:hAnsi="Times New Roman"/>
                <w:sz w:val="24"/>
                <w:szCs w:val="24"/>
              </w:rPr>
              <w:t> </w:t>
            </w:r>
            <w:r w:rsidRPr="0081660E">
              <w:rPr>
                <w:rFonts w:ascii="Times New Roman" w:hAnsi="Times New Roman"/>
                <w:sz w:val="24"/>
                <w:szCs w:val="24"/>
              </w:rPr>
              <w:t>Оборудование (мебель)</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tc>
      </w:tr>
      <w:tr w:rsidR="0081660E" w:rsidRPr="0081660E" w:rsidTr="00972C13">
        <w:trPr>
          <w:trHeight w:val="631"/>
        </w:trPr>
        <w:tc>
          <w:tcPr>
            <w:tcW w:w="21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2.</w:t>
            </w:r>
            <w:r w:rsidRPr="0081660E">
              <w:rPr>
                <w:rFonts w:ascii="Times New Roman" w:hAnsi="Times New Roman"/>
                <w:sz w:val="24"/>
                <w:szCs w:val="24"/>
              </w:rPr>
              <w:t> </w:t>
            </w:r>
            <w:r w:rsidRPr="0081660E">
              <w:rPr>
                <w:rFonts w:ascii="Times New Roman" w:hAnsi="Times New Roman"/>
                <w:sz w:val="24"/>
                <w:szCs w:val="24"/>
              </w:rPr>
              <w:t>Компоненты оснащения методического кабинета начальной школы</w:t>
            </w:r>
          </w:p>
        </w:tc>
        <w:tc>
          <w:tcPr>
            <w:tcW w:w="47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2.1.</w:t>
            </w:r>
            <w:r w:rsidRPr="0081660E">
              <w:rPr>
                <w:rFonts w:ascii="Times New Roman" w:hAnsi="Times New Roman"/>
                <w:sz w:val="24"/>
                <w:szCs w:val="24"/>
              </w:rPr>
              <w:t> </w:t>
            </w:r>
            <w:r w:rsidRPr="0081660E">
              <w:rPr>
                <w:rFonts w:ascii="Times New Roman" w:hAnsi="Times New Roman"/>
                <w:sz w:val="24"/>
                <w:szCs w:val="24"/>
              </w:rPr>
              <w:t>Нормативные документы</w:t>
            </w:r>
            <w:r w:rsidRPr="0081660E">
              <w:rPr>
                <w:rFonts w:ascii="Times New Roman" w:hAnsi="Times New Roman"/>
                <w:sz w:val="24"/>
                <w:szCs w:val="24"/>
              </w:rPr>
              <w:br/>
              <w:t>федерального, регионального</w:t>
            </w:r>
            <w:r w:rsidRPr="0081660E">
              <w:rPr>
                <w:rFonts w:ascii="Times New Roman" w:hAnsi="Times New Roman"/>
                <w:sz w:val="24"/>
                <w:szCs w:val="24"/>
              </w:rPr>
              <w:br/>
              <w:t>и муниципального уровней,</w:t>
            </w:r>
            <w:r w:rsidRPr="0081660E">
              <w:rPr>
                <w:rFonts w:ascii="Times New Roman" w:hAnsi="Times New Roman"/>
                <w:sz w:val="24"/>
                <w:szCs w:val="24"/>
              </w:rPr>
              <w:br/>
              <w:t>локальные акты.</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2.2.</w:t>
            </w:r>
            <w:r w:rsidRPr="0081660E">
              <w:rPr>
                <w:rFonts w:ascii="Times New Roman" w:hAnsi="Times New Roman"/>
                <w:sz w:val="24"/>
                <w:szCs w:val="24"/>
              </w:rPr>
              <w:t> </w:t>
            </w:r>
            <w:r w:rsidRPr="0081660E">
              <w:rPr>
                <w:rFonts w:ascii="Times New Roman" w:hAnsi="Times New Roman"/>
                <w:sz w:val="24"/>
                <w:szCs w:val="24"/>
              </w:rPr>
              <w:t>Документация образовательной организации.</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2.3.</w:t>
            </w:r>
            <w:r w:rsidRPr="0081660E">
              <w:rPr>
                <w:rFonts w:ascii="Times New Roman" w:hAnsi="Times New Roman"/>
                <w:sz w:val="24"/>
                <w:szCs w:val="24"/>
              </w:rPr>
              <w:t> </w:t>
            </w:r>
            <w:r w:rsidRPr="0081660E">
              <w:rPr>
                <w:rFonts w:ascii="Times New Roman" w:hAnsi="Times New Roman"/>
                <w:sz w:val="24"/>
                <w:szCs w:val="24"/>
              </w:rPr>
              <w:t>Комплекты диагностических материалов.</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2.4.</w:t>
            </w:r>
            <w:r w:rsidRPr="0081660E">
              <w:rPr>
                <w:rFonts w:ascii="Times New Roman" w:hAnsi="Times New Roman"/>
                <w:sz w:val="24"/>
                <w:szCs w:val="24"/>
              </w:rPr>
              <w:t> </w:t>
            </w:r>
            <w:r w:rsidRPr="0081660E">
              <w:rPr>
                <w:rFonts w:ascii="Times New Roman" w:hAnsi="Times New Roman"/>
                <w:sz w:val="24"/>
                <w:szCs w:val="24"/>
              </w:rPr>
              <w:t>Базы данных.</w:t>
            </w:r>
          </w:p>
          <w:p w:rsidR="0081660E" w:rsidRPr="0081660E" w:rsidRDefault="0081660E" w:rsidP="0081660E">
            <w:pPr>
              <w:pStyle w:val="afe"/>
              <w:spacing w:line="240" w:lineRule="auto"/>
              <w:ind w:firstLine="454"/>
              <w:rPr>
                <w:rFonts w:ascii="Times New Roman" w:hAnsi="Times New Roman"/>
                <w:sz w:val="24"/>
                <w:szCs w:val="24"/>
              </w:rPr>
            </w:pPr>
            <w:r w:rsidRPr="0081660E">
              <w:rPr>
                <w:rFonts w:ascii="Times New Roman" w:hAnsi="Times New Roman"/>
                <w:sz w:val="24"/>
                <w:szCs w:val="24"/>
              </w:rPr>
              <w:t>2.5.</w:t>
            </w:r>
            <w:r w:rsidRPr="0081660E">
              <w:rPr>
                <w:rFonts w:ascii="Times New Roman" w:hAnsi="Times New Roman"/>
                <w:sz w:val="24"/>
                <w:szCs w:val="24"/>
              </w:rPr>
              <w:t> </w:t>
            </w:r>
            <w:r w:rsidRPr="0081660E">
              <w:rPr>
                <w:rFonts w:ascii="Times New Roman" w:hAnsi="Times New Roman"/>
                <w:sz w:val="24"/>
                <w:szCs w:val="24"/>
              </w:rPr>
              <w:t>Материально­техническое оснащение.</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 xml:space="preserve">Имеется </w:t>
            </w:r>
          </w:p>
        </w:tc>
      </w:tr>
      <w:tr w:rsidR="0081660E" w:rsidRPr="0081660E" w:rsidTr="00972C13">
        <w:trPr>
          <w:trHeight w:val="885"/>
        </w:trPr>
        <w:tc>
          <w:tcPr>
            <w:tcW w:w="21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ind w:firstLine="454"/>
              <w:jc w:val="both"/>
              <w:rPr>
                <w:rFonts w:ascii="Times New Roman" w:hAnsi="Times New Roman"/>
                <w:sz w:val="24"/>
                <w:szCs w:val="24"/>
              </w:rPr>
            </w:pPr>
            <w:r w:rsidRPr="0081660E">
              <w:rPr>
                <w:rFonts w:ascii="Times New Roman" w:hAnsi="Times New Roman"/>
                <w:sz w:val="24"/>
                <w:szCs w:val="24"/>
              </w:rPr>
              <w:t>3.</w:t>
            </w:r>
            <w:r w:rsidRPr="0081660E">
              <w:rPr>
                <w:rFonts w:ascii="Times New Roman" w:hAnsi="Times New Roman"/>
                <w:sz w:val="24"/>
                <w:szCs w:val="24"/>
              </w:rPr>
              <w:t> </w:t>
            </w:r>
            <w:r w:rsidRPr="0081660E">
              <w:rPr>
                <w:rFonts w:ascii="Times New Roman" w:hAnsi="Times New Roman"/>
                <w:sz w:val="24"/>
                <w:szCs w:val="24"/>
              </w:rPr>
              <w:t xml:space="preserve">Компоненты оснащения </w:t>
            </w:r>
            <w:r w:rsidRPr="0081660E">
              <w:rPr>
                <w:rFonts w:ascii="Times New Roman" w:hAnsi="Times New Roman"/>
                <w:sz w:val="24"/>
                <w:szCs w:val="24"/>
              </w:rPr>
              <w:lastRenderedPageBreak/>
              <w:t>физкультурного зала</w:t>
            </w:r>
          </w:p>
        </w:tc>
        <w:tc>
          <w:tcPr>
            <w:tcW w:w="47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e"/>
              <w:spacing w:line="240" w:lineRule="auto"/>
              <w:jc w:val="both"/>
              <w:rPr>
                <w:rFonts w:ascii="Times New Roman" w:hAnsi="Times New Roman"/>
                <w:sz w:val="24"/>
                <w:szCs w:val="24"/>
              </w:rPr>
            </w:pPr>
            <w:r w:rsidRPr="0081660E">
              <w:rPr>
                <w:rFonts w:ascii="Times New Roman" w:hAnsi="Times New Roman"/>
                <w:sz w:val="24"/>
                <w:szCs w:val="24"/>
              </w:rPr>
              <w:lastRenderedPageBreak/>
              <w:t>Нормативные документы, учебно-практическое оборудование, спортивный инвентарь.</w:t>
            </w:r>
          </w:p>
        </w:tc>
        <w:tc>
          <w:tcPr>
            <w:tcW w:w="30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Имеется</w:t>
            </w:r>
          </w:p>
          <w:p w:rsidR="0081660E" w:rsidRPr="0081660E" w:rsidRDefault="0081660E" w:rsidP="0081660E">
            <w:pPr>
              <w:pStyle w:val="NoParagraphStyle"/>
              <w:spacing w:line="240" w:lineRule="auto"/>
              <w:ind w:firstLine="454"/>
              <w:jc w:val="both"/>
              <w:textAlignment w:val="auto"/>
              <w:rPr>
                <w:rFonts w:ascii="Times New Roman" w:hAnsi="Times New Roman" w:cs="Times New Roman"/>
                <w:color w:val="auto"/>
                <w:lang w:val="ru-RU"/>
              </w:rPr>
            </w:pPr>
          </w:p>
        </w:tc>
      </w:tr>
    </w:tbl>
    <w:p w:rsidR="0081660E" w:rsidRPr="0081660E" w:rsidRDefault="0081660E" w:rsidP="0081660E">
      <w:pPr>
        <w:pStyle w:val="210"/>
        <w:spacing w:line="240" w:lineRule="auto"/>
        <w:ind w:firstLine="0"/>
        <w:rPr>
          <w:sz w:val="24"/>
        </w:rPr>
      </w:pPr>
    </w:p>
    <w:p w:rsidR="0081660E" w:rsidRPr="0081660E" w:rsidRDefault="0081660E" w:rsidP="0081660E">
      <w:pPr>
        <w:pStyle w:val="210"/>
        <w:spacing w:line="240" w:lineRule="auto"/>
        <w:rPr>
          <w:sz w:val="24"/>
        </w:rPr>
      </w:pPr>
    </w:p>
    <w:p w:rsidR="0081660E" w:rsidRPr="0081660E" w:rsidRDefault="0081660E" w:rsidP="0081660E">
      <w:pPr>
        <w:pStyle w:val="210"/>
        <w:spacing w:line="240" w:lineRule="auto"/>
        <w:rPr>
          <w:sz w:val="24"/>
        </w:rPr>
      </w:pPr>
      <w:r w:rsidRPr="0081660E">
        <w:rPr>
          <w:spacing w:val="2"/>
          <w:sz w:val="24"/>
        </w:rPr>
        <w:t>В образовательной организация имеется</w:t>
      </w:r>
      <w:r w:rsidRPr="0081660E">
        <w:rPr>
          <w:sz w:val="24"/>
        </w:rPr>
        <w:t xml:space="preserve"> необходимый набор зон (для осуществления образовательного процесса и хозяйственной де</w:t>
      </w:r>
      <w:r w:rsidRPr="0081660E">
        <w:rPr>
          <w:spacing w:val="2"/>
          <w:sz w:val="24"/>
        </w:rPr>
        <w:t>ятельности, активной деятельности, отдыха, питания</w:t>
      </w:r>
      <w:r w:rsidRPr="0081660E">
        <w:rPr>
          <w:spacing w:val="-2"/>
          <w:sz w:val="24"/>
        </w:rPr>
        <w:t>), площадь, инсо</w:t>
      </w:r>
      <w:r w:rsidRPr="0081660E">
        <w:rPr>
          <w:sz w:val="24"/>
        </w:rPr>
        <w:t>ляция, освещённость и воздушно­тепловой режим соблюдается,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выполняются.</w:t>
      </w:r>
    </w:p>
    <w:p w:rsidR="0081660E" w:rsidRPr="0081660E" w:rsidRDefault="0081660E" w:rsidP="0081660E">
      <w:pPr>
        <w:pStyle w:val="210"/>
        <w:spacing w:line="240" w:lineRule="auto"/>
        <w:rPr>
          <w:b/>
          <w:sz w:val="24"/>
        </w:rPr>
      </w:pPr>
      <w:r w:rsidRPr="0081660E">
        <w:rPr>
          <w:b/>
          <w:sz w:val="24"/>
        </w:rPr>
        <w:t>3.3.5. Информационно­методические условия реализации основной образовательной программы</w:t>
      </w:r>
    </w:p>
    <w:p w:rsidR="0081660E" w:rsidRPr="0081660E" w:rsidRDefault="0081660E" w:rsidP="0081660E">
      <w:pPr>
        <w:pStyle w:val="210"/>
        <w:spacing w:line="240" w:lineRule="auto"/>
        <w:jc w:val="left"/>
        <w:rPr>
          <w:b/>
          <w:bCs/>
          <w:i/>
          <w:iCs/>
          <w:sz w:val="24"/>
        </w:rPr>
      </w:pPr>
      <w:r w:rsidRPr="0081660E">
        <w:rPr>
          <w:sz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1660E" w:rsidRPr="0081660E" w:rsidRDefault="0081660E" w:rsidP="0081660E">
      <w:pPr>
        <w:pStyle w:val="210"/>
        <w:spacing w:line="240" w:lineRule="auto"/>
        <w:jc w:val="left"/>
        <w:rPr>
          <w:sz w:val="24"/>
        </w:rPr>
      </w:pPr>
      <w:r w:rsidRPr="0081660E">
        <w:rPr>
          <w:spacing w:val="-4"/>
          <w:sz w:val="24"/>
        </w:rPr>
        <w:t>Под</w:t>
      </w:r>
      <w:r w:rsidRPr="0081660E">
        <w:rPr>
          <w:b/>
          <w:bCs/>
          <w:spacing w:val="-4"/>
          <w:sz w:val="24"/>
        </w:rPr>
        <w:t xml:space="preserve"> информационно­образовательной средой </w:t>
      </w:r>
      <w:r w:rsidRPr="0081660E">
        <w:rPr>
          <w:spacing w:val="-4"/>
          <w:sz w:val="24"/>
        </w:rPr>
        <w:t>(или</w:t>
      </w:r>
      <w:r w:rsidRPr="0081660E">
        <w:rPr>
          <w:b/>
          <w:bCs/>
          <w:spacing w:val="-4"/>
          <w:sz w:val="24"/>
        </w:rPr>
        <w:t xml:space="preserve"> ИОС</w:t>
      </w:r>
      <w:r w:rsidRPr="0081660E">
        <w:rPr>
          <w:spacing w:val="-4"/>
          <w:sz w:val="24"/>
        </w:rPr>
        <w:t>)</w:t>
      </w:r>
      <w:r w:rsidRPr="0081660E">
        <w:rPr>
          <w:spacing w:val="-4"/>
          <w:sz w:val="24"/>
        </w:rPr>
        <w:br/>
      </w:r>
      <w:r w:rsidRPr="0081660E">
        <w:rPr>
          <w:sz w:val="24"/>
        </w:rPr>
        <w:t>понимается открытая педагогическая система, сформирован</w:t>
      </w:r>
      <w:r w:rsidRPr="0081660E">
        <w:rPr>
          <w:spacing w:val="-2"/>
          <w:sz w:val="24"/>
        </w:rPr>
        <w:t>ная на основе разнообразных информационных образователь</w:t>
      </w:r>
      <w:r w:rsidRPr="0081660E">
        <w:rPr>
          <w:sz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81660E">
        <w:rPr>
          <w:spacing w:val="-2"/>
          <w:sz w:val="24"/>
        </w:rPr>
        <w:t>а также компетентность участников образовательного процес</w:t>
      </w:r>
      <w:r w:rsidRPr="0081660E">
        <w:rPr>
          <w:spacing w:val="2"/>
          <w:sz w:val="24"/>
        </w:rPr>
        <w:t xml:space="preserve">са в решении учебно­познавательных и профессиональных задач с применением информационно­коммуникационных </w:t>
      </w:r>
      <w:r w:rsidRPr="0081660E">
        <w:rPr>
          <w:sz w:val="24"/>
        </w:rPr>
        <w:t>технологий (ИКТ­компетентность), наличие служб поддержки применения ИКТ.</w:t>
      </w:r>
    </w:p>
    <w:p w:rsidR="0081660E" w:rsidRPr="0081660E" w:rsidRDefault="0081660E" w:rsidP="0081660E">
      <w:pPr>
        <w:pStyle w:val="210"/>
        <w:spacing w:line="240" w:lineRule="auto"/>
        <w:ind w:left="680" w:firstLine="0"/>
        <w:rPr>
          <w:b/>
          <w:sz w:val="24"/>
        </w:rPr>
      </w:pPr>
      <w:r w:rsidRPr="0081660E">
        <w:rPr>
          <w:b/>
          <w:sz w:val="24"/>
        </w:rPr>
        <w:t>Основными элементами ИОС являются:</w:t>
      </w:r>
    </w:p>
    <w:p w:rsidR="0081660E" w:rsidRPr="0081660E" w:rsidRDefault="0081660E" w:rsidP="0081660E">
      <w:pPr>
        <w:pStyle w:val="210"/>
        <w:numPr>
          <w:ilvl w:val="0"/>
          <w:numId w:val="5"/>
        </w:numPr>
        <w:spacing w:line="240" w:lineRule="auto"/>
        <w:rPr>
          <w:sz w:val="24"/>
        </w:rPr>
      </w:pPr>
      <w:r w:rsidRPr="0081660E">
        <w:rPr>
          <w:sz w:val="24"/>
        </w:rPr>
        <w:t>информационно­образовательные ресурсы в виде печатной продукции;</w:t>
      </w:r>
    </w:p>
    <w:p w:rsidR="0081660E" w:rsidRPr="0081660E" w:rsidRDefault="0081660E" w:rsidP="0081660E">
      <w:pPr>
        <w:pStyle w:val="210"/>
        <w:numPr>
          <w:ilvl w:val="0"/>
          <w:numId w:val="5"/>
        </w:numPr>
        <w:spacing w:line="240" w:lineRule="auto"/>
        <w:rPr>
          <w:sz w:val="24"/>
        </w:rPr>
      </w:pPr>
      <w:r w:rsidRPr="0081660E">
        <w:rPr>
          <w:sz w:val="24"/>
        </w:rPr>
        <w:t>информационно­образовательные ресурсы на сменных оптических носителях;</w:t>
      </w:r>
    </w:p>
    <w:p w:rsidR="0081660E" w:rsidRPr="0081660E" w:rsidRDefault="0081660E" w:rsidP="0081660E">
      <w:pPr>
        <w:pStyle w:val="210"/>
        <w:numPr>
          <w:ilvl w:val="0"/>
          <w:numId w:val="5"/>
        </w:numPr>
        <w:spacing w:line="240" w:lineRule="auto"/>
        <w:rPr>
          <w:sz w:val="24"/>
        </w:rPr>
      </w:pPr>
      <w:r w:rsidRPr="0081660E">
        <w:rPr>
          <w:sz w:val="24"/>
        </w:rPr>
        <w:t>информационно­образовательные ресурсы Интернета;</w:t>
      </w:r>
    </w:p>
    <w:p w:rsidR="0081660E" w:rsidRPr="0081660E" w:rsidRDefault="0081660E" w:rsidP="0081660E">
      <w:pPr>
        <w:pStyle w:val="210"/>
        <w:numPr>
          <w:ilvl w:val="0"/>
          <w:numId w:val="5"/>
        </w:numPr>
        <w:spacing w:line="240" w:lineRule="auto"/>
        <w:rPr>
          <w:sz w:val="24"/>
        </w:rPr>
      </w:pPr>
      <w:r w:rsidRPr="0081660E">
        <w:rPr>
          <w:sz w:val="24"/>
        </w:rPr>
        <w:t>вычислительная и информационно ­ телекоммуникационная инфраструктура;</w:t>
      </w:r>
    </w:p>
    <w:p w:rsidR="0081660E" w:rsidRPr="0081660E" w:rsidRDefault="0081660E" w:rsidP="0081660E">
      <w:pPr>
        <w:pStyle w:val="210"/>
        <w:numPr>
          <w:ilvl w:val="0"/>
          <w:numId w:val="5"/>
        </w:numPr>
        <w:spacing w:line="240" w:lineRule="auto"/>
        <w:rPr>
          <w:sz w:val="24"/>
        </w:rPr>
      </w:pPr>
      <w:r w:rsidRPr="0081660E">
        <w:rPr>
          <w:spacing w:val="2"/>
          <w:sz w:val="24"/>
        </w:rPr>
        <w:t xml:space="preserve">прикладные программы, в том числе поддерживающие </w:t>
      </w:r>
      <w:r w:rsidRPr="0081660E">
        <w:rPr>
          <w:spacing w:val="-2"/>
          <w:sz w:val="24"/>
        </w:rPr>
        <w:t xml:space="preserve">администрирование и финансово­хозяйственную деятельность </w:t>
      </w:r>
      <w:r w:rsidRPr="0081660E">
        <w:rPr>
          <w:sz w:val="24"/>
        </w:rPr>
        <w:t>образовательной организации (бухгалтерский учёт, делопроизводство, кадры и</w:t>
      </w:r>
      <w:r w:rsidRPr="0081660E">
        <w:rPr>
          <w:sz w:val="24"/>
        </w:rPr>
        <w:t> </w:t>
      </w:r>
      <w:r w:rsidRPr="0081660E">
        <w:rPr>
          <w:sz w:val="24"/>
        </w:rPr>
        <w:t>т.</w:t>
      </w:r>
      <w:r w:rsidRPr="0081660E">
        <w:rPr>
          <w:sz w:val="24"/>
        </w:rPr>
        <w:t> </w:t>
      </w:r>
      <w:r w:rsidRPr="0081660E">
        <w:rPr>
          <w:sz w:val="24"/>
        </w:rPr>
        <w:t>д.).</w:t>
      </w:r>
    </w:p>
    <w:p w:rsidR="0081660E" w:rsidRPr="0081660E" w:rsidRDefault="0081660E" w:rsidP="0081660E">
      <w:pPr>
        <w:pStyle w:val="210"/>
        <w:spacing w:line="240" w:lineRule="auto"/>
        <w:rPr>
          <w:sz w:val="24"/>
        </w:rPr>
      </w:pPr>
      <w:r w:rsidRPr="0081660E">
        <w:rPr>
          <w:b/>
          <w:bCs/>
          <w:i/>
          <w:iCs/>
          <w:spacing w:val="-4"/>
          <w:sz w:val="24"/>
        </w:rPr>
        <w:t xml:space="preserve"> Необходимое для использования ИКТ оборудование</w:t>
      </w:r>
      <w:r w:rsidRPr="0081660E">
        <w:rPr>
          <w:spacing w:val="-4"/>
          <w:sz w:val="24"/>
        </w:rPr>
        <w:t xml:space="preserve"> </w:t>
      </w:r>
      <w:r w:rsidRPr="0081660E">
        <w:rPr>
          <w:sz w:val="24"/>
        </w:rPr>
        <w:t>отвечает современным требованиям и обеспечивает использование ИКТ:</w:t>
      </w:r>
    </w:p>
    <w:p w:rsidR="0081660E" w:rsidRPr="0081660E" w:rsidRDefault="0081660E" w:rsidP="0081660E">
      <w:pPr>
        <w:pStyle w:val="210"/>
        <w:numPr>
          <w:ilvl w:val="0"/>
          <w:numId w:val="5"/>
        </w:numPr>
        <w:spacing w:line="240" w:lineRule="auto"/>
        <w:rPr>
          <w:sz w:val="24"/>
        </w:rPr>
      </w:pPr>
      <w:r w:rsidRPr="0081660E">
        <w:rPr>
          <w:sz w:val="24"/>
        </w:rPr>
        <w:t>в учебной деятельности;</w:t>
      </w:r>
    </w:p>
    <w:p w:rsidR="0081660E" w:rsidRPr="0081660E" w:rsidRDefault="0081660E" w:rsidP="0081660E">
      <w:pPr>
        <w:pStyle w:val="210"/>
        <w:numPr>
          <w:ilvl w:val="0"/>
          <w:numId w:val="5"/>
        </w:numPr>
        <w:spacing w:line="240" w:lineRule="auto"/>
        <w:rPr>
          <w:sz w:val="24"/>
        </w:rPr>
      </w:pPr>
      <w:r w:rsidRPr="0081660E">
        <w:rPr>
          <w:sz w:val="24"/>
        </w:rPr>
        <w:t>во внеурочной деятельности;</w:t>
      </w:r>
    </w:p>
    <w:p w:rsidR="0081660E" w:rsidRPr="0081660E" w:rsidRDefault="0081660E" w:rsidP="0081660E">
      <w:pPr>
        <w:pStyle w:val="210"/>
        <w:numPr>
          <w:ilvl w:val="0"/>
          <w:numId w:val="5"/>
        </w:numPr>
        <w:spacing w:line="240" w:lineRule="auto"/>
        <w:rPr>
          <w:sz w:val="24"/>
        </w:rPr>
      </w:pPr>
      <w:r w:rsidRPr="0081660E">
        <w:rPr>
          <w:sz w:val="24"/>
        </w:rPr>
        <w:t>в естественно­научной деятельности;</w:t>
      </w:r>
    </w:p>
    <w:p w:rsidR="0081660E" w:rsidRPr="0081660E" w:rsidRDefault="0081660E" w:rsidP="0081660E">
      <w:pPr>
        <w:pStyle w:val="210"/>
        <w:numPr>
          <w:ilvl w:val="0"/>
          <w:numId w:val="5"/>
        </w:numPr>
        <w:spacing w:line="240" w:lineRule="auto"/>
        <w:rPr>
          <w:sz w:val="24"/>
        </w:rPr>
      </w:pPr>
      <w:r w:rsidRPr="0081660E">
        <w:rPr>
          <w:sz w:val="24"/>
        </w:rPr>
        <w:t>при измерении, контроле и оценке результатов образования;</w:t>
      </w:r>
    </w:p>
    <w:p w:rsidR="0081660E" w:rsidRPr="0081660E" w:rsidRDefault="0081660E" w:rsidP="0081660E">
      <w:pPr>
        <w:pStyle w:val="210"/>
        <w:numPr>
          <w:ilvl w:val="0"/>
          <w:numId w:val="5"/>
        </w:numPr>
        <w:spacing w:line="240" w:lineRule="auto"/>
        <w:rPr>
          <w:sz w:val="24"/>
        </w:rPr>
      </w:pPr>
      <w:r w:rsidRPr="0081660E">
        <w:rPr>
          <w:sz w:val="24"/>
        </w:rPr>
        <w:t>в административной деятельности, включая дистанционное взаимодействие всех участников образовательного про</w:t>
      </w:r>
      <w:r w:rsidRPr="0081660E">
        <w:rPr>
          <w:spacing w:val="2"/>
          <w:sz w:val="24"/>
        </w:rPr>
        <w:t>цесса, в том числе в рамках дистанционного образования, а также дистанционное взаимодействие образовательной организации</w:t>
      </w:r>
      <w:r w:rsidRPr="0081660E">
        <w:rPr>
          <w:sz w:val="24"/>
        </w:rPr>
        <w:t xml:space="preserve"> с другими организациями социальной сферы и органами управления. </w:t>
      </w:r>
    </w:p>
    <w:p w:rsidR="0081660E" w:rsidRPr="0081660E" w:rsidRDefault="0081660E" w:rsidP="0081660E">
      <w:pPr>
        <w:pStyle w:val="210"/>
        <w:spacing w:line="240" w:lineRule="auto"/>
        <w:rPr>
          <w:sz w:val="24"/>
        </w:rPr>
      </w:pPr>
      <w:r w:rsidRPr="0081660E">
        <w:rPr>
          <w:spacing w:val="-4"/>
          <w:sz w:val="24"/>
        </w:rPr>
        <w:t>Учебно­методическое и информационное оснащени</w:t>
      </w:r>
      <w:r w:rsidRPr="0081660E">
        <w:rPr>
          <w:sz w:val="24"/>
        </w:rPr>
        <w:t>е образовательного процесса обеспечивает возможность:</w:t>
      </w:r>
    </w:p>
    <w:p w:rsidR="0081660E" w:rsidRPr="0081660E" w:rsidRDefault="0081660E" w:rsidP="0081660E">
      <w:pPr>
        <w:pStyle w:val="210"/>
        <w:numPr>
          <w:ilvl w:val="0"/>
          <w:numId w:val="5"/>
        </w:numPr>
        <w:spacing w:line="240" w:lineRule="auto"/>
        <w:rPr>
          <w:sz w:val="24"/>
        </w:rPr>
      </w:pPr>
      <w:r w:rsidRPr="0081660E">
        <w:rPr>
          <w:spacing w:val="-2"/>
          <w:sz w:val="24"/>
        </w:rPr>
        <w:t>реализации индивидуальных образовательных планов обу</w:t>
      </w:r>
      <w:r w:rsidRPr="0081660E">
        <w:rPr>
          <w:sz w:val="24"/>
        </w:rPr>
        <w:t>чающихся, осуществления их самостоятельной образовательной деятельности;</w:t>
      </w:r>
    </w:p>
    <w:p w:rsidR="0081660E" w:rsidRPr="0081660E" w:rsidRDefault="0081660E" w:rsidP="0081660E">
      <w:pPr>
        <w:pStyle w:val="210"/>
        <w:numPr>
          <w:ilvl w:val="0"/>
          <w:numId w:val="5"/>
        </w:numPr>
        <w:spacing w:line="240" w:lineRule="auto"/>
        <w:rPr>
          <w:sz w:val="24"/>
        </w:rPr>
      </w:pPr>
      <w:r w:rsidRPr="0081660E">
        <w:rPr>
          <w:sz w:val="24"/>
        </w:rPr>
        <w:t>ввода русского и иноязычного текста, распознавания сканированного текста; создания текста на основе расшифров</w:t>
      </w:r>
      <w:r w:rsidRPr="0081660E">
        <w:rPr>
          <w:spacing w:val="2"/>
          <w:sz w:val="24"/>
        </w:rPr>
        <w:t xml:space="preserve">ки аудиозаписи; использования средств орфографического </w:t>
      </w:r>
      <w:r w:rsidRPr="0081660E">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1660E" w:rsidRPr="0081660E" w:rsidRDefault="0081660E" w:rsidP="0081660E">
      <w:pPr>
        <w:pStyle w:val="210"/>
        <w:numPr>
          <w:ilvl w:val="0"/>
          <w:numId w:val="5"/>
        </w:numPr>
        <w:spacing w:line="240" w:lineRule="auto"/>
        <w:rPr>
          <w:sz w:val="24"/>
        </w:rPr>
      </w:pPr>
      <w:r w:rsidRPr="0081660E">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81660E">
        <w:rPr>
          <w:sz w:val="24"/>
        </w:rPr>
        <w:lastRenderedPageBreak/>
        <w:t>образовательного процесса; переноса информации с нецифровых носителей (включая трёхмерные объекты) в цифровую среду (оцифровка, сканирование);</w:t>
      </w:r>
    </w:p>
    <w:p w:rsidR="0081660E" w:rsidRPr="0081660E" w:rsidRDefault="0081660E" w:rsidP="0081660E">
      <w:pPr>
        <w:pStyle w:val="210"/>
        <w:numPr>
          <w:ilvl w:val="0"/>
          <w:numId w:val="5"/>
        </w:numPr>
        <w:spacing w:line="240" w:lineRule="auto"/>
        <w:rPr>
          <w:sz w:val="24"/>
        </w:rPr>
      </w:pPr>
      <w:r w:rsidRPr="0081660E">
        <w:rPr>
          <w:sz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1660E" w:rsidRPr="0081660E" w:rsidRDefault="0081660E" w:rsidP="0081660E">
      <w:pPr>
        <w:pStyle w:val="210"/>
        <w:numPr>
          <w:ilvl w:val="0"/>
          <w:numId w:val="5"/>
        </w:numPr>
        <w:spacing w:line="240" w:lineRule="auto"/>
        <w:rPr>
          <w:sz w:val="24"/>
        </w:rPr>
      </w:pPr>
      <w:r w:rsidRPr="0081660E">
        <w:rPr>
          <w:sz w:val="24"/>
        </w:rPr>
        <w:t xml:space="preserve">организации сообщения в виде линейного или включающего ссылки сопровождения выступления, сообщения для </w:t>
      </w:r>
      <w:r w:rsidRPr="0081660E">
        <w:rPr>
          <w:spacing w:val="2"/>
          <w:sz w:val="24"/>
        </w:rPr>
        <w:t xml:space="preserve">самостоятельного просмотра, в том числе видеомонтажа и </w:t>
      </w:r>
      <w:r w:rsidRPr="0081660E">
        <w:rPr>
          <w:sz w:val="24"/>
        </w:rPr>
        <w:t>озвучивания видеосообщений;</w:t>
      </w:r>
    </w:p>
    <w:p w:rsidR="0081660E" w:rsidRPr="0081660E" w:rsidRDefault="0081660E" w:rsidP="0081660E">
      <w:pPr>
        <w:pStyle w:val="210"/>
        <w:numPr>
          <w:ilvl w:val="0"/>
          <w:numId w:val="5"/>
        </w:numPr>
        <w:spacing w:line="240" w:lineRule="auto"/>
        <w:rPr>
          <w:sz w:val="24"/>
        </w:rPr>
      </w:pPr>
      <w:r w:rsidRPr="0081660E">
        <w:rPr>
          <w:sz w:val="24"/>
        </w:rPr>
        <w:t>выступления с аудио­, видео­ и графическим экранным сопровождением;</w:t>
      </w:r>
    </w:p>
    <w:p w:rsidR="0081660E" w:rsidRPr="0081660E" w:rsidRDefault="0081660E" w:rsidP="0081660E">
      <w:pPr>
        <w:pStyle w:val="210"/>
        <w:numPr>
          <w:ilvl w:val="0"/>
          <w:numId w:val="5"/>
        </w:numPr>
        <w:spacing w:line="240" w:lineRule="auto"/>
        <w:rPr>
          <w:sz w:val="24"/>
        </w:rPr>
      </w:pPr>
      <w:r w:rsidRPr="0081660E">
        <w:rPr>
          <w:sz w:val="24"/>
        </w:rPr>
        <w:t>вывода информации на бумагу и</w:t>
      </w:r>
      <w:r w:rsidRPr="0081660E">
        <w:rPr>
          <w:sz w:val="24"/>
        </w:rPr>
        <w:t> </w:t>
      </w:r>
      <w:r w:rsidRPr="0081660E">
        <w:rPr>
          <w:sz w:val="24"/>
        </w:rPr>
        <w:t>т.</w:t>
      </w:r>
      <w:r w:rsidRPr="0081660E">
        <w:rPr>
          <w:sz w:val="24"/>
        </w:rPr>
        <w:t> </w:t>
      </w:r>
      <w:r w:rsidRPr="0081660E">
        <w:rPr>
          <w:sz w:val="24"/>
        </w:rPr>
        <w:t>п. и в трёхмерную материальную среду (печать);</w:t>
      </w:r>
    </w:p>
    <w:p w:rsidR="0081660E" w:rsidRPr="0081660E" w:rsidRDefault="0081660E" w:rsidP="0081660E">
      <w:pPr>
        <w:pStyle w:val="210"/>
        <w:numPr>
          <w:ilvl w:val="0"/>
          <w:numId w:val="5"/>
        </w:numPr>
        <w:spacing w:line="240" w:lineRule="auto"/>
        <w:rPr>
          <w:sz w:val="24"/>
        </w:rPr>
      </w:pPr>
      <w:r w:rsidRPr="0081660E">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образовательной организации;</w:t>
      </w:r>
    </w:p>
    <w:p w:rsidR="0081660E" w:rsidRPr="0081660E" w:rsidRDefault="0081660E" w:rsidP="0081660E">
      <w:pPr>
        <w:pStyle w:val="210"/>
        <w:numPr>
          <w:ilvl w:val="0"/>
          <w:numId w:val="5"/>
        </w:numPr>
        <w:spacing w:line="240" w:lineRule="auto"/>
        <w:rPr>
          <w:sz w:val="24"/>
        </w:rPr>
      </w:pPr>
      <w:r w:rsidRPr="0081660E">
        <w:rPr>
          <w:sz w:val="24"/>
        </w:rPr>
        <w:t>поиска и получения информации;</w:t>
      </w:r>
    </w:p>
    <w:p w:rsidR="0081660E" w:rsidRPr="0081660E" w:rsidRDefault="0081660E" w:rsidP="0081660E">
      <w:pPr>
        <w:pStyle w:val="210"/>
        <w:numPr>
          <w:ilvl w:val="0"/>
          <w:numId w:val="5"/>
        </w:numPr>
        <w:spacing w:line="240" w:lineRule="auto"/>
        <w:rPr>
          <w:sz w:val="24"/>
        </w:rPr>
      </w:pPr>
      <w:r w:rsidRPr="0081660E">
        <w:rPr>
          <w:sz w:val="24"/>
        </w:rPr>
        <w:t>использования источников информации на бумажных и цифровых носителях (в том числе в справочниках, словарях, поисковых системах);</w:t>
      </w:r>
    </w:p>
    <w:p w:rsidR="0081660E" w:rsidRPr="0081660E" w:rsidRDefault="0081660E" w:rsidP="0081660E">
      <w:pPr>
        <w:pStyle w:val="210"/>
        <w:numPr>
          <w:ilvl w:val="0"/>
          <w:numId w:val="5"/>
        </w:numPr>
        <w:spacing w:line="240" w:lineRule="auto"/>
        <w:rPr>
          <w:sz w:val="24"/>
        </w:rPr>
      </w:pPr>
      <w:r w:rsidRPr="0081660E">
        <w:rPr>
          <w:spacing w:val="2"/>
          <w:sz w:val="24"/>
        </w:rPr>
        <w:t>вещания (подкастинга), использования аудиовидео­ус</w:t>
      </w:r>
      <w:r w:rsidRPr="0081660E">
        <w:rPr>
          <w:sz w:val="24"/>
        </w:rPr>
        <w:t>тройств для учебной деятельности на уроке и вне урока;</w:t>
      </w:r>
    </w:p>
    <w:p w:rsidR="0081660E" w:rsidRPr="0081660E" w:rsidRDefault="0081660E" w:rsidP="0081660E">
      <w:pPr>
        <w:pStyle w:val="210"/>
        <w:numPr>
          <w:ilvl w:val="0"/>
          <w:numId w:val="5"/>
        </w:numPr>
        <w:spacing w:line="240" w:lineRule="auto"/>
        <w:rPr>
          <w:sz w:val="24"/>
        </w:rPr>
      </w:pPr>
      <w:r w:rsidRPr="0081660E">
        <w:rPr>
          <w:spacing w:val="2"/>
          <w:sz w:val="24"/>
        </w:rPr>
        <w:t xml:space="preserve">общения в Интернете, взаимодействия в социальных </w:t>
      </w:r>
      <w:r w:rsidRPr="0081660E">
        <w:rPr>
          <w:sz w:val="24"/>
        </w:rPr>
        <w:t>группах и сетях, участия в форумах, групповой работы над сообщениями (вики);</w:t>
      </w:r>
    </w:p>
    <w:p w:rsidR="0081660E" w:rsidRPr="0081660E" w:rsidRDefault="0081660E" w:rsidP="0081660E">
      <w:pPr>
        <w:pStyle w:val="210"/>
        <w:numPr>
          <w:ilvl w:val="0"/>
          <w:numId w:val="5"/>
        </w:numPr>
        <w:spacing w:line="240" w:lineRule="auto"/>
        <w:rPr>
          <w:sz w:val="24"/>
        </w:rPr>
      </w:pPr>
      <w:r w:rsidRPr="0081660E">
        <w:rPr>
          <w:sz w:val="24"/>
        </w:rPr>
        <w:t>создания и заполнения баз данных, в том числе определителей; наглядного представления и анализа данных;</w:t>
      </w:r>
    </w:p>
    <w:p w:rsidR="0081660E" w:rsidRPr="0081660E" w:rsidRDefault="0081660E" w:rsidP="0081660E">
      <w:pPr>
        <w:pStyle w:val="210"/>
        <w:numPr>
          <w:ilvl w:val="0"/>
          <w:numId w:val="5"/>
        </w:numPr>
        <w:spacing w:line="240" w:lineRule="auto"/>
        <w:rPr>
          <w:sz w:val="24"/>
        </w:rPr>
      </w:pPr>
      <w:r w:rsidRPr="0081660E">
        <w:rPr>
          <w:spacing w:val="2"/>
          <w:sz w:val="24"/>
        </w:rPr>
        <w:t>включения обучающихся в естественно­научную дея</w:t>
      </w:r>
      <w:r w:rsidRPr="0081660E">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81660E">
        <w:rPr>
          <w:spacing w:val="2"/>
          <w:sz w:val="24"/>
        </w:rPr>
        <w:t xml:space="preserve">включая определение местонахождения; виртуальных лабораторий, вещественных и виртуально­наглядных моделей и </w:t>
      </w:r>
      <w:r w:rsidRPr="0081660E">
        <w:rPr>
          <w:sz w:val="24"/>
        </w:rPr>
        <w:t>коллекций основных математических и естественно­научных объектов и явлений;</w:t>
      </w:r>
    </w:p>
    <w:p w:rsidR="0081660E" w:rsidRPr="0081660E" w:rsidRDefault="0081660E" w:rsidP="0081660E">
      <w:pPr>
        <w:pStyle w:val="210"/>
        <w:numPr>
          <w:ilvl w:val="0"/>
          <w:numId w:val="5"/>
        </w:numPr>
        <w:spacing w:line="240" w:lineRule="auto"/>
        <w:rPr>
          <w:sz w:val="24"/>
        </w:rPr>
      </w:pPr>
      <w:r w:rsidRPr="0081660E">
        <w:rPr>
          <w:spacing w:val="2"/>
          <w:sz w:val="24"/>
        </w:rPr>
        <w:t xml:space="preserve">исполнения, сочинения и аранжировки музыкальных </w:t>
      </w:r>
      <w:r w:rsidRPr="0081660E">
        <w:rPr>
          <w:sz w:val="24"/>
        </w:rPr>
        <w:t>произведений с применением традиционных народных и со</w:t>
      </w:r>
      <w:r w:rsidRPr="0081660E">
        <w:rPr>
          <w:spacing w:val="2"/>
          <w:sz w:val="24"/>
        </w:rPr>
        <w:t>временных инструментов и цифровых технологий, исполь</w:t>
      </w:r>
      <w:r w:rsidRPr="0081660E">
        <w:rPr>
          <w:sz w:val="24"/>
        </w:rPr>
        <w:t>зования звуковых и музыкальных редакторов, клавишных и кинестетических синтезаторов;</w:t>
      </w:r>
    </w:p>
    <w:p w:rsidR="0081660E" w:rsidRPr="0081660E" w:rsidRDefault="0081660E" w:rsidP="0081660E">
      <w:pPr>
        <w:pStyle w:val="210"/>
        <w:numPr>
          <w:ilvl w:val="0"/>
          <w:numId w:val="5"/>
        </w:numPr>
        <w:spacing w:line="240" w:lineRule="auto"/>
        <w:rPr>
          <w:sz w:val="24"/>
        </w:rPr>
      </w:pPr>
      <w:r w:rsidRPr="0081660E">
        <w:rPr>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1660E" w:rsidRPr="0081660E" w:rsidRDefault="0081660E" w:rsidP="0081660E">
      <w:pPr>
        <w:pStyle w:val="210"/>
        <w:numPr>
          <w:ilvl w:val="0"/>
          <w:numId w:val="5"/>
        </w:numPr>
        <w:spacing w:line="240" w:lineRule="auto"/>
        <w:rPr>
          <w:sz w:val="24"/>
        </w:rPr>
      </w:pPr>
      <w:r w:rsidRPr="0081660E">
        <w:rPr>
          <w:spacing w:val="2"/>
          <w:sz w:val="24"/>
        </w:rPr>
        <w:t>создания материальных и информационных объектов с использованием ручных и электроинструментов, применяе</w:t>
      </w:r>
      <w:r w:rsidRPr="0081660E">
        <w:rPr>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1660E" w:rsidRPr="0081660E" w:rsidRDefault="0081660E" w:rsidP="0081660E">
      <w:pPr>
        <w:pStyle w:val="210"/>
        <w:numPr>
          <w:ilvl w:val="0"/>
          <w:numId w:val="5"/>
        </w:numPr>
        <w:spacing w:line="240" w:lineRule="auto"/>
        <w:rPr>
          <w:sz w:val="24"/>
        </w:rPr>
      </w:pPr>
      <w:r w:rsidRPr="0081660E">
        <w:rPr>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1660E" w:rsidRPr="0081660E" w:rsidRDefault="0081660E" w:rsidP="0081660E">
      <w:pPr>
        <w:pStyle w:val="210"/>
        <w:numPr>
          <w:ilvl w:val="0"/>
          <w:numId w:val="5"/>
        </w:numPr>
        <w:spacing w:line="240" w:lineRule="auto"/>
        <w:rPr>
          <w:sz w:val="24"/>
        </w:rPr>
      </w:pPr>
      <w:r w:rsidRPr="0081660E">
        <w:rPr>
          <w:sz w:val="24"/>
        </w:rPr>
        <w:t>занятий по изучению правил дорожного движения с использованием игр, оборудования, а также компьютерных тренажёров;</w:t>
      </w:r>
    </w:p>
    <w:p w:rsidR="0081660E" w:rsidRPr="0081660E" w:rsidRDefault="0081660E" w:rsidP="0081660E">
      <w:pPr>
        <w:pStyle w:val="210"/>
        <w:numPr>
          <w:ilvl w:val="0"/>
          <w:numId w:val="5"/>
        </w:numPr>
        <w:spacing w:line="240" w:lineRule="auto"/>
        <w:rPr>
          <w:sz w:val="24"/>
        </w:rPr>
      </w:pPr>
      <w:r w:rsidRPr="0081660E">
        <w:rPr>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81660E" w:rsidRPr="0081660E" w:rsidRDefault="0081660E" w:rsidP="0081660E">
      <w:pPr>
        <w:pStyle w:val="210"/>
        <w:numPr>
          <w:ilvl w:val="0"/>
          <w:numId w:val="5"/>
        </w:numPr>
        <w:spacing w:line="240" w:lineRule="auto"/>
        <w:rPr>
          <w:sz w:val="24"/>
        </w:rPr>
      </w:pPr>
      <w:r w:rsidRPr="0081660E">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1660E" w:rsidRPr="0081660E" w:rsidRDefault="0081660E" w:rsidP="0081660E">
      <w:pPr>
        <w:pStyle w:val="210"/>
        <w:numPr>
          <w:ilvl w:val="0"/>
          <w:numId w:val="5"/>
        </w:numPr>
        <w:spacing w:line="240" w:lineRule="auto"/>
        <w:rPr>
          <w:sz w:val="24"/>
        </w:rPr>
      </w:pPr>
      <w:r w:rsidRPr="0081660E">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1660E" w:rsidRPr="0081660E" w:rsidRDefault="0081660E" w:rsidP="0081660E">
      <w:pPr>
        <w:pStyle w:val="210"/>
        <w:numPr>
          <w:ilvl w:val="0"/>
          <w:numId w:val="5"/>
        </w:numPr>
        <w:spacing w:line="240" w:lineRule="auto"/>
        <w:rPr>
          <w:sz w:val="24"/>
        </w:rPr>
      </w:pPr>
      <w:r w:rsidRPr="0081660E">
        <w:rPr>
          <w:sz w:val="24"/>
        </w:rPr>
        <w:lastRenderedPageBreak/>
        <w:t>проведения массовых мероприятий, собраний, представле</w:t>
      </w:r>
      <w:r w:rsidRPr="0081660E">
        <w:rPr>
          <w:spacing w:val="-4"/>
          <w:sz w:val="24"/>
        </w:rPr>
        <w:t>ний; досуга и общения обучающихся с возможностью массово</w:t>
      </w:r>
      <w:r w:rsidRPr="0081660E">
        <w:rPr>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1660E" w:rsidRPr="0081660E" w:rsidRDefault="0081660E" w:rsidP="0081660E">
      <w:pPr>
        <w:pStyle w:val="210"/>
        <w:numPr>
          <w:ilvl w:val="0"/>
          <w:numId w:val="5"/>
        </w:numPr>
        <w:spacing w:line="240" w:lineRule="auto"/>
        <w:rPr>
          <w:sz w:val="24"/>
        </w:rPr>
      </w:pPr>
      <w:r w:rsidRPr="0081660E">
        <w:rPr>
          <w:sz w:val="24"/>
        </w:rPr>
        <w:t>выпуска школьных печатных изданий.</w:t>
      </w:r>
    </w:p>
    <w:p w:rsidR="0081660E" w:rsidRPr="0081660E" w:rsidRDefault="0081660E" w:rsidP="0081660E">
      <w:pPr>
        <w:pStyle w:val="210"/>
        <w:spacing w:line="240" w:lineRule="auto"/>
        <w:rPr>
          <w:sz w:val="24"/>
        </w:rPr>
      </w:pPr>
      <w:r w:rsidRPr="0081660E">
        <w:rPr>
          <w:sz w:val="24"/>
        </w:rPr>
        <w:t>Все указанные виды деятельности должны быть обеспечены расходными материалами.</w:t>
      </w:r>
    </w:p>
    <w:p w:rsidR="0081660E" w:rsidRPr="0081660E" w:rsidRDefault="0081660E" w:rsidP="0081660E">
      <w:pPr>
        <w:pStyle w:val="210"/>
        <w:spacing w:line="240" w:lineRule="auto"/>
        <w:rPr>
          <w:sz w:val="24"/>
        </w:rPr>
      </w:pPr>
      <w:r w:rsidRPr="0081660E">
        <w:rPr>
          <w:sz w:val="24"/>
        </w:rPr>
        <w:t>Создание в образовательном учреждении информационно­образовательной среды, соответствующей требованиям Стандарта.</w:t>
      </w:r>
    </w:p>
    <w:p w:rsidR="0081660E" w:rsidRPr="0081660E" w:rsidRDefault="0081660E" w:rsidP="0081660E">
      <w:pPr>
        <w:pStyle w:val="210"/>
        <w:spacing w:line="240" w:lineRule="auto"/>
        <w:rPr>
          <w:sz w:val="24"/>
        </w:rPr>
      </w:pPr>
      <w:r w:rsidRPr="0081660E">
        <w:rPr>
          <w:b/>
          <w:bCs/>
          <w:sz w:val="24"/>
        </w:rPr>
        <w:t>Технические средства:</w:t>
      </w:r>
      <w:r w:rsidRPr="0081660E">
        <w:rPr>
          <w:sz w:val="24"/>
        </w:rPr>
        <w:t xml:space="preserve"> мультимедийный проектор и эк­</w:t>
      </w:r>
      <w:r w:rsidRPr="0081660E">
        <w:rPr>
          <w:sz w:val="24"/>
        </w:rPr>
        <w:br/>
        <w:t>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1660E" w:rsidRPr="0081660E" w:rsidRDefault="0081660E" w:rsidP="0081660E">
      <w:pPr>
        <w:pStyle w:val="210"/>
        <w:spacing w:line="240" w:lineRule="auto"/>
        <w:rPr>
          <w:sz w:val="24"/>
        </w:rPr>
      </w:pPr>
      <w:r w:rsidRPr="0081660E">
        <w:rPr>
          <w:b/>
          <w:bCs/>
          <w:spacing w:val="-4"/>
          <w:sz w:val="24"/>
        </w:rPr>
        <w:t>Программные инструменты:</w:t>
      </w:r>
      <w:r w:rsidRPr="0081660E">
        <w:rPr>
          <w:spacing w:val="-4"/>
          <w:sz w:val="24"/>
        </w:rPr>
        <w:t xml:space="preserve"> операционные системы и слу</w:t>
      </w:r>
      <w:r w:rsidRPr="0081660E">
        <w:rPr>
          <w:sz w:val="24"/>
        </w:rPr>
        <w:t xml:space="preserve">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w:t>
      </w:r>
      <w:r w:rsidRPr="0081660E">
        <w:rPr>
          <w:spacing w:val="2"/>
          <w:sz w:val="24"/>
        </w:rPr>
        <w:t>по учебным предметам; среды для дистанционного онлайн и офлайн сетевого взаимодействия; среда для интернет­пу</w:t>
      </w:r>
      <w:r w:rsidRPr="0081660E">
        <w:rPr>
          <w:sz w:val="24"/>
        </w:rPr>
        <w:t>бликаций; редактор интернет­сайтов; редактор для совместного удалённого редактирования сообщений.</w:t>
      </w:r>
    </w:p>
    <w:p w:rsidR="0081660E" w:rsidRPr="0081660E" w:rsidRDefault="0081660E" w:rsidP="0081660E">
      <w:pPr>
        <w:pStyle w:val="210"/>
        <w:spacing w:line="240" w:lineRule="auto"/>
        <w:rPr>
          <w:sz w:val="24"/>
        </w:rPr>
      </w:pPr>
      <w:r w:rsidRPr="0081660E">
        <w:rPr>
          <w:b/>
          <w:bCs/>
          <w:sz w:val="24"/>
        </w:rPr>
        <w:t xml:space="preserve">Обеспечение технической, методической и организационной поддержки: </w:t>
      </w:r>
      <w:r w:rsidRPr="0081660E">
        <w:rPr>
          <w:sz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ОУ (индивидуальных программ для каждого работника).</w:t>
      </w:r>
    </w:p>
    <w:p w:rsidR="0081660E" w:rsidRPr="0081660E" w:rsidRDefault="0081660E" w:rsidP="0081660E">
      <w:pPr>
        <w:pStyle w:val="210"/>
        <w:spacing w:line="240" w:lineRule="auto"/>
        <w:rPr>
          <w:sz w:val="24"/>
        </w:rPr>
      </w:pPr>
      <w:r w:rsidRPr="0081660E">
        <w:rPr>
          <w:b/>
          <w:bCs/>
          <w:sz w:val="24"/>
        </w:rPr>
        <w:t xml:space="preserve">Отображение образовательного процесса в информационной среде: </w:t>
      </w:r>
      <w:r w:rsidRPr="0081660E">
        <w:rPr>
          <w:sz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1660E" w:rsidRPr="0081660E" w:rsidRDefault="0081660E" w:rsidP="0081660E">
      <w:pPr>
        <w:pStyle w:val="210"/>
        <w:spacing w:line="240" w:lineRule="auto"/>
        <w:rPr>
          <w:sz w:val="24"/>
        </w:rPr>
      </w:pPr>
      <w:r w:rsidRPr="0081660E">
        <w:rPr>
          <w:b/>
          <w:bCs/>
          <w:sz w:val="24"/>
        </w:rPr>
        <w:t xml:space="preserve">Компоненты на бумажных носителях: </w:t>
      </w:r>
      <w:r w:rsidRPr="0081660E">
        <w:rPr>
          <w:sz w:val="24"/>
        </w:rPr>
        <w:t>учебники (органайзеры); рабочие тетради (тетради­тренажёры).</w:t>
      </w:r>
    </w:p>
    <w:p w:rsidR="0081660E" w:rsidRPr="0081660E" w:rsidRDefault="0081660E" w:rsidP="0081660E">
      <w:pPr>
        <w:pStyle w:val="210"/>
        <w:spacing w:line="240" w:lineRule="auto"/>
        <w:rPr>
          <w:sz w:val="24"/>
        </w:rPr>
      </w:pPr>
      <w:r w:rsidRPr="0081660E">
        <w:rPr>
          <w:b/>
          <w:bCs/>
          <w:sz w:val="24"/>
        </w:rPr>
        <w:t xml:space="preserve">Компоненты на CD и DVD: </w:t>
      </w:r>
      <w:r w:rsidRPr="0081660E">
        <w:rPr>
          <w:sz w:val="24"/>
        </w:rPr>
        <w:t>электронные приложения к учебникам; электронные наглядные пособия; электронные тренажёры; электронные практикумы.</w:t>
      </w:r>
    </w:p>
    <w:p w:rsidR="0081660E" w:rsidRPr="0081660E" w:rsidRDefault="0081660E" w:rsidP="0081660E">
      <w:pPr>
        <w:pStyle w:val="3"/>
        <w:spacing w:line="240" w:lineRule="auto"/>
        <w:rPr>
          <w:rFonts w:ascii="Times New Roman" w:hAnsi="Times New Roman"/>
          <w:color w:val="auto"/>
          <w:sz w:val="24"/>
          <w:szCs w:val="24"/>
        </w:rPr>
      </w:pPr>
      <w:bookmarkStart w:id="170" w:name="_Toc288394115"/>
      <w:bookmarkStart w:id="171" w:name="_Toc288410582"/>
      <w:bookmarkStart w:id="172" w:name="_Toc288410711"/>
      <w:r w:rsidRPr="0081660E">
        <w:rPr>
          <w:rFonts w:ascii="Times New Roman" w:hAnsi="Times New Roman"/>
          <w:color w:val="auto"/>
          <w:sz w:val="24"/>
          <w:szCs w:val="24"/>
        </w:rPr>
        <w:t>3.3.6. Механизмы достижения целевых ориентиров в системе условий</w:t>
      </w:r>
    </w:p>
    <w:p w:rsidR="0081660E" w:rsidRPr="0081660E" w:rsidRDefault="0081660E" w:rsidP="0081660E">
      <w:pPr>
        <w:spacing w:line="240" w:lineRule="auto"/>
        <w:ind w:firstLine="709"/>
        <w:jc w:val="both"/>
        <w:rPr>
          <w:rFonts w:ascii="Times New Roman" w:hAnsi="Times New Roman"/>
          <w:sz w:val="24"/>
          <w:szCs w:val="24"/>
        </w:rPr>
      </w:pPr>
      <w:r w:rsidRPr="0081660E">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1660E" w:rsidRPr="0081660E" w:rsidRDefault="0081660E" w:rsidP="0081660E">
      <w:pPr>
        <w:spacing w:line="240" w:lineRule="auto"/>
        <w:ind w:firstLine="709"/>
        <w:jc w:val="both"/>
        <w:rPr>
          <w:rFonts w:ascii="Times New Roman" w:hAnsi="Times New Roman"/>
          <w:sz w:val="24"/>
          <w:szCs w:val="24"/>
        </w:rPr>
      </w:pPr>
      <w:r w:rsidRPr="0081660E">
        <w:rPr>
          <w:rFonts w:ascii="Times New Roman" w:hAnsi="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w:t>
      </w:r>
    </w:p>
    <w:p w:rsidR="0081660E" w:rsidRPr="0081660E" w:rsidRDefault="0081660E" w:rsidP="008F2C5F">
      <w:pPr>
        <w:pStyle w:val="af9"/>
        <w:numPr>
          <w:ilvl w:val="0"/>
          <w:numId w:val="18"/>
        </w:numPr>
        <w:ind w:left="0" w:firstLine="709"/>
        <w:jc w:val="both"/>
        <w:rPr>
          <w:szCs w:val="24"/>
        </w:rPr>
      </w:pPr>
      <w:r w:rsidRPr="0081660E">
        <w:rPr>
          <w:szCs w:val="24"/>
        </w:rPr>
        <w:t>соответствуют требованиям ФГОС;</w:t>
      </w:r>
    </w:p>
    <w:p w:rsidR="0081660E" w:rsidRPr="0081660E" w:rsidRDefault="0081660E" w:rsidP="008F2C5F">
      <w:pPr>
        <w:pStyle w:val="af9"/>
        <w:numPr>
          <w:ilvl w:val="0"/>
          <w:numId w:val="18"/>
        </w:numPr>
        <w:ind w:left="0" w:firstLine="709"/>
        <w:jc w:val="both"/>
        <w:rPr>
          <w:szCs w:val="24"/>
        </w:rPr>
      </w:pPr>
      <w:r w:rsidRPr="0081660E">
        <w:rPr>
          <w:szCs w:val="24"/>
        </w:rPr>
        <w:lastRenderedPageBreak/>
        <w:t xml:space="preserve">гарантируют сохранность и укрепление физического, психологического и социального здоровья обучающихся; </w:t>
      </w:r>
    </w:p>
    <w:p w:rsidR="0081660E" w:rsidRPr="0081660E" w:rsidRDefault="0081660E" w:rsidP="008F2C5F">
      <w:pPr>
        <w:pStyle w:val="af9"/>
        <w:numPr>
          <w:ilvl w:val="0"/>
          <w:numId w:val="18"/>
        </w:numPr>
        <w:ind w:left="0" w:firstLine="709"/>
        <w:jc w:val="both"/>
        <w:rPr>
          <w:szCs w:val="24"/>
        </w:rPr>
      </w:pPr>
      <w:r w:rsidRPr="0081660E">
        <w:rPr>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81660E" w:rsidRPr="0081660E" w:rsidRDefault="0081660E" w:rsidP="008F2C5F">
      <w:pPr>
        <w:pStyle w:val="af9"/>
        <w:numPr>
          <w:ilvl w:val="0"/>
          <w:numId w:val="18"/>
        </w:numPr>
        <w:ind w:left="0" w:firstLine="709"/>
        <w:jc w:val="both"/>
        <w:rPr>
          <w:szCs w:val="24"/>
        </w:rPr>
      </w:pPr>
      <w:r w:rsidRPr="0081660E">
        <w:rPr>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81660E" w:rsidRPr="0081660E" w:rsidRDefault="0081660E" w:rsidP="008F2C5F">
      <w:pPr>
        <w:pStyle w:val="af9"/>
        <w:numPr>
          <w:ilvl w:val="0"/>
          <w:numId w:val="18"/>
        </w:numPr>
        <w:ind w:left="0" w:firstLine="709"/>
        <w:jc w:val="both"/>
        <w:rPr>
          <w:szCs w:val="24"/>
        </w:rPr>
      </w:pPr>
      <w:r w:rsidRPr="0081660E">
        <w:rPr>
          <w:szCs w:val="24"/>
        </w:rPr>
        <w:t>предоставляют возможность взаимодействия с социальными партнерами, использования ресурсов социума.</w:t>
      </w:r>
    </w:p>
    <w:p w:rsidR="0081660E" w:rsidRPr="0081660E" w:rsidRDefault="0081660E" w:rsidP="0081660E">
      <w:pPr>
        <w:spacing w:line="240" w:lineRule="auto"/>
        <w:ind w:firstLine="709"/>
        <w:jc w:val="both"/>
        <w:rPr>
          <w:rFonts w:ascii="Times New Roman" w:hAnsi="Times New Roman"/>
          <w:sz w:val="24"/>
          <w:szCs w:val="24"/>
        </w:rPr>
      </w:pPr>
      <w:r w:rsidRPr="0081660E">
        <w:rPr>
          <w:rFonts w:ascii="Times New Roman" w:hAnsi="Times New Roman"/>
          <w:sz w:val="24"/>
          <w:szCs w:val="24"/>
        </w:rPr>
        <w:t>Раздел основной образовательной программы образовательной организации, характеризующий систему условий,  содержит:</w:t>
      </w:r>
    </w:p>
    <w:p w:rsidR="0081660E" w:rsidRPr="0081660E" w:rsidRDefault="0081660E" w:rsidP="008F2C5F">
      <w:pPr>
        <w:pStyle w:val="af9"/>
        <w:numPr>
          <w:ilvl w:val="0"/>
          <w:numId w:val="18"/>
        </w:numPr>
        <w:ind w:left="0" w:firstLine="709"/>
        <w:jc w:val="both"/>
        <w:rPr>
          <w:szCs w:val="24"/>
        </w:rPr>
      </w:pPr>
      <w:r w:rsidRPr="0081660E">
        <w:rPr>
          <w:szCs w:val="24"/>
        </w:rPr>
        <w:t>описание кадровых, психолого­педагогических, финансовых, материально­технических, информационно­методических условий и ресурсов;</w:t>
      </w:r>
    </w:p>
    <w:p w:rsidR="0081660E" w:rsidRPr="0081660E" w:rsidRDefault="0081660E" w:rsidP="008F2C5F">
      <w:pPr>
        <w:pStyle w:val="af9"/>
        <w:numPr>
          <w:ilvl w:val="0"/>
          <w:numId w:val="18"/>
        </w:numPr>
        <w:ind w:left="0" w:firstLine="709"/>
        <w:jc w:val="both"/>
        <w:rPr>
          <w:szCs w:val="24"/>
        </w:rPr>
      </w:pPr>
      <w:r w:rsidRPr="0081660E">
        <w:rPr>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81660E" w:rsidRPr="0081660E" w:rsidRDefault="0081660E" w:rsidP="008F2C5F">
      <w:pPr>
        <w:pStyle w:val="af9"/>
        <w:numPr>
          <w:ilvl w:val="0"/>
          <w:numId w:val="18"/>
        </w:numPr>
        <w:ind w:left="0" w:firstLine="709"/>
        <w:jc w:val="both"/>
        <w:rPr>
          <w:szCs w:val="24"/>
        </w:rPr>
      </w:pPr>
      <w:r w:rsidRPr="0081660E">
        <w:rPr>
          <w:szCs w:val="24"/>
        </w:rPr>
        <w:t>механизмы достижения целевых ориентиров в системе условий;</w:t>
      </w:r>
    </w:p>
    <w:p w:rsidR="0081660E" w:rsidRPr="0081660E" w:rsidRDefault="0081660E" w:rsidP="008F2C5F">
      <w:pPr>
        <w:pStyle w:val="af9"/>
        <w:numPr>
          <w:ilvl w:val="0"/>
          <w:numId w:val="18"/>
        </w:numPr>
        <w:ind w:left="0" w:firstLine="709"/>
        <w:jc w:val="both"/>
        <w:rPr>
          <w:szCs w:val="24"/>
        </w:rPr>
      </w:pPr>
      <w:r w:rsidRPr="0081660E">
        <w:rPr>
          <w:szCs w:val="24"/>
        </w:rPr>
        <w:t>сетевой график (дорожную карту) по формированию необходимой системы условий;</w:t>
      </w:r>
    </w:p>
    <w:p w:rsidR="0081660E" w:rsidRPr="0081660E" w:rsidRDefault="0081660E" w:rsidP="008F2C5F">
      <w:pPr>
        <w:pStyle w:val="af9"/>
        <w:numPr>
          <w:ilvl w:val="0"/>
          <w:numId w:val="18"/>
        </w:numPr>
        <w:ind w:left="0" w:firstLine="709"/>
        <w:jc w:val="both"/>
        <w:rPr>
          <w:szCs w:val="24"/>
        </w:rPr>
      </w:pPr>
      <w:r w:rsidRPr="0081660E">
        <w:rPr>
          <w:szCs w:val="24"/>
        </w:rPr>
        <w:t>систему мониторинга и оценки условий.</w:t>
      </w:r>
    </w:p>
    <w:p w:rsidR="0081660E" w:rsidRPr="0081660E" w:rsidRDefault="0081660E" w:rsidP="0081660E">
      <w:pPr>
        <w:spacing w:line="240" w:lineRule="auto"/>
        <w:ind w:firstLine="709"/>
        <w:jc w:val="both"/>
        <w:rPr>
          <w:rFonts w:ascii="Times New Roman" w:hAnsi="Times New Roman"/>
          <w:sz w:val="24"/>
          <w:szCs w:val="24"/>
        </w:rPr>
      </w:pPr>
      <w:r w:rsidRPr="0081660E">
        <w:rPr>
          <w:rFonts w:ascii="Times New Roman" w:hAnsi="Times New Roman"/>
          <w:sz w:val="24"/>
          <w:szCs w:val="24"/>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660E" w:rsidRPr="0081660E" w:rsidRDefault="0081660E" w:rsidP="008F2C5F">
      <w:pPr>
        <w:pStyle w:val="af9"/>
        <w:numPr>
          <w:ilvl w:val="0"/>
          <w:numId w:val="18"/>
        </w:numPr>
        <w:ind w:left="0" w:firstLine="709"/>
        <w:jc w:val="both"/>
        <w:rPr>
          <w:szCs w:val="24"/>
        </w:rPr>
      </w:pPr>
      <w:r w:rsidRPr="0081660E">
        <w:rPr>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81660E" w:rsidRPr="0081660E" w:rsidRDefault="0081660E" w:rsidP="008F2C5F">
      <w:pPr>
        <w:pStyle w:val="af9"/>
        <w:numPr>
          <w:ilvl w:val="0"/>
          <w:numId w:val="18"/>
        </w:numPr>
        <w:ind w:left="0" w:firstLine="709"/>
        <w:jc w:val="both"/>
        <w:rPr>
          <w:szCs w:val="24"/>
        </w:rPr>
      </w:pPr>
      <w:r w:rsidRPr="0081660E">
        <w:rPr>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81660E" w:rsidRPr="0081660E" w:rsidRDefault="0081660E" w:rsidP="008F2C5F">
      <w:pPr>
        <w:pStyle w:val="af9"/>
        <w:numPr>
          <w:ilvl w:val="0"/>
          <w:numId w:val="18"/>
        </w:numPr>
        <w:ind w:left="0" w:firstLine="709"/>
        <w:jc w:val="both"/>
        <w:rPr>
          <w:szCs w:val="24"/>
        </w:rPr>
      </w:pPr>
      <w:r w:rsidRPr="0081660E">
        <w:rPr>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660E" w:rsidRPr="0081660E" w:rsidRDefault="0081660E" w:rsidP="008F2C5F">
      <w:pPr>
        <w:pStyle w:val="af9"/>
        <w:numPr>
          <w:ilvl w:val="0"/>
          <w:numId w:val="18"/>
        </w:numPr>
        <w:ind w:left="0" w:firstLine="709"/>
        <w:jc w:val="both"/>
        <w:rPr>
          <w:szCs w:val="24"/>
        </w:rPr>
      </w:pPr>
      <w:r w:rsidRPr="0081660E">
        <w:rPr>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81660E" w:rsidRPr="0081660E" w:rsidRDefault="0081660E" w:rsidP="008F2C5F">
      <w:pPr>
        <w:pStyle w:val="af9"/>
        <w:numPr>
          <w:ilvl w:val="0"/>
          <w:numId w:val="18"/>
        </w:numPr>
        <w:ind w:left="0" w:firstLine="709"/>
        <w:jc w:val="both"/>
        <w:rPr>
          <w:szCs w:val="24"/>
        </w:rPr>
      </w:pPr>
      <w:r w:rsidRPr="0081660E">
        <w:rPr>
          <w:szCs w:val="24"/>
        </w:rPr>
        <w:t>разработку сетевого графика (дорожной карты) создания необходимой системы условий;</w:t>
      </w:r>
    </w:p>
    <w:p w:rsidR="0081660E" w:rsidRPr="0081660E" w:rsidRDefault="0081660E" w:rsidP="008F2C5F">
      <w:pPr>
        <w:pStyle w:val="af9"/>
        <w:numPr>
          <w:ilvl w:val="0"/>
          <w:numId w:val="18"/>
        </w:numPr>
        <w:ind w:left="0" w:firstLine="709"/>
        <w:jc w:val="both"/>
        <w:rPr>
          <w:szCs w:val="24"/>
        </w:rPr>
      </w:pPr>
      <w:r w:rsidRPr="0081660E">
        <w:rPr>
          <w:szCs w:val="24"/>
        </w:rPr>
        <w:t>разработку механизмов мониторинга, оценки и коррекции реализации промежуточных этапов разработанного графика (дорожной карты).</w:t>
      </w:r>
    </w:p>
    <w:p w:rsidR="0081660E" w:rsidRPr="0081660E" w:rsidRDefault="0081660E" w:rsidP="0081660E">
      <w:pPr>
        <w:spacing w:line="240" w:lineRule="auto"/>
        <w:rPr>
          <w:rFonts w:ascii="Times New Roman" w:hAnsi="Times New Roman"/>
          <w:b/>
          <w:sz w:val="24"/>
          <w:szCs w:val="24"/>
        </w:rPr>
      </w:pPr>
    </w:p>
    <w:p w:rsidR="0081660E" w:rsidRPr="0081660E" w:rsidRDefault="0081660E" w:rsidP="0081660E">
      <w:pPr>
        <w:spacing w:line="240" w:lineRule="auto"/>
        <w:jc w:val="both"/>
        <w:rPr>
          <w:rFonts w:ascii="Times New Roman" w:hAnsi="Times New Roman"/>
          <w:b/>
          <w:sz w:val="24"/>
          <w:szCs w:val="24"/>
        </w:rPr>
      </w:pPr>
      <w:r w:rsidRPr="0081660E">
        <w:rPr>
          <w:rFonts w:ascii="Times New Roman" w:hAnsi="Times New Roman"/>
          <w:b/>
          <w:sz w:val="24"/>
          <w:szCs w:val="24"/>
        </w:rPr>
        <w:t>Модель сетевого графика (дорожной карты) по формированию необходимой системы условий реализации основной образовательной программы</w:t>
      </w:r>
      <w:bookmarkEnd w:id="170"/>
      <w:bookmarkEnd w:id="171"/>
      <w:bookmarkEnd w:id="172"/>
    </w:p>
    <w:tbl>
      <w:tblPr>
        <w:tblW w:w="0" w:type="auto"/>
        <w:tblInd w:w="85" w:type="dxa"/>
        <w:tblLayout w:type="fixed"/>
        <w:tblCellMar>
          <w:left w:w="0" w:type="dxa"/>
          <w:right w:w="0" w:type="dxa"/>
        </w:tblCellMar>
        <w:tblLook w:val="0000"/>
      </w:tblPr>
      <w:tblGrid>
        <w:gridCol w:w="2410"/>
        <w:gridCol w:w="5954"/>
        <w:gridCol w:w="1417"/>
      </w:tblGrid>
      <w:tr w:rsidR="0081660E" w:rsidRPr="0081660E" w:rsidTr="00972C1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jc w:val="both"/>
              <w:rPr>
                <w:rFonts w:ascii="Times New Roman" w:hAnsi="Times New Roman"/>
                <w:color w:val="auto"/>
                <w:sz w:val="24"/>
                <w:szCs w:val="24"/>
              </w:rPr>
            </w:pPr>
            <w:r w:rsidRPr="0081660E">
              <w:rPr>
                <w:rFonts w:ascii="Times New Roman" w:hAnsi="Times New Roman"/>
                <w:color w:val="auto"/>
                <w:sz w:val="24"/>
                <w:szCs w:val="24"/>
              </w:rPr>
              <w:t>Направление мероприятий</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rPr>
                <w:rFonts w:ascii="Times New Roman" w:hAnsi="Times New Roman"/>
                <w:color w:val="auto"/>
                <w:sz w:val="24"/>
                <w:szCs w:val="24"/>
              </w:rPr>
            </w:pPr>
            <w:r w:rsidRPr="0081660E">
              <w:rPr>
                <w:rFonts w:ascii="Times New Roman" w:hAnsi="Times New Roman"/>
                <w:color w:val="auto"/>
                <w:sz w:val="24"/>
                <w:szCs w:val="24"/>
              </w:rPr>
              <w:t>Мероприятия</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1660E" w:rsidRPr="0081660E" w:rsidRDefault="0081660E" w:rsidP="0081660E">
            <w:pPr>
              <w:pStyle w:val="aff"/>
              <w:spacing w:line="240" w:lineRule="auto"/>
              <w:jc w:val="both"/>
              <w:rPr>
                <w:rFonts w:ascii="Times New Roman" w:hAnsi="Times New Roman"/>
                <w:color w:val="auto"/>
                <w:sz w:val="24"/>
                <w:szCs w:val="24"/>
              </w:rPr>
            </w:pPr>
            <w:r w:rsidRPr="0081660E">
              <w:rPr>
                <w:rFonts w:ascii="Times New Roman" w:hAnsi="Times New Roman"/>
                <w:color w:val="auto"/>
                <w:sz w:val="24"/>
                <w:szCs w:val="24"/>
              </w:rPr>
              <w:t>Сроки реализации</w:t>
            </w:r>
          </w:p>
        </w:tc>
      </w:tr>
      <w:tr w:rsidR="0081660E" w:rsidRPr="0081660E" w:rsidTr="00972C13">
        <w:trPr>
          <w:trHeight w:val="193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I.</w:t>
            </w:r>
            <w:r w:rsidRPr="0081660E">
              <w:rPr>
                <w:rFonts w:ascii="Times New Roman" w:hAnsi="Times New Roman"/>
                <w:color w:val="auto"/>
                <w:sz w:val="24"/>
                <w:szCs w:val="24"/>
              </w:rPr>
              <w:t> </w:t>
            </w:r>
            <w:r w:rsidRPr="0081660E">
              <w:rPr>
                <w:rFonts w:ascii="Times New Roman" w:hAnsi="Times New Roman"/>
                <w:color w:val="auto"/>
                <w:sz w:val="24"/>
                <w:szCs w:val="24"/>
              </w:rPr>
              <w:t>Нормативное обеспечение введения ФГОС НОО</w:t>
            </w:r>
          </w:p>
        </w:tc>
        <w:tc>
          <w:tcPr>
            <w:tcW w:w="5954" w:type="dxa"/>
            <w:tcBorders>
              <w:top w:val="single" w:sz="4" w:space="0" w:color="000000"/>
              <w:left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1.</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Наличие решения органа государствен</w:t>
            </w:r>
            <w:r w:rsidRPr="0081660E">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81660E">
              <w:rPr>
                <w:rFonts w:ascii="Times New Roman" w:hAnsi="Times New Roman"/>
                <w:color w:val="auto"/>
                <w:sz w:val="24"/>
                <w:szCs w:val="24"/>
              </w:rPr>
              <w:t xml:space="preserve">вательной организации ФГОС НОО </w:t>
            </w:r>
          </w:p>
          <w:p w:rsidR="0081660E" w:rsidRPr="0081660E" w:rsidRDefault="0081660E" w:rsidP="0081660E">
            <w:pPr>
              <w:pStyle w:val="afe"/>
              <w:spacing w:line="240" w:lineRule="auto"/>
              <w:jc w:val="both"/>
              <w:rPr>
                <w:rFonts w:ascii="Times New Roman" w:hAnsi="Times New Roman"/>
                <w:color w:val="auto"/>
                <w:sz w:val="24"/>
                <w:szCs w:val="24"/>
              </w:rPr>
            </w:pPr>
          </w:p>
        </w:tc>
        <w:tc>
          <w:tcPr>
            <w:tcW w:w="1417" w:type="dxa"/>
            <w:tcBorders>
              <w:top w:val="single" w:sz="4" w:space="0" w:color="000000"/>
              <w:left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2011</w:t>
            </w:r>
          </w:p>
        </w:tc>
      </w:tr>
      <w:tr w:rsidR="0081660E" w:rsidRPr="0081660E" w:rsidTr="00972C13">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2.</w:t>
            </w:r>
            <w:r w:rsidRPr="0081660E">
              <w:rPr>
                <w:rFonts w:ascii="Times New Roman" w:hAnsi="Times New Roman"/>
                <w:color w:val="auto"/>
                <w:sz w:val="24"/>
                <w:szCs w:val="24"/>
              </w:rPr>
              <w:t> </w:t>
            </w:r>
            <w:r w:rsidRPr="0081660E">
              <w:rPr>
                <w:rFonts w:ascii="Times New Roman" w:hAnsi="Times New Roman"/>
                <w:color w:val="auto"/>
                <w:sz w:val="24"/>
                <w:szCs w:val="24"/>
              </w:rPr>
              <w:t>Разработка на основе примерной основной образовательной программы на</w:t>
            </w:r>
            <w:r w:rsidRPr="0081660E">
              <w:rPr>
                <w:rFonts w:ascii="Times New Roman" w:hAnsi="Times New Roman"/>
                <w:color w:val="auto"/>
                <w:spacing w:val="2"/>
                <w:sz w:val="24"/>
                <w:szCs w:val="24"/>
              </w:rPr>
              <w:t xml:space="preserve">чального общего </w:t>
            </w:r>
            <w:r w:rsidRPr="0081660E">
              <w:rPr>
                <w:rFonts w:ascii="Times New Roman" w:hAnsi="Times New Roman"/>
                <w:color w:val="auto"/>
                <w:spacing w:val="2"/>
                <w:sz w:val="24"/>
                <w:szCs w:val="24"/>
              </w:rPr>
              <w:lastRenderedPageBreak/>
              <w:t xml:space="preserve">образования основной образовательной программы </w:t>
            </w:r>
            <w:r w:rsidRPr="0081660E">
              <w:rPr>
                <w:rFonts w:ascii="Times New Roman" w:hAnsi="Times New Roman"/>
                <w:color w:val="auto"/>
                <w:sz w:val="24"/>
                <w:szCs w:val="24"/>
              </w:rPr>
              <w:t xml:space="preserve">образовательной </w:t>
            </w:r>
            <w:r w:rsidRPr="0081660E">
              <w:rPr>
                <w:rFonts w:ascii="Times New Roman" w:hAnsi="Times New Roman"/>
                <w:color w:val="auto"/>
                <w:spacing w:val="2"/>
                <w:sz w:val="24"/>
                <w:szCs w:val="24"/>
              </w:rPr>
              <w:t>организации</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lastRenderedPageBreak/>
              <w:t>2015</w:t>
            </w:r>
          </w:p>
        </w:tc>
      </w:tr>
      <w:tr w:rsidR="0081660E" w:rsidRPr="0081660E" w:rsidTr="00972C1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4"/>
                <w:sz w:val="24"/>
                <w:szCs w:val="24"/>
              </w:rPr>
              <w:t>3.</w:t>
            </w:r>
            <w:r w:rsidRPr="0081660E">
              <w:rPr>
                <w:rFonts w:ascii="Times New Roman" w:hAnsi="Times New Roman"/>
                <w:color w:val="auto"/>
                <w:spacing w:val="-4"/>
                <w:sz w:val="24"/>
                <w:szCs w:val="24"/>
              </w:rPr>
              <w:t> </w:t>
            </w:r>
            <w:r w:rsidRPr="0081660E">
              <w:rPr>
                <w:rFonts w:ascii="Times New Roman" w:hAnsi="Times New Roman"/>
                <w:color w:val="auto"/>
                <w:spacing w:val="-4"/>
                <w:sz w:val="24"/>
                <w:szCs w:val="24"/>
              </w:rPr>
              <w:t xml:space="preserve">Утверждение основной образовательной </w:t>
            </w:r>
            <w:r w:rsidRPr="0081660E">
              <w:rPr>
                <w:rFonts w:ascii="Times New Roman" w:hAnsi="Times New Roman"/>
                <w:color w:val="auto"/>
                <w:sz w:val="24"/>
                <w:szCs w:val="24"/>
              </w:rPr>
              <w:t>программы организации, осуществляющей образовательную деятельность</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4.</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Обеспечение соответствия норматив</w:t>
            </w:r>
            <w:r w:rsidRPr="0081660E">
              <w:rPr>
                <w:rFonts w:ascii="Times New Roman" w:hAnsi="Times New Roman"/>
                <w:color w:val="auto"/>
                <w:sz w:val="24"/>
                <w:szCs w:val="24"/>
              </w:rPr>
              <w:t>ной базы школы требованиям ФГОС НОО</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2015-2016</w:t>
            </w:r>
          </w:p>
        </w:tc>
      </w:tr>
      <w:tr w:rsidR="0081660E" w:rsidRPr="0081660E" w:rsidTr="00972C1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5.</w:t>
            </w:r>
            <w:r w:rsidRPr="0081660E">
              <w:rPr>
                <w:rFonts w:ascii="Times New Roman" w:hAnsi="Times New Roman"/>
                <w:color w:val="auto"/>
                <w:sz w:val="24"/>
                <w:szCs w:val="24"/>
              </w:rPr>
              <w:t> </w:t>
            </w:r>
            <w:r w:rsidRPr="0081660E">
              <w:rPr>
                <w:rFonts w:ascii="Times New Roman" w:hAnsi="Times New Roman"/>
                <w:color w:val="auto"/>
                <w:sz w:val="24"/>
                <w:szCs w:val="24"/>
              </w:rPr>
              <w:t xml:space="preserve">Приведение должностных инструкций </w:t>
            </w:r>
            <w:r w:rsidRPr="0081660E">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81660E">
              <w:rPr>
                <w:rFonts w:ascii="Times New Roman" w:hAnsi="Times New Roman"/>
                <w:color w:val="auto"/>
                <w:sz w:val="24"/>
                <w:szCs w:val="24"/>
              </w:rPr>
              <w:t>ФГОС НОО</w:t>
            </w:r>
            <w:r w:rsidRPr="0081660E">
              <w:rPr>
                <w:rFonts w:ascii="Times New Roman" w:hAnsi="Times New Roman"/>
                <w:color w:val="auto"/>
                <w:spacing w:val="-2"/>
                <w:sz w:val="24"/>
                <w:szCs w:val="24"/>
              </w:rPr>
              <w:t xml:space="preserve"> и тарифно­квалификационными</w:t>
            </w:r>
            <w:r w:rsidRPr="0081660E">
              <w:rPr>
                <w:rFonts w:ascii="Times New Roman" w:hAnsi="Times New Roman"/>
                <w:color w:val="auto"/>
                <w:sz w:val="24"/>
                <w:szCs w:val="24"/>
              </w:rPr>
              <w:t xml:space="preserve"> характеристиками и профессиональным стандартом</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6.</w:t>
            </w:r>
            <w:r w:rsidRPr="0081660E">
              <w:rPr>
                <w:rFonts w:ascii="Times New Roman" w:hAnsi="Times New Roman"/>
                <w:color w:val="auto"/>
                <w:sz w:val="24"/>
                <w:szCs w:val="24"/>
              </w:rPr>
              <w:t> </w:t>
            </w:r>
            <w:r w:rsidRPr="0081660E">
              <w:rPr>
                <w:rFonts w:ascii="Times New Roman" w:hAnsi="Times New Roman"/>
                <w:color w:val="auto"/>
                <w:sz w:val="24"/>
                <w:szCs w:val="24"/>
              </w:rPr>
              <w:t>Разработка и утверждение план­графика введения ФГОС НОО</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2011</w:t>
            </w:r>
          </w:p>
        </w:tc>
      </w:tr>
      <w:tr w:rsidR="0081660E" w:rsidRPr="0081660E" w:rsidTr="00972C13">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7.</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Определение списка учебников и учеб</w:t>
            </w:r>
            <w:r w:rsidRPr="0081660E">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81660E">
              <w:rPr>
                <w:rFonts w:ascii="Times New Roman" w:hAnsi="Times New Roman"/>
                <w:color w:val="auto"/>
                <w:sz w:val="24"/>
                <w:szCs w:val="24"/>
              </w:rPr>
              <w:t>ФГОС НОО</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8.</w:t>
            </w:r>
            <w:r w:rsidRPr="0081660E">
              <w:rPr>
                <w:rFonts w:ascii="Times New Roman" w:hAnsi="Times New Roman"/>
                <w:color w:val="auto"/>
                <w:sz w:val="24"/>
                <w:szCs w:val="24"/>
              </w:rPr>
              <w:t> </w:t>
            </w:r>
            <w:r w:rsidRPr="0081660E">
              <w:rPr>
                <w:rFonts w:ascii="Times New Roman" w:hAnsi="Times New Roman"/>
                <w:color w:val="auto"/>
                <w:sz w:val="24"/>
                <w:szCs w:val="24"/>
              </w:rPr>
              <w:t>Разработка локальных актов, устанав</w:t>
            </w:r>
            <w:r w:rsidRPr="0081660E">
              <w:rPr>
                <w:rFonts w:ascii="Times New Roman" w:hAnsi="Times New Roman"/>
                <w:color w:val="auto"/>
                <w:spacing w:val="-4"/>
                <w:sz w:val="24"/>
                <w:szCs w:val="24"/>
              </w:rPr>
              <w:t>ливающих требования к различным объ</w:t>
            </w:r>
            <w:r w:rsidRPr="0081660E">
              <w:rPr>
                <w:rFonts w:ascii="Times New Roman" w:hAnsi="Times New Roman"/>
                <w:color w:val="auto"/>
                <w:sz w:val="24"/>
                <w:szCs w:val="24"/>
              </w:rPr>
              <w:t xml:space="preserve">ектам инфраструктуры </w:t>
            </w:r>
            <w:r w:rsidRPr="0081660E">
              <w:rPr>
                <w:rFonts w:ascii="Times New Roman" w:hAnsi="Times New Roman"/>
                <w:color w:val="auto"/>
                <w:spacing w:val="-4"/>
                <w:sz w:val="24"/>
                <w:szCs w:val="24"/>
              </w:rPr>
              <w:t xml:space="preserve"> образовательной </w:t>
            </w:r>
            <w:r w:rsidRPr="0081660E">
              <w:rPr>
                <w:rFonts w:ascii="Times New Roman" w:hAnsi="Times New Roman"/>
                <w:color w:val="auto"/>
                <w:sz w:val="24"/>
                <w:szCs w:val="24"/>
              </w:rPr>
              <w:t>организации</w:t>
            </w:r>
            <w:r w:rsidRPr="0081660E">
              <w:rPr>
                <w:rFonts w:ascii="Times New Roman" w:hAnsi="Times New Roman"/>
                <w:color w:val="auto"/>
                <w:spacing w:val="-4"/>
                <w:sz w:val="24"/>
                <w:szCs w:val="24"/>
              </w:rPr>
              <w:t xml:space="preserve"> с учётом требований к мини</w:t>
            </w:r>
            <w:r w:rsidRPr="0081660E">
              <w:rPr>
                <w:rFonts w:ascii="Times New Roman" w:hAnsi="Times New Roman"/>
                <w:color w:val="auto"/>
                <w:spacing w:val="-2"/>
                <w:sz w:val="24"/>
                <w:szCs w:val="24"/>
              </w:rPr>
              <w:t>мальной оснащённости учебной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2015-2016</w:t>
            </w:r>
          </w:p>
        </w:tc>
      </w:tr>
      <w:tr w:rsidR="0081660E" w:rsidRPr="0081660E" w:rsidTr="00972C13">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9.</w:t>
            </w:r>
            <w:r w:rsidRPr="0081660E">
              <w:rPr>
                <w:rFonts w:ascii="Times New Roman" w:hAnsi="Times New Roman"/>
                <w:color w:val="auto"/>
                <w:sz w:val="24"/>
                <w:szCs w:val="24"/>
              </w:rPr>
              <w:t> </w:t>
            </w:r>
            <w:r w:rsidRPr="0081660E">
              <w:rPr>
                <w:rFonts w:ascii="Times New Roman" w:hAnsi="Times New Roman"/>
                <w:color w:val="auto"/>
                <w:sz w:val="24"/>
                <w:szCs w:val="24"/>
              </w:rPr>
              <w:t>Разработка:</w:t>
            </w:r>
          </w:p>
          <w:p w:rsidR="0081660E" w:rsidRPr="0081660E" w:rsidRDefault="0081660E" w:rsidP="0081660E">
            <w:pPr>
              <w:pStyle w:val="afe"/>
              <w:spacing w:line="240" w:lineRule="auto"/>
              <w:rPr>
                <w:rFonts w:ascii="Times New Roman" w:hAnsi="Times New Roman"/>
                <w:color w:val="auto"/>
                <w:sz w:val="24"/>
                <w:szCs w:val="24"/>
              </w:rPr>
            </w:pPr>
            <w:r w:rsidRPr="0081660E">
              <w:rPr>
                <w:rFonts w:ascii="Times New Roman" w:hAnsi="Times New Roman"/>
                <w:color w:val="auto"/>
                <w:spacing w:val="-2"/>
                <w:sz w:val="24"/>
                <w:szCs w:val="24"/>
              </w:rPr>
              <w:t>—</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образовательных программ (индиви</w:t>
            </w:r>
            <w:r w:rsidRPr="0081660E">
              <w:rPr>
                <w:rFonts w:ascii="Times New Roman" w:hAnsi="Times New Roman"/>
                <w:color w:val="auto"/>
                <w:sz w:val="24"/>
                <w:szCs w:val="24"/>
              </w:rPr>
              <w:t>дуальных и</w:t>
            </w:r>
            <w:r w:rsidRPr="0081660E">
              <w:rPr>
                <w:rFonts w:ascii="Times New Roman" w:hAnsi="Times New Roman"/>
                <w:color w:val="auto"/>
                <w:sz w:val="24"/>
                <w:szCs w:val="24"/>
              </w:rPr>
              <w:t> </w:t>
            </w:r>
            <w:r w:rsidRPr="0081660E">
              <w:rPr>
                <w:rFonts w:ascii="Times New Roman" w:hAnsi="Times New Roman"/>
                <w:color w:val="auto"/>
                <w:sz w:val="24"/>
                <w:szCs w:val="24"/>
              </w:rPr>
              <w:t>др.);</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w:t>
            </w:r>
            <w:r w:rsidRPr="0081660E">
              <w:rPr>
                <w:rFonts w:ascii="Times New Roman" w:hAnsi="Times New Roman"/>
                <w:color w:val="auto"/>
                <w:sz w:val="24"/>
                <w:szCs w:val="24"/>
              </w:rPr>
              <w:t> </w:t>
            </w:r>
            <w:r w:rsidRPr="0081660E">
              <w:rPr>
                <w:rFonts w:ascii="Times New Roman" w:hAnsi="Times New Roman"/>
                <w:color w:val="auto"/>
                <w:sz w:val="24"/>
                <w:szCs w:val="24"/>
              </w:rPr>
              <w:t>учебного плана;</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рабочих программ учебных предме</w:t>
            </w:r>
            <w:r w:rsidRPr="0081660E">
              <w:rPr>
                <w:rFonts w:ascii="Times New Roman" w:hAnsi="Times New Roman"/>
                <w:color w:val="auto"/>
                <w:sz w:val="24"/>
                <w:szCs w:val="24"/>
              </w:rPr>
              <w:t>тов, курсов, дисциплин, модулей;</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годового календарного учебного гра</w:t>
            </w:r>
            <w:r w:rsidRPr="0081660E">
              <w:rPr>
                <w:rFonts w:ascii="Times New Roman" w:hAnsi="Times New Roman"/>
                <w:color w:val="auto"/>
                <w:sz w:val="24"/>
                <w:szCs w:val="24"/>
              </w:rPr>
              <w:t>фика;</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положений о внеурочной деятельно</w:t>
            </w:r>
            <w:r w:rsidRPr="0081660E">
              <w:rPr>
                <w:rFonts w:ascii="Times New Roman" w:hAnsi="Times New Roman"/>
                <w:color w:val="auto"/>
                <w:sz w:val="24"/>
                <w:szCs w:val="24"/>
              </w:rPr>
              <w:t>сти обучающихся;</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w:t>
            </w:r>
            <w:r w:rsidRPr="0081660E">
              <w:rPr>
                <w:rFonts w:ascii="Times New Roman" w:hAnsi="Times New Roman"/>
                <w:color w:val="auto"/>
                <w:sz w:val="24"/>
                <w:szCs w:val="24"/>
              </w:rPr>
              <w:t> </w:t>
            </w:r>
            <w:r w:rsidRPr="0081660E">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w:t>
            </w:r>
            <w:r w:rsidRPr="0081660E">
              <w:rPr>
                <w:rFonts w:ascii="Times New Roman" w:hAnsi="Times New Roman"/>
                <w:color w:val="auto"/>
                <w:sz w:val="24"/>
                <w:szCs w:val="24"/>
              </w:rPr>
              <w:t> </w:t>
            </w:r>
            <w:r w:rsidRPr="0081660E">
              <w:rPr>
                <w:rFonts w:ascii="Times New Roman" w:hAnsi="Times New Roman"/>
                <w:color w:val="auto"/>
                <w:sz w:val="24"/>
                <w:szCs w:val="24"/>
              </w:rPr>
              <w:t>положения об организации домашней работы обучающихся;</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положения о формах получения об</w:t>
            </w:r>
            <w:r w:rsidRPr="0081660E">
              <w:rPr>
                <w:rFonts w:ascii="Times New Roman" w:hAnsi="Times New Roman"/>
                <w:color w:val="auto"/>
                <w:sz w:val="24"/>
                <w:szCs w:val="24"/>
              </w:rPr>
              <w:t>разования.</w:t>
            </w:r>
          </w:p>
        </w:tc>
        <w:tc>
          <w:tcPr>
            <w:tcW w:w="141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II. Финансовое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1.</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Определение объёма расходов, необ</w:t>
            </w:r>
            <w:r w:rsidRPr="0081660E">
              <w:rPr>
                <w:rFonts w:ascii="Times New Roman" w:hAnsi="Times New Roman"/>
                <w:color w:val="auto"/>
                <w:sz w:val="24"/>
                <w:szCs w:val="24"/>
              </w:rPr>
              <w:t>ходимых для реализации ООП и достижения планируемых результатов</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2.</w:t>
            </w:r>
            <w:r w:rsidRPr="0081660E">
              <w:rPr>
                <w:rFonts w:ascii="Times New Roman" w:hAnsi="Times New Roman"/>
                <w:color w:val="auto"/>
                <w:sz w:val="24"/>
                <w:szCs w:val="24"/>
              </w:rPr>
              <w:t> </w:t>
            </w:r>
            <w:r w:rsidRPr="0081660E">
              <w:rPr>
                <w:rFonts w:ascii="Times New Roman" w:hAnsi="Times New Roman"/>
                <w:color w:val="auto"/>
                <w:sz w:val="24"/>
                <w:szCs w:val="24"/>
              </w:rPr>
              <w:t xml:space="preserve">Корректировка локальных актов (внесение </w:t>
            </w:r>
            <w:r w:rsidRPr="0081660E">
              <w:rPr>
                <w:rFonts w:ascii="Times New Roman" w:hAnsi="Times New Roman"/>
                <w:color w:val="auto"/>
                <w:spacing w:val="2"/>
                <w:sz w:val="24"/>
                <w:szCs w:val="24"/>
              </w:rPr>
              <w:t xml:space="preserve">изменений в них), регламентирующих </w:t>
            </w:r>
            <w:r w:rsidRPr="0081660E">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81660E">
              <w:rPr>
                <w:rFonts w:ascii="Times New Roman" w:hAnsi="Times New Roman"/>
                <w:color w:val="auto"/>
                <w:spacing w:val="2"/>
                <w:sz w:val="24"/>
                <w:szCs w:val="24"/>
              </w:rPr>
              <w:t>числе стимулирующих надбавок и до</w:t>
            </w:r>
            <w:r w:rsidRPr="0081660E">
              <w:rPr>
                <w:rFonts w:ascii="Times New Roman" w:hAnsi="Times New Roman"/>
                <w:color w:val="auto"/>
                <w:sz w:val="24"/>
                <w:szCs w:val="24"/>
              </w:rPr>
              <w:t>плат, порядка и размеров премирования</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2015-2019</w:t>
            </w:r>
          </w:p>
        </w:tc>
      </w:tr>
      <w:tr w:rsidR="0081660E" w:rsidRPr="0081660E" w:rsidTr="00972C13">
        <w:trPr>
          <w:trHeight w:val="915"/>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3.</w:t>
            </w:r>
            <w:r w:rsidRPr="0081660E">
              <w:rPr>
                <w:rFonts w:ascii="Times New Roman" w:hAnsi="Times New Roman"/>
                <w:color w:val="auto"/>
                <w:sz w:val="24"/>
                <w:szCs w:val="24"/>
              </w:rPr>
              <w:t> </w:t>
            </w:r>
            <w:r w:rsidRPr="0081660E">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417"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2015-2019</w:t>
            </w:r>
          </w:p>
        </w:tc>
      </w:tr>
      <w:tr w:rsidR="0081660E" w:rsidRPr="0081660E" w:rsidTr="00972C13">
        <w:trPr>
          <w:trHeight w:val="103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III.</w:t>
            </w:r>
            <w:r w:rsidRPr="0081660E">
              <w:rPr>
                <w:rFonts w:ascii="Times New Roman" w:hAnsi="Times New Roman"/>
                <w:color w:val="auto"/>
                <w:sz w:val="24"/>
                <w:szCs w:val="24"/>
              </w:rPr>
              <w:t> </w:t>
            </w:r>
            <w:r w:rsidRPr="0081660E">
              <w:rPr>
                <w:rFonts w:ascii="Times New Roman" w:hAnsi="Times New Roman"/>
                <w:color w:val="auto"/>
                <w:sz w:val="24"/>
                <w:szCs w:val="24"/>
              </w:rPr>
              <w:t>Организационное обеспечение введения ФГОС НОО</w:t>
            </w: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tabs>
                <w:tab w:val="left" w:pos="4500"/>
                <w:tab w:val="left" w:pos="9180"/>
                <w:tab w:val="left" w:pos="9360"/>
              </w:tabs>
              <w:autoSpaceDE w:val="0"/>
              <w:autoSpaceDN w:val="0"/>
              <w:adjustRightInd w:val="0"/>
              <w:spacing w:line="240" w:lineRule="auto"/>
              <w:textAlignment w:val="center"/>
              <w:rPr>
                <w:rFonts w:ascii="Times New Roman" w:eastAsia="MS Mincho" w:hAnsi="Times New Roman"/>
                <w:sz w:val="24"/>
                <w:szCs w:val="24"/>
              </w:rPr>
            </w:pPr>
            <w:r w:rsidRPr="0081660E">
              <w:rPr>
                <w:rFonts w:ascii="Times New Roman" w:hAnsi="Times New Roman"/>
                <w:sz w:val="24"/>
                <w:szCs w:val="24"/>
              </w:rPr>
              <w:t>1.</w:t>
            </w:r>
            <w:r w:rsidRPr="0081660E">
              <w:rPr>
                <w:rFonts w:ascii="Times New Roman" w:hAnsi="Times New Roman"/>
                <w:sz w:val="24"/>
                <w:szCs w:val="24"/>
              </w:rPr>
              <w:t> </w:t>
            </w:r>
            <w:r w:rsidRPr="0081660E">
              <w:rPr>
                <w:rFonts w:ascii="Times New Roman" w:eastAsia="MS Mincho" w:hAnsi="Times New Roman"/>
                <w:sz w:val="24"/>
                <w:szCs w:val="24"/>
              </w:rPr>
              <w:t xml:space="preserve"> Обеспечение координации взаимодействия участников образовательных отношений по </w:t>
            </w:r>
            <w:r w:rsidRPr="0081660E">
              <w:rPr>
                <w:rFonts w:ascii="Times New Roman" w:eastAsia="MS Mincho" w:hAnsi="Times New Roman"/>
                <w:spacing w:val="2"/>
                <w:sz w:val="24"/>
                <w:szCs w:val="24"/>
              </w:rPr>
              <w:t xml:space="preserve"> организации</w:t>
            </w:r>
            <w:r w:rsidRPr="0081660E">
              <w:rPr>
                <w:rFonts w:ascii="Times New Roman" w:eastAsia="MS Mincho" w:hAnsi="Times New Roman"/>
                <w:sz w:val="24"/>
                <w:szCs w:val="24"/>
              </w:rPr>
              <w:t xml:space="preserve"> введения ФГОС НОО</w:t>
            </w:r>
          </w:p>
        </w:tc>
        <w:tc>
          <w:tcPr>
            <w:tcW w:w="1417"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2015-2019</w:t>
            </w:r>
          </w:p>
        </w:tc>
      </w:tr>
      <w:tr w:rsidR="0081660E" w:rsidRPr="0081660E" w:rsidTr="00972C1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2.</w:t>
            </w:r>
            <w:r w:rsidRPr="0081660E">
              <w:rPr>
                <w:rFonts w:ascii="Times New Roman" w:hAnsi="Times New Roman"/>
                <w:color w:val="auto"/>
                <w:sz w:val="24"/>
                <w:szCs w:val="24"/>
              </w:rPr>
              <w:t> </w:t>
            </w:r>
            <w:r w:rsidRPr="0081660E">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3.</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2015-2016</w:t>
            </w:r>
          </w:p>
        </w:tc>
      </w:tr>
      <w:tr w:rsidR="0081660E" w:rsidRPr="0081660E" w:rsidTr="00972C13">
        <w:trPr>
          <w:trHeight w:val="1587"/>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4.</w:t>
            </w:r>
            <w:r w:rsidRPr="0081660E">
              <w:rPr>
                <w:rFonts w:ascii="Times New Roman" w:hAnsi="Times New Roman"/>
                <w:color w:val="auto"/>
                <w:sz w:val="24"/>
                <w:szCs w:val="24"/>
              </w:rPr>
              <w:t> </w:t>
            </w:r>
            <w:r w:rsidRPr="0081660E">
              <w:rPr>
                <w:rFonts w:ascii="Times New Roman" w:hAnsi="Times New Roman"/>
                <w:color w:val="auto"/>
                <w:sz w:val="24"/>
                <w:szCs w:val="24"/>
              </w:rPr>
              <w:t>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417" w:type="dxa"/>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2015-2019</w:t>
            </w:r>
          </w:p>
        </w:tc>
      </w:tr>
      <w:tr w:rsidR="0081660E" w:rsidRPr="0081660E" w:rsidTr="00972C13">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IV.</w:t>
            </w:r>
            <w:r w:rsidRPr="0081660E">
              <w:rPr>
                <w:rFonts w:ascii="Times New Roman" w:hAnsi="Times New Roman"/>
                <w:color w:val="auto"/>
                <w:sz w:val="24"/>
                <w:szCs w:val="24"/>
              </w:rPr>
              <w:t> </w:t>
            </w:r>
            <w:r w:rsidRPr="0081660E">
              <w:rPr>
                <w:rFonts w:ascii="Times New Roman" w:hAnsi="Times New Roman"/>
                <w:color w:val="auto"/>
                <w:sz w:val="24"/>
                <w:szCs w:val="24"/>
              </w:rPr>
              <w:t>Кадровое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1.</w:t>
            </w:r>
            <w:r w:rsidRPr="0081660E">
              <w:rPr>
                <w:rFonts w:ascii="Times New Roman" w:hAnsi="Times New Roman"/>
                <w:color w:val="auto"/>
                <w:sz w:val="24"/>
                <w:szCs w:val="24"/>
              </w:rPr>
              <w:t> </w:t>
            </w:r>
            <w:r w:rsidRPr="0081660E">
              <w:rPr>
                <w:rFonts w:ascii="Times New Roman" w:hAnsi="Times New Roman"/>
                <w:color w:val="auto"/>
                <w:sz w:val="24"/>
                <w:szCs w:val="24"/>
              </w:rPr>
              <w:t>Анализ кадрового обеспечения введения и реализации 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2015-2016</w:t>
            </w:r>
          </w:p>
        </w:tc>
      </w:tr>
      <w:tr w:rsidR="0081660E" w:rsidRPr="0081660E" w:rsidTr="00972C13">
        <w:trPr>
          <w:trHeight w:val="1573"/>
        </w:trPr>
        <w:tc>
          <w:tcPr>
            <w:tcW w:w="2410" w:type="dxa"/>
            <w:vMerge/>
            <w:tcBorders>
              <w:left w:val="single" w:sz="4" w:space="0" w:color="000000"/>
              <w:bottom w:val="nil"/>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2.</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Создание (корректировка) плана­</w:t>
            </w:r>
            <w:r w:rsidRPr="0081660E">
              <w:rPr>
                <w:rFonts w:ascii="Times New Roman" w:hAnsi="Times New Roman"/>
                <w:color w:val="auto"/>
                <w:spacing w:val="2"/>
                <w:sz w:val="24"/>
                <w:szCs w:val="24"/>
              </w:rPr>
              <w:br/>
            </w:r>
            <w:r w:rsidRPr="0081660E">
              <w:rPr>
                <w:rFonts w:ascii="Times New Roman" w:hAnsi="Times New Roman"/>
                <w:color w:val="auto"/>
                <w:spacing w:val="-2"/>
                <w:sz w:val="24"/>
                <w:szCs w:val="24"/>
              </w:rPr>
              <w:t>графика повышения квалификации педа</w:t>
            </w:r>
            <w:r w:rsidRPr="0081660E">
              <w:rPr>
                <w:rFonts w:ascii="Times New Roman" w:hAnsi="Times New Roman"/>
                <w:color w:val="auto"/>
                <w:spacing w:val="2"/>
                <w:sz w:val="24"/>
                <w:szCs w:val="24"/>
              </w:rPr>
              <w:t xml:space="preserve">гогических и руководящих работников </w:t>
            </w:r>
          </w:p>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образовательной организации в связи</w:t>
            </w:r>
            <w:r w:rsidRPr="0081660E">
              <w:rPr>
                <w:rFonts w:ascii="Times New Roman" w:hAnsi="Times New Roman"/>
                <w:color w:val="auto"/>
                <w:spacing w:val="2"/>
                <w:sz w:val="24"/>
                <w:szCs w:val="24"/>
              </w:rPr>
              <w:br/>
            </w:r>
            <w:r w:rsidRPr="0081660E">
              <w:rPr>
                <w:rFonts w:ascii="Times New Roman" w:hAnsi="Times New Roman"/>
                <w:color w:val="auto"/>
                <w:sz w:val="24"/>
                <w:szCs w:val="24"/>
              </w:rPr>
              <w:t>с введением 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Ежегодно</w:t>
            </w:r>
          </w:p>
        </w:tc>
      </w:tr>
      <w:tr w:rsidR="0081660E" w:rsidRPr="0081660E" w:rsidTr="00972C13">
        <w:trPr>
          <w:trHeight w:val="1215"/>
        </w:trPr>
        <w:tc>
          <w:tcPr>
            <w:tcW w:w="2410" w:type="dxa"/>
            <w:vMerge/>
            <w:tcBorders>
              <w:left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3.</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81660E">
              <w:rPr>
                <w:rFonts w:ascii="Times New Roman" w:hAnsi="Times New Roman"/>
                <w:color w:val="auto"/>
                <w:sz w:val="24"/>
                <w:szCs w:val="24"/>
              </w:rPr>
              <w:t>ФГОС НОО</w:t>
            </w:r>
          </w:p>
        </w:tc>
        <w:tc>
          <w:tcPr>
            <w:tcW w:w="1417" w:type="dxa"/>
            <w:tcBorders>
              <w:top w:val="single" w:sz="4" w:space="0" w:color="000000"/>
              <w:left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 xml:space="preserve">Ежегодно </w:t>
            </w:r>
          </w:p>
        </w:tc>
      </w:tr>
      <w:tr w:rsidR="0081660E" w:rsidRPr="0081660E" w:rsidTr="00972C1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V.</w:t>
            </w:r>
            <w:r w:rsidRPr="0081660E">
              <w:rPr>
                <w:rFonts w:ascii="Times New Roman" w:hAnsi="Times New Roman"/>
                <w:color w:val="auto"/>
                <w:sz w:val="24"/>
                <w:szCs w:val="24"/>
              </w:rPr>
              <w:t> </w:t>
            </w:r>
            <w:r w:rsidRPr="0081660E">
              <w:rPr>
                <w:rFonts w:ascii="Times New Roman" w:hAnsi="Times New Roman"/>
                <w:color w:val="auto"/>
                <w:sz w:val="24"/>
                <w:szCs w:val="24"/>
              </w:rPr>
              <w:t>Информационное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1.</w:t>
            </w:r>
            <w:r w:rsidRPr="0081660E">
              <w:rPr>
                <w:rFonts w:ascii="Times New Roman" w:hAnsi="Times New Roman"/>
                <w:color w:val="auto"/>
                <w:sz w:val="24"/>
                <w:szCs w:val="24"/>
              </w:rPr>
              <w:t> </w:t>
            </w:r>
            <w:r w:rsidRPr="0081660E">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81660E">
              <w:rPr>
                <w:rFonts w:ascii="Times New Roman" w:hAnsi="Times New Roman"/>
                <w:color w:val="auto"/>
                <w:spacing w:val="-2"/>
                <w:sz w:val="24"/>
                <w:szCs w:val="24"/>
              </w:rPr>
              <w:t xml:space="preserve">введении </w:t>
            </w:r>
            <w:r w:rsidRPr="0081660E">
              <w:rPr>
                <w:rFonts w:ascii="Times New Roman" w:hAnsi="Times New Roman"/>
                <w:color w:val="auto"/>
                <w:sz w:val="24"/>
                <w:szCs w:val="24"/>
              </w:rPr>
              <w:t>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2.</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Широкое информирование родитель</w:t>
            </w:r>
            <w:r w:rsidRPr="0081660E">
              <w:rPr>
                <w:rFonts w:ascii="Times New Roman" w:hAnsi="Times New Roman"/>
                <w:color w:val="auto"/>
                <w:spacing w:val="-2"/>
                <w:sz w:val="24"/>
                <w:szCs w:val="24"/>
              </w:rPr>
              <w:t xml:space="preserve">ской общественности о введении </w:t>
            </w:r>
            <w:r w:rsidRPr="0081660E">
              <w:rPr>
                <w:rFonts w:ascii="Times New Roman" w:hAnsi="Times New Roman"/>
                <w:color w:val="auto"/>
                <w:sz w:val="24"/>
                <w:szCs w:val="24"/>
              </w:rPr>
              <w:t>и реализации ФГОС НОО и порядке перехода на них</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постоянно</w:t>
            </w:r>
          </w:p>
        </w:tc>
      </w:tr>
      <w:tr w:rsidR="0081660E" w:rsidRPr="0081660E" w:rsidTr="00972C1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2"/>
                <w:sz w:val="24"/>
                <w:szCs w:val="24"/>
              </w:rPr>
              <w:t>3.</w:t>
            </w:r>
            <w:r w:rsidRPr="0081660E">
              <w:rPr>
                <w:rFonts w:ascii="Times New Roman" w:hAnsi="Times New Roman"/>
                <w:color w:val="auto"/>
                <w:spacing w:val="2"/>
                <w:sz w:val="24"/>
                <w:szCs w:val="24"/>
              </w:rPr>
              <w:t> </w:t>
            </w:r>
            <w:r w:rsidRPr="0081660E">
              <w:rPr>
                <w:rFonts w:ascii="Times New Roman" w:hAnsi="Times New Roman"/>
                <w:color w:val="auto"/>
                <w:spacing w:val="2"/>
                <w:sz w:val="24"/>
                <w:szCs w:val="24"/>
              </w:rPr>
              <w:t>Организация изучения общественно</w:t>
            </w:r>
            <w:r w:rsidRPr="0081660E">
              <w:rPr>
                <w:rFonts w:ascii="Times New Roman" w:hAnsi="Times New Roman"/>
                <w:color w:val="auto"/>
                <w:sz w:val="24"/>
                <w:szCs w:val="24"/>
              </w:rPr>
              <w:t xml:space="preserve">го мнения по вопросам </w:t>
            </w:r>
            <w:r w:rsidRPr="0081660E">
              <w:rPr>
                <w:rFonts w:ascii="Times New Roman" w:hAnsi="Times New Roman"/>
                <w:color w:val="auto"/>
                <w:spacing w:val="-2"/>
                <w:sz w:val="24"/>
                <w:szCs w:val="24"/>
              </w:rPr>
              <w:t xml:space="preserve">введения </w:t>
            </w:r>
            <w:r w:rsidRPr="0081660E">
              <w:rPr>
                <w:rFonts w:ascii="Times New Roman" w:hAnsi="Times New Roman"/>
                <w:color w:val="auto"/>
                <w:sz w:val="24"/>
                <w:szCs w:val="24"/>
              </w:rPr>
              <w:t>и реализации ФГОС НОО и внесения дополнений в содержание ООП</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2015</w:t>
            </w:r>
          </w:p>
        </w:tc>
      </w:tr>
      <w:tr w:rsidR="0081660E" w:rsidRPr="0081660E" w:rsidTr="00972C13">
        <w:trPr>
          <w:trHeight w:val="932"/>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pacing w:val="-4"/>
                <w:sz w:val="24"/>
                <w:szCs w:val="24"/>
              </w:rPr>
              <w:t>4.</w:t>
            </w:r>
            <w:r w:rsidRPr="0081660E">
              <w:rPr>
                <w:rFonts w:ascii="Times New Roman" w:hAnsi="Times New Roman"/>
                <w:color w:val="auto"/>
                <w:spacing w:val="-4"/>
                <w:sz w:val="24"/>
                <w:szCs w:val="24"/>
              </w:rPr>
              <w:t> </w:t>
            </w:r>
            <w:r w:rsidRPr="0081660E">
              <w:rPr>
                <w:rFonts w:ascii="Times New Roman" w:hAnsi="Times New Roman"/>
                <w:color w:val="auto"/>
                <w:spacing w:val="-4"/>
                <w:sz w:val="24"/>
                <w:szCs w:val="24"/>
              </w:rPr>
              <w:t xml:space="preserve">Обеспечение публичной отчётности </w:t>
            </w:r>
            <w:r w:rsidRPr="0081660E">
              <w:rPr>
                <w:rFonts w:ascii="Times New Roman" w:hAnsi="Times New Roman"/>
                <w:color w:val="auto"/>
                <w:sz w:val="24"/>
                <w:szCs w:val="24"/>
              </w:rPr>
              <w:t xml:space="preserve">образовательной организации </w:t>
            </w:r>
            <w:r w:rsidRPr="0081660E">
              <w:rPr>
                <w:rFonts w:ascii="Times New Roman" w:hAnsi="Times New Roman"/>
                <w:color w:val="auto"/>
                <w:spacing w:val="-2"/>
                <w:sz w:val="24"/>
                <w:szCs w:val="24"/>
              </w:rPr>
              <w:t>о ходе и результатах введения и реализации ФГОС НОО</w:t>
            </w:r>
          </w:p>
        </w:tc>
        <w:tc>
          <w:tcPr>
            <w:tcW w:w="1417" w:type="dxa"/>
            <w:tcBorders>
              <w:top w:val="single" w:sz="4" w:space="0" w:color="000000"/>
              <w:left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 xml:space="preserve">Ежегодно </w:t>
            </w:r>
          </w:p>
        </w:tc>
      </w:tr>
      <w:tr w:rsidR="0081660E" w:rsidRPr="0081660E" w:rsidTr="00972C1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VI.</w:t>
            </w:r>
            <w:r w:rsidRPr="0081660E">
              <w:rPr>
                <w:rFonts w:ascii="Times New Roman" w:hAnsi="Times New Roman"/>
                <w:color w:val="auto"/>
                <w:sz w:val="24"/>
                <w:szCs w:val="24"/>
              </w:rPr>
              <w:t> </w:t>
            </w:r>
            <w:r w:rsidRPr="0081660E">
              <w:rPr>
                <w:rFonts w:ascii="Times New Roman" w:hAnsi="Times New Roman"/>
                <w:color w:val="auto"/>
                <w:sz w:val="24"/>
                <w:szCs w:val="24"/>
              </w:rPr>
              <w:t>Материально­техническое обеспечение введения ФГОС НОО</w:t>
            </w: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1.</w:t>
            </w:r>
            <w:r w:rsidRPr="0081660E">
              <w:rPr>
                <w:rFonts w:ascii="Times New Roman" w:hAnsi="Times New Roman"/>
                <w:color w:val="auto"/>
                <w:sz w:val="24"/>
                <w:szCs w:val="24"/>
              </w:rPr>
              <w:t> </w:t>
            </w:r>
            <w:r w:rsidRPr="0081660E">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 xml:space="preserve">Ежегодно </w:t>
            </w:r>
          </w:p>
        </w:tc>
      </w:tr>
      <w:tr w:rsidR="0081660E" w:rsidRPr="0081660E" w:rsidTr="00972C1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2.</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соответствия материаль</w:t>
            </w:r>
            <w:r w:rsidRPr="0081660E">
              <w:rPr>
                <w:rFonts w:ascii="Times New Roman" w:hAnsi="Times New Roman"/>
                <w:color w:val="auto"/>
                <w:spacing w:val="2"/>
                <w:sz w:val="24"/>
                <w:szCs w:val="24"/>
              </w:rPr>
              <w:t xml:space="preserve">но­технической базы </w:t>
            </w:r>
            <w:r w:rsidRPr="0081660E">
              <w:rPr>
                <w:rFonts w:ascii="Times New Roman" w:hAnsi="Times New Roman"/>
                <w:color w:val="auto"/>
                <w:sz w:val="24"/>
                <w:szCs w:val="24"/>
              </w:rPr>
              <w:t>образовательной организации</w:t>
            </w:r>
            <w:r w:rsidRPr="0081660E">
              <w:rPr>
                <w:rFonts w:ascii="Times New Roman" w:hAnsi="Times New Roman"/>
                <w:color w:val="auto"/>
                <w:spacing w:val="2"/>
                <w:sz w:val="24"/>
                <w:szCs w:val="24"/>
              </w:rPr>
              <w:t xml:space="preserve"> требованиям </w:t>
            </w:r>
            <w:r w:rsidRPr="0081660E">
              <w:rPr>
                <w:rFonts w:ascii="Times New Roman" w:hAnsi="Times New Roman"/>
                <w:color w:val="auto"/>
                <w:sz w:val="24"/>
                <w:szCs w:val="24"/>
              </w:rPr>
              <w:t>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3.</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4.</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5.</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6.</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348"/>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7.</w:t>
            </w:r>
            <w:r w:rsidRPr="0081660E">
              <w:rPr>
                <w:rFonts w:ascii="Times New Roman" w:hAnsi="Times New Roman"/>
                <w:color w:val="auto"/>
                <w:sz w:val="24"/>
                <w:szCs w:val="24"/>
              </w:rPr>
              <w:t> </w:t>
            </w:r>
            <w:r w:rsidRPr="0081660E">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До 2019</w:t>
            </w:r>
          </w:p>
        </w:tc>
      </w:tr>
      <w:tr w:rsidR="0081660E" w:rsidRPr="0081660E" w:rsidTr="00972C1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p>
        </w:tc>
        <w:tc>
          <w:tcPr>
            <w:tcW w:w="59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afe"/>
              <w:spacing w:line="240" w:lineRule="auto"/>
              <w:jc w:val="both"/>
              <w:rPr>
                <w:rFonts w:ascii="Times New Roman" w:hAnsi="Times New Roman"/>
                <w:color w:val="auto"/>
                <w:sz w:val="24"/>
                <w:szCs w:val="24"/>
              </w:rPr>
            </w:pPr>
            <w:r w:rsidRPr="0081660E">
              <w:rPr>
                <w:rFonts w:ascii="Times New Roman" w:hAnsi="Times New Roman"/>
                <w:color w:val="auto"/>
                <w:sz w:val="24"/>
                <w:szCs w:val="24"/>
              </w:rPr>
              <w:t>8.</w:t>
            </w:r>
            <w:r w:rsidRPr="0081660E">
              <w:rPr>
                <w:rFonts w:ascii="Times New Roman" w:hAnsi="Times New Roman"/>
                <w:color w:val="auto"/>
                <w:sz w:val="24"/>
                <w:szCs w:val="24"/>
              </w:rPr>
              <w:t> </w:t>
            </w:r>
            <w:r w:rsidRPr="0081660E">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4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1660E" w:rsidRPr="0081660E" w:rsidRDefault="0081660E" w:rsidP="0081660E">
            <w:pPr>
              <w:pStyle w:val="NoParagraphStyle"/>
              <w:spacing w:line="240" w:lineRule="auto"/>
              <w:jc w:val="both"/>
              <w:textAlignment w:val="auto"/>
              <w:rPr>
                <w:rFonts w:ascii="Times New Roman" w:hAnsi="Times New Roman" w:cs="Times New Roman"/>
                <w:color w:val="auto"/>
                <w:lang w:val="ru-RU"/>
              </w:rPr>
            </w:pPr>
            <w:r w:rsidRPr="0081660E">
              <w:rPr>
                <w:rFonts w:ascii="Times New Roman" w:hAnsi="Times New Roman" w:cs="Times New Roman"/>
                <w:color w:val="auto"/>
                <w:lang w:val="ru-RU"/>
              </w:rPr>
              <w:t>постоянно</w:t>
            </w:r>
          </w:p>
        </w:tc>
      </w:tr>
    </w:tbl>
    <w:p w:rsidR="00874770" w:rsidRPr="0081660E" w:rsidRDefault="00874770" w:rsidP="0081660E">
      <w:pPr>
        <w:spacing w:line="240" w:lineRule="auto"/>
        <w:jc w:val="both"/>
        <w:rPr>
          <w:rFonts w:ascii="Times New Roman" w:hAnsi="Times New Roman"/>
          <w:sz w:val="24"/>
          <w:szCs w:val="24"/>
        </w:rPr>
      </w:pPr>
    </w:p>
    <w:p w:rsidR="00410D95" w:rsidRDefault="00410D95" w:rsidP="00C57409">
      <w:pPr>
        <w:pStyle w:val="af0"/>
      </w:pPr>
      <w:bookmarkStart w:id="173" w:name="_Toc288394110"/>
      <w:bookmarkStart w:id="174" w:name="_Toc288410577"/>
      <w:bookmarkStart w:id="175" w:name="_Toc288410706"/>
      <w:bookmarkStart w:id="176" w:name="_Toc294246115"/>
    </w:p>
    <w:p w:rsidR="00161BF0" w:rsidRPr="00161BF0" w:rsidRDefault="00161BF0" w:rsidP="00161BF0">
      <w:pPr>
        <w:spacing w:after="0"/>
        <w:jc w:val="both"/>
        <w:rPr>
          <w:rFonts w:ascii="Times New Roman" w:hAnsi="Times New Roman"/>
          <w:b/>
          <w:sz w:val="24"/>
          <w:szCs w:val="24"/>
        </w:rPr>
      </w:pPr>
      <w:r w:rsidRPr="00161BF0">
        <w:rPr>
          <w:rFonts w:ascii="Times New Roman" w:hAnsi="Times New Roman"/>
          <w:sz w:val="24"/>
          <w:szCs w:val="24"/>
        </w:rPr>
        <w:t xml:space="preserve">5. </w:t>
      </w:r>
      <w:r w:rsidRPr="00161BF0">
        <w:rPr>
          <w:rFonts w:ascii="Times New Roman" w:hAnsi="Times New Roman"/>
          <w:b/>
          <w:sz w:val="24"/>
          <w:szCs w:val="24"/>
        </w:rPr>
        <w:t xml:space="preserve">ПРОГРАММА ДУХОВНО-НРАВСТВЕННОГО РАЗВИТИЯ И ВОСПИТАНИЯ ОБУЧАЮЩИХСЯ ПРИ ПОЛУЧЕНИИ НАЧАЛЬНОГО ОБЩЕГО ОБРАЗОВАНИЯ </w:t>
      </w:r>
    </w:p>
    <w:p w:rsidR="00161BF0" w:rsidRPr="00161BF0" w:rsidRDefault="00161BF0" w:rsidP="00161BF0">
      <w:pPr>
        <w:spacing w:after="0"/>
        <w:ind w:firstLine="426"/>
        <w:rPr>
          <w:rFonts w:ascii="Times New Roman" w:hAnsi="Times New Roman"/>
          <w:b/>
          <w:sz w:val="24"/>
          <w:szCs w:val="24"/>
        </w:rPr>
      </w:pPr>
      <w:r w:rsidRPr="00161BF0">
        <w:rPr>
          <w:rFonts w:ascii="Times New Roman" w:hAnsi="Times New Roman"/>
          <w:b/>
          <w:sz w:val="24"/>
          <w:szCs w:val="24"/>
        </w:rPr>
        <w:t>5.1.Пояснительная записка</w:t>
      </w:r>
    </w:p>
    <w:p w:rsidR="00161BF0" w:rsidRPr="00161BF0" w:rsidRDefault="00161BF0" w:rsidP="00161BF0">
      <w:pPr>
        <w:spacing w:after="0"/>
        <w:ind w:firstLine="426"/>
        <w:jc w:val="both"/>
        <w:rPr>
          <w:rFonts w:ascii="Times New Roman" w:hAnsi="Times New Roman"/>
          <w:sz w:val="24"/>
          <w:szCs w:val="24"/>
        </w:rPr>
      </w:pPr>
      <w:r w:rsidRPr="00161BF0">
        <w:rPr>
          <w:rFonts w:ascii="Times New Roman" w:hAnsi="Times New Roman"/>
          <w:sz w:val="24"/>
          <w:szCs w:val="24"/>
        </w:rPr>
        <w:t>Программа направлена на обеспечение духовно-нравственного развития младших школьников Клепиковской ООШ.</w:t>
      </w:r>
    </w:p>
    <w:p w:rsidR="00161BF0" w:rsidRPr="00161BF0" w:rsidRDefault="00161BF0" w:rsidP="00161BF0">
      <w:pPr>
        <w:spacing w:after="0"/>
        <w:ind w:firstLine="426"/>
        <w:jc w:val="both"/>
        <w:rPr>
          <w:rFonts w:ascii="Times New Roman" w:hAnsi="Times New Roman"/>
          <w:sz w:val="24"/>
          <w:szCs w:val="24"/>
        </w:rPr>
      </w:pPr>
      <w:r w:rsidRPr="00161BF0">
        <w:rPr>
          <w:rFonts w:ascii="Times New Roman" w:hAnsi="Times New Roman"/>
          <w:sz w:val="24"/>
          <w:szCs w:val="24"/>
        </w:rPr>
        <w:t xml:space="preserve">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 </w:t>
      </w:r>
    </w:p>
    <w:p w:rsidR="00161BF0" w:rsidRPr="00161BF0" w:rsidRDefault="00161BF0" w:rsidP="008F2C5F">
      <w:pPr>
        <w:numPr>
          <w:ilvl w:val="0"/>
          <w:numId w:val="22"/>
        </w:numPr>
        <w:tabs>
          <w:tab w:val="left" w:pos="864"/>
        </w:tabs>
        <w:spacing w:after="0" w:line="240" w:lineRule="auto"/>
        <w:ind w:firstLine="438"/>
        <w:jc w:val="both"/>
        <w:rPr>
          <w:rFonts w:ascii="Times New Roman" w:hAnsi="Times New Roman"/>
          <w:sz w:val="24"/>
          <w:szCs w:val="24"/>
        </w:rPr>
      </w:pPr>
      <w:r w:rsidRPr="00161BF0">
        <w:rPr>
          <w:rFonts w:ascii="Times New Roman" w:hAnsi="Times New Roman"/>
          <w:sz w:val="24"/>
          <w:szCs w:val="24"/>
        </w:rPr>
        <w:lastRenderedPageBreak/>
        <w:t xml:space="preserve"> патриотические чувства гражданина России;</w:t>
      </w:r>
    </w:p>
    <w:p w:rsidR="00161BF0" w:rsidRPr="00161BF0" w:rsidRDefault="00161BF0" w:rsidP="008F2C5F">
      <w:pPr>
        <w:numPr>
          <w:ilvl w:val="0"/>
          <w:numId w:val="22"/>
        </w:numPr>
        <w:tabs>
          <w:tab w:val="left" w:pos="864"/>
        </w:tabs>
        <w:spacing w:after="0" w:line="240" w:lineRule="auto"/>
        <w:ind w:firstLine="438"/>
        <w:jc w:val="both"/>
        <w:rPr>
          <w:rFonts w:ascii="Times New Roman" w:hAnsi="Times New Roman"/>
          <w:sz w:val="24"/>
          <w:szCs w:val="24"/>
        </w:rPr>
      </w:pPr>
      <w:r w:rsidRPr="00161BF0">
        <w:rPr>
          <w:rFonts w:ascii="Times New Roman" w:hAnsi="Times New Roman"/>
          <w:sz w:val="24"/>
          <w:szCs w:val="24"/>
        </w:rPr>
        <w:t xml:space="preserve"> гражданская идентификация; </w:t>
      </w:r>
    </w:p>
    <w:p w:rsidR="00161BF0" w:rsidRPr="00161BF0" w:rsidRDefault="00161BF0" w:rsidP="008F2C5F">
      <w:pPr>
        <w:numPr>
          <w:ilvl w:val="0"/>
          <w:numId w:val="22"/>
        </w:numPr>
        <w:tabs>
          <w:tab w:val="left" w:pos="864"/>
        </w:tabs>
        <w:spacing w:after="0" w:line="240" w:lineRule="auto"/>
        <w:ind w:firstLine="438"/>
        <w:jc w:val="both"/>
        <w:rPr>
          <w:rFonts w:ascii="Times New Roman" w:hAnsi="Times New Roman"/>
          <w:sz w:val="24"/>
          <w:szCs w:val="24"/>
        </w:rPr>
      </w:pPr>
      <w:r w:rsidRPr="00161BF0">
        <w:rPr>
          <w:rFonts w:ascii="Times New Roman" w:hAnsi="Times New Roman"/>
          <w:sz w:val="24"/>
          <w:szCs w:val="24"/>
        </w:rPr>
        <w:t xml:space="preserve"> общечеловеческие ценности; </w:t>
      </w:r>
    </w:p>
    <w:p w:rsidR="00161BF0" w:rsidRPr="00161BF0" w:rsidRDefault="00161BF0" w:rsidP="008F2C5F">
      <w:pPr>
        <w:numPr>
          <w:ilvl w:val="0"/>
          <w:numId w:val="22"/>
        </w:numPr>
        <w:tabs>
          <w:tab w:val="left" w:pos="864"/>
        </w:tabs>
        <w:spacing w:after="0" w:line="240" w:lineRule="auto"/>
        <w:ind w:firstLine="438"/>
        <w:jc w:val="both"/>
        <w:rPr>
          <w:rFonts w:ascii="Times New Roman" w:hAnsi="Times New Roman"/>
          <w:sz w:val="24"/>
          <w:szCs w:val="24"/>
        </w:rPr>
      </w:pPr>
      <w:r w:rsidRPr="00161BF0">
        <w:rPr>
          <w:rFonts w:ascii="Times New Roman" w:hAnsi="Times New Roman"/>
          <w:sz w:val="24"/>
          <w:szCs w:val="24"/>
        </w:rPr>
        <w:t xml:space="preserve"> поликультурный мир; </w:t>
      </w:r>
    </w:p>
    <w:p w:rsidR="00161BF0" w:rsidRPr="00161BF0" w:rsidRDefault="00161BF0" w:rsidP="008F2C5F">
      <w:pPr>
        <w:numPr>
          <w:ilvl w:val="0"/>
          <w:numId w:val="22"/>
        </w:numPr>
        <w:tabs>
          <w:tab w:val="left" w:pos="864"/>
        </w:tabs>
        <w:spacing w:after="0" w:line="240" w:lineRule="auto"/>
        <w:ind w:firstLine="438"/>
        <w:jc w:val="both"/>
        <w:rPr>
          <w:rFonts w:ascii="Times New Roman" w:hAnsi="Times New Roman"/>
          <w:sz w:val="24"/>
          <w:szCs w:val="24"/>
        </w:rPr>
      </w:pPr>
      <w:r w:rsidRPr="00161BF0">
        <w:rPr>
          <w:rFonts w:ascii="Times New Roman" w:hAnsi="Times New Roman"/>
          <w:sz w:val="24"/>
          <w:szCs w:val="24"/>
        </w:rPr>
        <w:t xml:space="preserve"> личное нравственное самосовершенствование.</w:t>
      </w:r>
    </w:p>
    <w:p w:rsidR="00161BF0" w:rsidRPr="00161BF0" w:rsidRDefault="00161BF0" w:rsidP="00161BF0">
      <w:pPr>
        <w:spacing w:after="0"/>
        <w:ind w:firstLine="426"/>
        <w:jc w:val="both"/>
        <w:rPr>
          <w:rFonts w:ascii="Times New Roman" w:hAnsi="Times New Roman"/>
          <w:sz w:val="24"/>
          <w:szCs w:val="24"/>
        </w:rPr>
      </w:pPr>
      <w:r w:rsidRPr="00161BF0">
        <w:rPr>
          <w:rFonts w:ascii="Times New Roman" w:hAnsi="Times New Roman"/>
          <w:sz w:val="24"/>
          <w:szCs w:val="24"/>
        </w:rPr>
        <w:t>В процессе деятельности школы по воспитанию духовно-нравственных основ личности младшего школьника решаются следующие общие цели:</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формирование доступных младшему школьнику знаний о духовных ценностях, представленных в культуре народов России (языке, общественных явлениях, особенностях труда, народных традициях, фольклоре, искусстве);</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 xml:space="preserve">осознание принадлежности к родному народу, стране, государству, интерес и чувство сопричастности современным событиям и истории России; </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развитие толерантных чувств, уважительного отношения к другой национальности, вере, религии;</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 xml:space="preserve">воспитание психологических феноменов идентификации и децентрации (умения встать на место другого человека, объективно оценить чужое и свое поведение, признать право другого на мнение, поведение, оценки); </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 xml:space="preserve">развитие готовности к нравственному поведению, культуре и этике взаимоотношений с окружающим миром (природой, другими людьми, обществом); </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развитие положительных качеств личности, определяющих выполнение социальных ролей «ученика», «члена коллектива» (семейного, школьного и др.);</w:t>
      </w:r>
    </w:p>
    <w:p w:rsidR="00161BF0" w:rsidRPr="00161BF0" w:rsidRDefault="00161BF0" w:rsidP="008F2C5F">
      <w:pPr>
        <w:numPr>
          <w:ilvl w:val="0"/>
          <w:numId w:val="19"/>
        </w:numPr>
        <w:spacing w:after="0" w:line="240" w:lineRule="auto"/>
        <w:ind w:left="42" w:firstLine="450"/>
        <w:jc w:val="both"/>
        <w:rPr>
          <w:rFonts w:ascii="Times New Roman" w:hAnsi="Times New Roman"/>
          <w:sz w:val="24"/>
          <w:szCs w:val="24"/>
        </w:rPr>
      </w:pPr>
      <w:r w:rsidRPr="00161BF0">
        <w:rPr>
          <w:rFonts w:ascii="Times New Roman" w:hAnsi="Times New Roman"/>
          <w:sz w:val="24"/>
          <w:szCs w:val="24"/>
        </w:rPr>
        <w:t>воспитание способности к духовному самообогащению, рефлексивным проявлениям, самооценке и самоконтролю поведения.</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Образовательная организация реализует поставленные задачи с учетом следующих принципов:</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1. Личностно-ориентированная система влияний на младшего школьника: учет особенностей развития личности каждого учащегося, уровня сформированности его интересов, этических норм и ценностных ориентаций.</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2. Принцип соответствия требованиям современного общества и общественно значимым ценностям. Применительно к первой ступени школы реализация этого принципа обеспечивает отказ от идеологического отбора содержания образования; признание демократического стиля общения обучающихся и учителя; раскрытие перед учащимися роли культуры в развитии общества.</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 xml:space="preserve">3. Нравственная ценность отбора содержания обучения является также важнейшим принципом воспитательной работы образовательной организации.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народов России, осознание вклада национальных культур в создание и развитие общей культуры российского общества как поликультурного явления. Уроки по предметам «Окружающий мир» и «Основы религиозных культур и светской этики» призваны раскрыть многообразие культурных ценностей (традиций, верований, обрядов, трудовой деятельности и пр.) разных народов, проживающих в нашей стране; воспитывать толерантность, уважительное отношение к другой культуре и религии. </w:t>
      </w:r>
    </w:p>
    <w:p w:rsidR="00161BF0" w:rsidRPr="00161BF0" w:rsidRDefault="00161BF0" w:rsidP="00161BF0">
      <w:pPr>
        <w:spacing w:after="0"/>
        <w:ind w:firstLine="1080"/>
        <w:jc w:val="both"/>
        <w:rPr>
          <w:rFonts w:ascii="Times New Roman" w:hAnsi="Times New Roman"/>
          <w:sz w:val="24"/>
          <w:szCs w:val="24"/>
        </w:rPr>
      </w:pPr>
      <w:r w:rsidRPr="00161BF0">
        <w:rPr>
          <w:rFonts w:ascii="Times New Roman" w:hAnsi="Times New Roman"/>
          <w:sz w:val="24"/>
          <w:szCs w:val="24"/>
        </w:rPr>
        <w:t>4. Принцип разнообразия и альтруистичности реализуется посредством организации разнообразной деятельности детей: младшие школьники принимают участие в подготовке и организации труда, игр, общения, которые направлены на помощь, содействие, сопереживание объектам окружающего мира и проявление альтруистических чувств и бескорыстных поступков.</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 xml:space="preserve">Школьники участвуют в следующих общешкольных мероприятиях: </w:t>
      </w:r>
    </w:p>
    <w:p w:rsidR="00161BF0" w:rsidRPr="00161BF0" w:rsidRDefault="00161BF0" w:rsidP="008F2C5F">
      <w:pPr>
        <w:numPr>
          <w:ilvl w:val="0"/>
          <w:numId w:val="23"/>
        </w:numPr>
        <w:tabs>
          <w:tab w:val="clear" w:pos="1031"/>
          <w:tab w:val="num" w:pos="684"/>
          <w:tab w:val="left" w:pos="1092"/>
        </w:tabs>
        <w:spacing w:after="0"/>
        <w:ind w:left="-6" w:firstLine="828"/>
        <w:jc w:val="both"/>
        <w:rPr>
          <w:rFonts w:ascii="Times New Roman" w:hAnsi="Times New Roman"/>
          <w:sz w:val="24"/>
          <w:szCs w:val="24"/>
        </w:rPr>
      </w:pPr>
      <w:r w:rsidRPr="00161BF0">
        <w:rPr>
          <w:rFonts w:ascii="Times New Roman" w:hAnsi="Times New Roman"/>
          <w:sz w:val="24"/>
          <w:szCs w:val="24"/>
        </w:rPr>
        <w:lastRenderedPageBreak/>
        <w:t>«Трудовой десант» — участие в помощи пожилым и больным людям, проживающим в микрорайоне (покупка и доставка продуктов; несложный бытовой труд; чтение прессы и т.п.);</w:t>
      </w:r>
    </w:p>
    <w:p w:rsidR="00161BF0" w:rsidRPr="00161BF0" w:rsidRDefault="00161BF0" w:rsidP="008F2C5F">
      <w:pPr>
        <w:numPr>
          <w:ilvl w:val="0"/>
          <w:numId w:val="23"/>
        </w:numPr>
        <w:tabs>
          <w:tab w:val="clear" w:pos="1031"/>
          <w:tab w:val="num" w:pos="684"/>
          <w:tab w:val="left" w:pos="1092"/>
        </w:tabs>
        <w:spacing w:after="0"/>
        <w:ind w:left="-6" w:firstLine="828"/>
        <w:jc w:val="both"/>
        <w:rPr>
          <w:rFonts w:ascii="Times New Roman" w:hAnsi="Times New Roman"/>
          <w:sz w:val="24"/>
          <w:szCs w:val="24"/>
        </w:rPr>
      </w:pPr>
      <w:r w:rsidRPr="00161BF0">
        <w:rPr>
          <w:rFonts w:ascii="Times New Roman" w:hAnsi="Times New Roman"/>
          <w:sz w:val="24"/>
          <w:szCs w:val="24"/>
        </w:rPr>
        <w:t>Акция «Кормушка своими руками» — забота о птицах в зимнее время;</w:t>
      </w:r>
    </w:p>
    <w:p w:rsidR="00161BF0" w:rsidRPr="00161BF0" w:rsidRDefault="00161BF0" w:rsidP="008F2C5F">
      <w:pPr>
        <w:numPr>
          <w:ilvl w:val="0"/>
          <w:numId w:val="23"/>
        </w:numPr>
        <w:tabs>
          <w:tab w:val="clear" w:pos="1031"/>
          <w:tab w:val="num" w:pos="684"/>
          <w:tab w:val="left" w:pos="1092"/>
        </w:tabs>
        <w:spacing w:after="0"/>
        <w:ind w:left="-6" w:firstLine="828"/>
        <w:jc w:val="both"/>
        <w:rPr>
          <w:rFonts w:ascii="Times New Roman" w:hAnsi="Times New Roman"/>
          <w:sz w:val="24"/>
          <w:szCs w:val="24"/>
        </w:rPr>
      </w:pPr>
      <w:r w:rsidRPr="00161BF0">
        <w:rPr>
          <w:rFonts w:ascii="Times New Roman" w:hAnsi="Times New Roman"/>
          <w:sz w:val="24"/>
          <w:szCs w:val="24"/>
        </w:rPr>
        <w:t>«Мы — шефы дошкольной группы» — участие в организации праздников, досугов, игр для дошкольников ГКП; поделки игрушек, костюмов, атрибутов игр для малышей.</w:t>
      </w:r>
    </w:p>
    <w:p w:rsidR="00161BF0" w:rsidRPr="00161BF0" w:rsidRDefault="00161BF0" w:rsidP="008F2C5F">
      <w:pPr>
        <w:numPr>
          <w:ilvl w:val="0"/>
          <w:numId w:val="23"/>
        </w:numPr>
        <w:tabs>
          <w:tab w:val="clear" w:pos="1031"/>
          <w:tab w:val="num" w:pos="684"/>
          <w:tab w:val="left" w:pos="1092"/>
        </w:tabs>
        <w:spacing w:after="0"/>
        <w:ind w:left="-6" w:firstLine="828"/>
        <w:jc w:val="both"/>
        <w:rPr>
          <w:rFonts w:ascii="Times New Roman" w:hAnsi="Times New Roman"/>
          <w:sz w:val="24"/>
          <w:szCs w:val="24"/>
        </w:rPr>
      </w:pPr>
      <w:r w:rsidRPr="00161BF0">
        <w:rPr>
          <w:rFonts w:ascii="Times New Roman" w:hAnsi="Times New Roman"/>
          <w:sz w:val="24"/>
          <w:szCs w:val="24"/>
        </w:rPr>
        <w:t>«Поздравим с праздником», «Подарок своими руками»  —изготовление поздравительных подарков к праздникам 23 февраля, 8 Марта, Дню пожилых и др.</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5. Принцип учета потребности обучающихся данной социальной группы, их социальные роли. Процесс воспитания должен быть организован таким образом, чтобы дети осваивали социальные роли, с которыми они впервые сталкиваются в школьной жизни: «ученик», «член классного (школьного) коллектива», «одноклассник», «участник деятельности». Программа работы образовательной организации опирается на особенности контингента учащихся, их этнический состав, уровень познавательных интересов.</w:t>
      </w:r>
    </w:p>
    <w:p w:rsidR="00161BF0" w:rsidRPr="00161BF0" w:rsidRDefault="00161BF0" w:rsidP="00161BF0">
      <w:pPr>
        <w:spacing w:after="0"/>
        <w:ind w:firstLine="709"/>
        <w:jc w:val="both"/>
        <w:rPr>
          <w:rFonts w:ascii="Times New Roman" w:hAnsi="Times New Roman"/>
          <w:sz w:val="24"/>
          <w:szCs w:val="24"/>
        </w:rPr>
      </w:pPr>
      <w:r w:rsidRPr="00161BF0">
        <w:rPr>
          <w:rFonts w:ascii="Times New Roman" w:hAnsi="Times New Roman"/>
          <w:sz w:val="24"/>
          <w:szCs w:val="24"/>
        </w:rPr>
        <w:t xml:space="preserve">Особенность программы духовно-нравственного развития, воспитания обучающихся на ступени начального общего образования – это интеграция урочной, внеурочной и внешкольной деятельности. </w:t>
      </w:r>
    </w:p>
    <w:p w:rsidR="00161BF0" w:rsidRPr="00161BF0" w:rsidRDefault="00161BF0" w:rsidP="00161BF0">
      <w:pPr>
        <w:spacing w:after="0"/>
        <w:ind w:firstLine="709"/>
        <w:jc w:val="both"/>
        <w:rPr>
          <w:rFonts w:ascii="Times New Roman" w:hAnsi="Times New Roman"/>
          <w:sz w:val="24"/>
          <w:szCs w:val="24"/>
        </w:rPr>
      </w:pPr>
      <w:r w:rsidRPr="00161BF0">
        <w:rPr>
          <w:rFonts w:ascii="Times New Roman" w:hAnsi="Times New Roman"/>
          <w:sz w:val="24"/>
          <w:szCs w:val="24"/>
        </w:rPr>
        <w:t xml:space="preserve">Содержание урочной деятельности представлено следующими предметными областями: филология (уроки русского языка, литературного чтения), обществознание и естествознание (уроки окружающего мира), искусство (уроки музыки и изобразительного искусства), технология (уроки технологии) а также основы духовно-нравственной культуры народов России (уроки одноименного предмета). </w:t>
      </w:r>
    </w:p>
    <w:p w:rsidR="00161BF0" w:rsidRPr="00161BF0" w:rsidRDefault="00161BF0" w:rsidP="00161BF0">
      <w:pPr>
        <w:spacing w:after="0"/>
        <w:ind w:firstLine="426"/>
        <w:jc w:val="both"/>
        <w:rPr>
          <w:rFonts w:ascii="Times New Roman" w:hAnsi="Times New Roman"/>
          <w:sz w:val="24"/>
          <w:szCs w:val="24"/>
        </w:rPr>
      </w:pPr>
      <w:r w:rsidRPr="00161BF0">
        <w:rPr>
          <w:rFonts w:ascii="Times New Roman" w:hAnsi="Times New Roman"/>
          <w:sz w:val="24"/>
          <w:szCs w:val="24"/>
        </w:rPr>
        <w:t xml:space="preserve">Содержание внеурочной деятельности дополняет, расширяет, конкретизирует представления учащихся и создает условия для применения полученных знаний в разнообразной деятельности созидательного характера. Представлено системой факультативных курсов и кружков, включенных в духовно-нравственное и социальное направления развития личности (см. раздел ООП НОО «Учебный план. Внеурочная деятельность»). Духовно-нравственное воспитание продолжается в процессе внешкольной деятельности — системе дополнительного образования. </w:t>
      </w:r>
    </w:p>
    <w:p w:rsidR="00161BF0" w:rsidRPr="00161BF0" w:rsidRDefault="00161BF0" w:rsidP="00161BF0">
      <w:pPr>
        <w:spacing w:after="0"/>
        <w:jc w:val="both"/>
        <w:rPr>
          <w:rFonts w:ascii="Times New Roman" w:hAnsi="Times New Roman"/>
          <w:b/>
          <w:i/>
          <w:sz w:val="24"/>
          <w:szCs w:val="24"/>
        </w:rPr>
      </w:pPr>
    </w:p>
    <w:p w:rsidR="00161BF0" w:rsidRPr="00161BF0" w:rsidRDefault="00161BF0" w:rsidP="00161BF0">
      <w:pPr>
        <w:spacing w:after="0"/>
        <w:ind w:firstLine="24"/>
        <w:jc w:val="both"/>
        <w:rPr>
          <w:rFonts w:ascii="Times New Roman" w:hAnsi="Times New Roman"/>
          <w:b/>
          <w:sz w:val="24"/>
          <w:szCs w:val="24"/>
        </w:rPr>
      </w:pPr>
      <w:r w:rsidRPr="00161BF0">
        <w:rPr>
          <w:rFonts w:ascii="Times New Roman" w:hAnsi="Times New Roman"/>
          <w:b/>
          <w:sz w:val="24"/>
          <w:szCs w:val="24"/>
        </w:rPr>
        <w:t>5.2. Планируемые результаты воспитания и развития младших школьников</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Планируемые результаты воспитания определяются поставленными выше задачами и ориентируются на следующие критерии.</w:t>
      </w:r>
    </w:p>
    <w:p w:rsidR="00161BF0" w:rsidRPr="00161BF0" w:rsidRDefault="00161BF0" w:rsidP="008F2C5F">
      <w:pPr>
        <w:numPr>
          <w:ilvl w:val="0"/>
          <w:numId w:val="20"/>
        </w:numPr>
        <w:tabs>
          <w:tab w:val="left" w:pos="354"/>
        </w:tabs>
        <w:spacing w:after="0"/>
        <w:ind w:left="-6" w:firstLine="18"/>
        <w:jc w:val="both"/>
        <w:rPr>
          <w:rFonts w:ascii="Times New Roman" w:hAnsi="Times New Roman"/>
          <w:sz w:val="24"/>
          <w:szCs w:val="24"/>
        </w:rPr>
      </w:pPr>
      <w:r w:rsidRPr="00161BF0">
        <w:rPr>
          <w:rFonts w:ascii="Times New Roman" w:hAnsi="Times New Roman"/>
          <w:sz w:val="24"/>
          <w:szCs w:val="24"/>
        </w:rPr>
        <w:t>Изменения в модели поведения школьника:</w:t>
      </w:r>
    </w:p>
    <w:p w:rsidR="00161BF0" w:rsidRPr="00161BF0" w:rsidRDefault="00161BF0" w:rsidP="008F2C5F">
      <w:pPr>
        <w:numPr>
          <w:ilvl w:val="1"/>
          <w:numId w:val="20"/>
        </w:numPr>
        <w:tabs>
          <w:tab w:val="clear" w:pos="1910"/>
          <w:tab w:val="num" w:pos="342"/>
          <w:tab w:val="num" w:pos="1242"/>
        </w:tabs>
        <w:spacing w:after="0" w:line="240" w:lineRule="auto"/>
        <w:ind w:left="-24" w:firstLine="846"/>
        <w:jc w:val="both"/>
        <w:rPr>
          <w:rFonts w:ascii="Times New Roman" w:hAnsi="Times New Roman"/>
          <w:sz w:val="24"/>
          <w:szCs w:val="24"/>
        </w:rPr>
      </w:pPr>
      <w:r w:rsidRPr="00161BF0">
        <w:rPr>
          <w:rFonts w:ascii="Times New Roman" w:hAnsi="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161BF0" w:rsidRPr="00161BF0" w:rsidRDefault="00161BF0" w:rsidP="008F2C5F">
      <w:pPr>
        <w:numPr>
          <w:ilvl w:val="1"/>
          <w:numId w:val="20"/>
        </w:numPr>
        <w:tabs>
          <w:tab w:val="clear" w:pos="1910"/>
          <w:tab w:val="num" w:pos="342"/>
          <w:tab w:val="num" w:pos="1242"/>
        </w:tabs>
        <w:spacing w:after="0" w:line="240" w:lineRule="auto"/>
        <w:ind w:left="-24" w:firstLine="846"/>
        <w:jc w:val="both"/>
        <w:rPr>
          <w:rFonts w:ascii="Times New Roman" w:hAnsi="Times New Roman"/>
          <w:sz w:val="24"/>
          <w:szCs w:val="24"/>
        </w:rPr>
      </w:pPr>
      <w:r w:rsidRPr="00161BF0">
        <w:rPr>
          <w:rFonts w:ascii="Times New Roman" w:hAnsi="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161BF0" w:rsidRPr="00161BF0" w:rsidRDefault="00161BF0" w:rsidP="008F2C5F">
      <w:pPr>
        <w:numPr>
          <w:ilvl w:val="1"/>
          <w:numId w:val="20"/>
        </w:numPr>
        <w:tabs>
          <w:tab w:val="clear" w:pos="1910"/>
          <w:tab w:val="num" w:pos="342"/>
          <w:tab w:val="num" w:pos="1242"/>
        </w:tabs>
        <w:spacing w:after="0"/>
        <w:ind w:left="-24" w:firstLine="846"/>
        <w:jc w:val="both"/>
        <w:rPr>
          <w:rFonts w:ascii="Times New Roman" w:hAnsi="Times New Roman"/>
          <w:sz w:val="24"/>
          <w:szCs w:val="24"/>
        </w:rPr>
      </w:pPr>
      <w:r w:rsidRPr="00161BF0">
        <w:rPr>
          <w:rFonts w:ascii="Times New Roman" w:hAnsi="Times New Roman"/>
          <w:sz w:val="24"/>
          <w:szCs w:val="24"/>
        </w:rPr>
        <w:t>активное участие в альтруистической деятельности, проявление самостоятельности, инициативы, лидерских качеств;</w:t>
      </w:r>
    </w:p>
    <w:p w:rsidR="00161BF0" w:rsidRPr="00161BF0" w:rsidRDefault="00161BF0" w:rsidP="008F2C5F">
      <w:pPr>
        <w:numPr>
          <w:ilvl w:val="1"/>
          <w:numId w:val="20"/>
        </w:numPr>
        <w:tabs>
          <w:tab w:val="clear" w:pos="1910"/>
          <w:tab w:val="num" w:pos="342"/>
          <w:tab w:val="num" w:pos="1242"/>
        </w:tabs>
        <w:spacing w:after="0"/>
        <w:ind w:left="-24" w:firstLine="846"/>
        <w:jc w:val="both"/>
        <w:rPr>
          <w:rFonts w:ascii="Times New Roman" w:hAnsi="Times New Roman"/>
          <w:sz w:val="24"/>
          <w:szCs w:val="24"/>
        </w:rPr>
      </w:pPr>
      <w:r w:rsidRPr="00161BF0">
        <w:rPr>
          <w:rFonts w:ascii="Times New Roman" w:hAnsi="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161BF0" w:rsidRPr="00161BF0" w:rsidRDefault="00161BF0" w:rsidP="008F2C5F">
      <w:pPr>
        <w:numPr>
          <w:ilvl w:val="0"/>
          <w:numId w:val="20"/>
        </w:numPr>
        <w:tabs>
          <w:tab w:val="left" w:pos="312"/>
        </w:tabs>
        <w:spacing w:after="0"/>
        <w:ind w:left="24" w:hanging="12"/>
        <w:jc w:val="both"/>
        <w:rPr>
          <w:rFonts w:ascii="Times New Roman" w:hAnsi="Times New Roman"/>
          <w:sz w:val="24"/>
          <w:szCs w:val="24"/>
        </w:rPr>
      </w:pPr>
      <w:r w:rsidRPr="00161BF0">
        <w:rPr>
          <w:rFonts w:ascii="Times New Roman" w:hAnsi="Times New Roman"/>
          <w:sz w:val="24"/>
          <w:szCs w:val="24"/>
        </w:rPr>
        <w:t>Критерии изменения объема знаний, расширение кругозора в области нравственности и этики:</w:t>
      </w:r>
    </w:p>
    <w:p w:rsidR="00161BF0" w:rsidRPr="00161BF0" w:rsidRDefault="00161BF0" w:rsidP="00161BF0">
      <w:pPr>
        <w:tabs>
          <w:tab w:val="left" w:pos="1254"/>
        </w:tabs>
        <w:spacing w:after="0"/>
        <w:jc w:val="both"/>
        <w:rPr>
          <w:rFonts w:ascii="Times New Roman" w:hAnsi="Times New Roman"/>
          <w:sz w:val="24"/>
          <w:szCs w:val="24"/>
        </w:rPr>
      </w:pPr>
      <w:r w:rsidRPr="00161BF0">
        <w:rPr>
          <w:rFonts w:ascii="Times New Roman" w:hAnsi="Times New Roman"/>
          <w:sz w:val="24"/>
          <w:szCs w:val="24"/>
        </w:rPr>
        <w:t>- использование полученной на уроках информации во внеурочной и внешкольной деятельности;</w:t>
      </w:r>
    </w:p>
    <w:p w:rsidR="00161BF0" w:rsidRPr="00161BF0" w:rsidRDefault="00161BF0" w:rsidP="00161BF0">
      <w:pPr>
        <w:tabs>
          <w:tab w:val="left" w:pos="1254"/>
        </w:tabs>
        <w:spacing w:after="0"/>
        <w:jc w:val="both"/>
        <w:rPr>
          <w:rFonts w:ascii="Times New Roman" w:hAnsi="Times New Roman"/>
          <w:sz w:val="24"/>
          <w:szCs w:val="24"/>
        </w:rPr>
      </w:pPr>
      <w:r w:rsidRPr="00161BF0">
        <w:rPr>
          <w:rFonts w:ascii="Times New Roman" w:hAnsi="Times New Roman"/>
          <w:sz w:val="24"/>
          <w:szCs w:val="24"/>
        </w:rPr>
        <w:t>- краткая характеристика (высказывание суждений) общечеловеческих ценностей и осознанное понимание необходимости следовать им;</w:t>
      </w:r>
    </w:p>
    <w:p w:rsidR="00161BF0" w:rsidRPr="00161BF0" w:rsidRDefault="00161BF0" w:rsidP="008F2C5F">
      <w:pPr>
        <w:numPr>
          <w:ilvl w:val="0"/>
          <w:numId w:val="24"/>
        </w:numPr>
        <w:tabs>
          <w:tab w:val="left" w:pos="1254"/>
        </w:tabs>
        <w:spacing w:after="0"/>
        <w:ind w:firstLine="792"/>
        <w:jc w:val="both"/>
        <w:rPr>
          <w:rFonts w:ascii="Times New Roman" w:hAnsi="Times New Roman"/>
          <w:sz w:val="24"/>
          <w:szCs w:val="24"/>
        </w:rPr>
      </w:pPr>
      <w:r w:rsidRPr="00161BF0">
        <w:rPr>
          <w:rFonts w:ascii="Times New Roman" w:hAnsi="Times New Roman"/>
          <w:sz w:val="24"/>
          <w:szCs w:val="24"/>
        </w:rPr>
        <w:lastRenderedPageBreak/>
        <w:t xml:space="preserve"> 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161BF0" w:rsidRPr="00161BF0" w:rsidRDefault="00161BF0" w:rsidP="008F2C5F">
      <w:pPr>
        <w:numPr>
          <w:ilvl w:val="0"/>
          <w:numId w:val="20"/>
        </w:numPr>
        <w:tabs>
          <w:tab w:val="left" w:pos="354"/>
        </w:tabs>
        <w:spacing w:after="0"/>
        <w:ind w:left="-6" w:firstLine="30"/>
        <w:jc w:val="both"/>
        <w:rPr>
          <w:rFonts w:ascii="Times New Roman" w:hAnsi="Times New Roman"/>
          <w:sz w:val="24"/>
          <w:szCs w:val="24"/>
        </w:rPr>
      </w:pPr>
      <w:r w:rsidRPr="00161BF0">
        <w:rPr>
          <w:rFonts w:ascii="Times New Roman" w:hAnsi="Times New Roman"/>
          <w:sz w:val="24"/>
          <w:szCs w:val="24"/>
        </w:rPr>
        <w:t>Изменения в мотивационной и рефлексивной сфере личности:</w:t>
      </w:r>
    </w:p>
    <w:p w:rsidR="00161BF0" w:rsidRPr="00161BF0" w:rsidRDefault="00161BF0" w:rsidP="008F2C5F">
      <w:pPr>
        <w:numPr>
          <w:ilvl w:val="0"/>
          <w:numId w:val="25"/>
        </w:numPr>
        <w:tabs>
          <w:tab w:val="left" w:pos="1242"/>
        </w:tabs>
        <w:spacing w:after="0"/>
        <w:ind w:firstLine="786"/>
        <w:jc w:val="both"/>
        <w:rPr>
          <w:rFonts w:ascii="Times New Roman" w:hAnsi="Times New Roman"/>
          <w:sz w:val="24"/>
          <w:szCs w:val="24"/>
        </w:rPr>
      </w:pPr>
      <w:r w:rsidRPr="00161BF0">
        <w:rPr>
          <w:rFonts w:ascii="Times New Roman" w:hAnsi="Times New Roman"/>
          <w:sz w:val="24"/>
          <w:szCs w:val="24"/>
        </w:rPr>
        <w:t xml:space="preserve"> способность объективно оценивать поведение других людей и собственное, </w:t>
      </w:r>
    </w:p>
    <w:p w:rsidR="00161BF0" w:rsidRPr="00161BF0" w:rsidRDefault="00161BF0" w:rsidP="008F2C5F">
      <w:pPr>
        <w:numPr>
          <w:ilvl w:val="0"/>
          <w:numId w:val="25"/>
        </w:numPr>
        <w:tabs>
          <w:tab w:val="left" w:pos="1242"/>
        </w:tabs>
        <w:spacing w:after="0"/>
        <w:ind w:firstLine="786"/>
        <w:jc w:val="both"/>
        <w:rPr>
          <w:rFonts w:ascii="Times New Roman" w:hAnsi="Times New Roman"/>
          <w:sz w:val="24"/>
          <w:szCs w:val="24"/>
        </w:rPr>
      </w:pPr>
      <w:r w:rsidRPr="00161BF0">
        <w:rPr>
          <w:rFonts w:ascii="Times New Roman" w:hAnsi="Times New Roman"/>
          <w:sz w:val="24"/>
          <w:szCs w:val="24"/>
        </w:rPr>
        <w:t xml:space="preserve"> 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161BF0" w:rsidRPr="00161BF0" w:rsidRDefault="00161BF0" w:rsidP="00161BF0">
      <w:pPr>
        <w:spacing w:after="0"/>
        <w:ind w:firstLine="851"/>
        <w:jc w:val="both"/>
        <w:rPr>
          <w:rFonts w:ascii="Times New Roman" w:hAnsi="Times New Roman"/>
          <w:sz w:val="24"/>
          <w:szCs w:val="24"/>
        </w:rPr>
      </w:pPr>
      <w:r w:rsidRPr="00161BF0">
        <w:rPr>
          <w:rFonts w:ascii="Times New Roman" w:hAnsi="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jc w:val="both"/>
        <w:rPr>
          <w:rFonts w:ascii="Times New Roman" w:hAnsi="Times New Roman"/>
          <w:b/>
          <w:sz w:val="24"/>
          <w:szCs w:val="24"/>
        </w:rPr>
      </w:pPr>
      <w:r w:rsidRPr="00161BF0">
        <w:rPr>
          <w:rFonts w:ascii="Times New Roman" w:hAnsi="Times New Roman"/>
          <w:b/>
          <w:sz w:val="24"/>
          <w:szCs w:val="24"/>
        </w:rPr>
        <w:t>5.3. Содержание воспитательной работы начальной школы образовательной организации</w:t>
      </w:r>
    </w:p>
    <w:p w:rsidR="00161BF0" w:rsidRPr="00161BF0" w:rsidRDefault="00161BF0" w:rsidP="008F2C5F">
      <w:pPr>
        <w:numPr>
          <w:ilvl w:val="0"/>
          <w:numId w:val="21"/>
        </w:numPr>
        <w:shd w:val="clear" w:color="auto" w:fill="FFFFFF"/>
        <w:tabs>
          <w:tab w:val="left" w:pos="354"/>
        </w:tabs>
        <w:spacing w:after="0" w:line="240" w:lineRule="auto"/>
        <w:ind w:left="12" w:firstLine="12"/>
        <w:jc w:val="both"/>
        <w:rPr>
          <w:rFonts w:ascii="Times New Roman" w:hAnsi="Times New Roman"/>
          <w:b/>
          <w:i/>
          <w:color w:val="000000"/>
          <w:sz w:val="24"/>
          <w:szCs w:val="24"/>
        </w:rPr>
      </w:pPr>
      <w:r w:rsidRPr="00161BF0">
        <w:rPr>
          <w:rFonts w:ascii="Times New Roman" w:hAnsi="Times New Roman"/>
          <w:b/>
          <w:i/>
          <w:color w:val="000000"/>
          <w:sz w:val="24"/>
          <w:szCs w:val="24"/>
        </w:rPr>
        <w:t>Проектная деятельность</w:t>
      </w:r>
    </w:p>
    <w:p w:rsidR="00161BF0" w:rsidRPr="00161BF0" w:rsidRDefault="00161BF0" w:rsidP="00161BF0">
      <w:pPr>
        <w:spacing w:after="0"/>
        <w:ind w:firstLine="12"/>
        <w:jc w:val="both"/>
        <w:rPr>
          <w:rFonts w:ascii="Times New Roman" w:hAnsi="Times New Roman"/>
          <w:sz w:val="24"/>
          <w:szCs w:val="24"/>
        </w:rPr>
      </w:pPr>
      <w:r w:rsidRPr="00161BF0">
        <w:rPr>
          <w:rFonts w:ascii="Times New Roman" w:hAnsi="Times New Roman"/>
          <w:sz w:val="24"/>
          <w:szCs w:val="24"/>
        </w:rPr>
        <w:t>1.1. Проекты:</w:t>
      </w:r>
    </w:p>
    <w:p w:rsidR="00161BF0" w:rsidRPr="00161BF0" w:rsidRDefault="00161BF0" w:rsidP="008F2C5F">
      <w:pPr>
        <w:numPr>
          <w:ilvl w:val="0"/>
          <w:numId w:val="26"/>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«Мои друзья-домашние животные»; </w:t>
      </w:r>
    </w:p>
    <w:p w:rsidR="00161BF0" w:rsidRPr="00161BF0" w:rsidRDefault="00161BF0" w:rsidP="008F2C5F">
      <w:pPr>
        <w:numPr>
          <w:ilvl w:val="0"/>
          <w:numId w:val="26"/>
        </w:numPr>
        <w:spacing w:after="0" w:line="240" w:lineRule="auto"/>
        <w:jc w:val="both"/>
        <w:rPr>
          <w:rFonts w:ascii="Times New Roman" w:hAnsi="Times New Roman"/>
          <w:sz w:val="24"/>
          <w:szCs w:val="24"/>
        </w:rPr>
      </w:pPr>
      <w:r w:rsidRPr="00161BF0">
        <w:rPr>
          <w:rFonts w:ascii="Times New Roman" w:hAnsi="Times New Roman"/>
          <w:sz w:val="24"/>
          <w:szCs w:val="24"/>
        </w:rPr>
        <w:t xml:space="preserve"> «Создание сборника пословиц и поговорок»; </w:t>
      </w:r>
    </w:p>
    <w:p w:rsidR="00161BF0" w:rsidRPr="00161BF0" w:rsidRDefault="00161BF0" w:rsidP="008F2C5F">
      <w:pPr>
        <w:numPr>
          <w:ilvl w:val="0"/>
          <w:numId w:val="26"/>
        </w:numPr>
        <w:spacing w:after="0" w:line="240" w:lineRule="auto"/>
        <w:jc w:val="both"/>
        <w:rPr>
          <w:rFonts w:ascii="Times New Roman" w:hAnsi="Times New Roman"/>
          <w:sz w:val="24"/>
          <w:szCs w:val="24"/>
        </w:rPr>
      </w:pPr>
      <w:r w:rsidRPr="00161BF0">
        <w:rPr>
          <w:rFonts w:ascii="Times New Roman" w:hAnsi="Times New Roman"/>
          <w:sz w:val="24"/>
          <w:szCs w:val="24"/>
        </w:rPr>
        <w:t xml:space="preserve"> «Правила поведения, отраженные в народных сказках»; </w:t>
      </w:r>
    </w:p>
    <w:p w:rsidR="00161BF0" w:rsidRPr="00161BF0" w:rsidRDefault="00161BF0" w:rsidP="008F2C5F">
      <w:pPr>
        <w:numPr>
          <w:ilvl w:val="0"/>
          <w:numId w:val="26"/>
        </w:numPr>
        <w:spacing w:after="0" w:line="240" w:lineRule="auto"/>
        <w:jc w:val="both"/>
        <w:rPr>
          <w:rFonts w:ascii="Times New Roman" w:hAnsi="Times New Roman"/>
          <w:sz w:val="24"/>
          <w:szCs w:val="24"/>
        </w:rPr>
      </w:pPr>
      <w:r w:rsidRPr="00161BF0">
        <w:rPr>
          <w:rFonts w:ascii="Times New Roman" w:hAnsi="Times New Roman"/>
          <w:sz w:val="24"/>
          <w:szCs w:val="24"/>
        </w:rPr>
        <w:t xml:space="preserve"> «Создание сборника загадок»;</w:t>
      </w:r>
    </w:p>
    <w:p w:rsidR="00161BF0" w:rsidRPr="00161BF0" w:rsidRDefault="00161BF0" w:rsidP="008F2C5F">
      <w:pPr>
        <w:numPr>
          <w:ilvl w:val="0"/>
          <w:numId w:val="26"/>
        </w:numPr>
        <w:spacing w:after="0" w:line="240" w:lineRule="auto"/>
        <w:jc w:val="both"/>
        <w:rPr>
          <w:rFonts w:ascii="Times New Roman" w:hAnsi="Times New Roman"/>
          <w:sz w:val="24"/>
          <w:szCs w:val="24"/>
        </w:rPr>
      </w:pPr>
      <w:r w:rsidRPr="00161BF0">
        <w:rPr>
          <w:rFonts w:ascii="Times New Roman" w:hAnsi="Times New Roman"/>
          <w:sz w:val="24"/>
          <w:szCs w:val="24"/>
        </w:rPr>
        <w:t xml:space="preserve"> «Создание сборника кроссвордов».</w:t>
      </w:r>
    </w:p>
    <w:p w:rsidR="00161BF0" w:rsidRPr="00161BF0" w:rsidRDefault="00161BF0" w:rsidP="00161BF0">
      <w:pPr>
        <w:spacing w:after="0"/>
        <w:ind w:firstLine="12"/>
        <w:jc w:val="both"/>
        <w:rPr>
          <w:rFonts w:ascii="Times New Roman" w:hAnsi="Times New Roman"/>
          <w:sz w:val="24"/>
          <w:szCs w:val="24"/>
        </w:rPr>
      </w:pPr>
      <w:r w:rsidRPr="00161BF0">
        <w:rPr>
          <w:rFonts w:ascii="Times New Roman" w:hAnsi="Times New Roman"/>
          <w:sz w:val="24"/>
          <w:szCs w:val="24"/>
        </w:rPr>
        <w:t>1.2. Презентации:</w:t>
      </w:r>
    </w:p>
    <w:p w:rsidR="00161BF0" w:rsidRPr="00161BF0" w:rsidRDefault="00161BF0" w:rsidP="008F2C5F">
      <w:pPr>
        <w:numPr>
          <w:ilvl w:val="0"/>
          <w:numId w:val="27"/>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«Мои земляки в культуре России»; </w:t>
      </w:r>
    </w:p>
    <w:p w:rsidR="00161BF0" w:rsidRPr="00161BF0" w:rsidRDefault="00161BF0" w:rsidP="008F2C5F">
      <w:pPr>
        <w:numPr>
          <w:ilvl w:val="0"/>
          <w:numId w:val="27"/>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«Мои земляки в истории России»;</w:t>
      </w:r>
    </w:p>
    <w:p w:rsidR="00161BF0" w:rsidRPr="00161BF0" w:rsidRDefault="00161BF0" w:rsidP="008F2C5F">
      <w:pPr>
        <w:numPr>
          <w:ilvl w:val="0"/>
          <w:numId w:val="27"/>
        </w:numPr>
        <w:spacing w:after="0" w:line="240" w:lineRule="auto"/>
        <w:jc w:val="both"/>
        <w:rPr>
          <w:rFonts w:ascii="Times New Roman" w:hAnsi="Times New Roman"/>
          <w:sz w:val="24"/>
          <w:szCs w:val="24"/>
        </w:rPr>
      </w:pPr>
      <w:r w:rsidRPr="00161BF0">
        <w:rPr>
          <w:rFonts w:ascii="Times New Roman" w:hAnsi="Times New Roman"/>
          <w:sz w:val="24"/>
          <w:szCs w:val="24"/>
        </w:rPr>
        <w:t xml:space="preserve"> «Хозяйственные промыслы моего края и будущее России».</w:t>
      </w:r>
    </w:p>
    <w:p w:rsidR="00161BF0" w:rsidRPr="00161BF0" w:rsidRDefault="00161BF0" w:rsidP="008F2C5F">
      <w:pPr>
        <w:numPr>
          <w:ilvl w:val="0"/>
          <w:numId w:val="21"/>
        </w:numPr>
        <w:tabs>
          <w:tab w:val="left" w:pos="282"/>
        </w:tabs>
        <w:spacing w:after="0" w:line="240" w:lineRule="auto"/>
        <w:ind w:left="-24" w:hanging="6"/>
        <w:jc w:val="both"/>
        <w:rPr>
          <w:rFonts w:ascii="Times New Roman" w:hAnsi="Times New Roman"/>
          <w:b/>
          <w:i/>
          <w:sz w:val="24"/>
          <w:szCs w:val="24"/>
        </w:rPr>
      </w:pPr>
      <w:r w:rsidRPr="00161BF0">
        <w:rPr>
          <w:rFonts w:ascii="Times New Roman" w:hAnsi="Times New Roman"/>
          <w:b/>
          <w:i/>
          <w:sz w:val="24"/>
          <w:szCs w:val="24"/>
        </w:rPr>
        <w:t>Праздники и вечера развлечений</w:t>
      </w:r>
    </w:p>
    <w:p w:rsidR="00161BF0" w:rsidRPr="00161BF0" w:rsidRDefault="00161BF0" w:rsidP="008F2C5F">
      <w:pPr>
        <w:numPr>
          <w:ilvl w:val="0"/>
          <w:numId w:val="28"/>
        </w:numPr>
        <w:spacing w:after="0" w:line="240" w:lineRule="auto"/>
        <w:jc w:val="both"/>
        <w:rPr>
          <w:rFonts w:ascii="Times New Roman" w:hAnsi="Times New Roman"/>
          <w:sz w:val="24"/>
          <w:szCs w:val="24"/>
        </w:rPr>
      </w:pPr>
      <w:r w:rsidRPr="00161BF0">
        <w:rPr>
          <w:rFonts w:ascii="Times New Roman" w:hAnsi="Times New Roman"/>
          <w:sz w:val="24"/>
          <w:szCs w:val="24"/>
        </w:rPr>
        <w:t xml:space="preserve"> «День именинника»;</w:t>
      </w:r>
    </w:p>
    <w:p w:rsidR="00161BF0" w:rsidRPr="00161BF0" w:rsidRDefault="00161BF0" w:rsidP="008F2C5F">
      <w:pPr>
        <w:numPr>
          <w:ilvl w:val="0"/>
          <w:numId w:val="28"/>
        </w:numPr>
        <w:spacing w:after="0" w:line="240" w:lineRule="auto"/>
        <w:jc w:val="both"/>
        <w:rPr>
          <w:rFonts w:ascii="Times New Roman" w:hAnsi="Times New Roman"/>
          <w:sz w:val="24"/>
          <w:szCs w:val="24"/>
        </w:rPr>
      </w:pPr>
      <w:r w:rsidRPr="00161BF0">
        <w:rPr>
          <w:rFonts w:ascii="Times New Roman" w:hAnsi="Times New Roman"/>
          <w:sz w:val="24"/>
          <w:szCs w:val="24"/>
        </w:rPr>
        <w:t xml:space="preserve"> «Праздник Победы — праздник со слезами на глазах»;</w:t>
      </w:r>
    </w:p>
    <w:p w:rsidR="00161BF0" w:rsidRPr="00161BF0" w:rsidRDefault="00161BF0" w:rsidP="008F2C5F">
      <w:pPr>
        <w:numPr>
          <w:ilvl w:val="0"/>
          <w:numId w:val="28"/>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«Масленица»;</w:t>
      </w:r>
    </w:p>
    <w:p w:rsidR="00161BF0" w:rsidRPr="00161BF0" w:rsidRDefault="00161BF0" w:rsidP="008F2C5F">
      <w:pPr>
        <w:numPr>
          <w:ilvl w:val="0"/>
          <w:numId w:val="28"/>
        </w:numPr>
        <w:spacing w:after="0" w:line="240" w:lineRule="auto"/>
        <w:jc w:val="both"/>
        <w:rPr>
          <w:rFonts w:ascii="Times New Roman" w:hAnsi="Times New Roman"/>
          <w:sz w:val="24"/>
          <w:szCs w:val="24"/>
        </w:rPr>
      </w:pPr>
      <w:r w:rsidRPr="00161BF0">
        <w:rPr>
          <w:rFonts w:ascii="Times New Roman" w:hAnsi="Times New Roman"/>
          <w:sz w:val="24"/>
          <w:szCs w:val="24"/>
        </w:rPr>
        <w:t xml:space="preserve"> «Что такое хорошо и что такое плохо?».</w:t>
      </w:r>
    </w:p>
    <w:p w:rsidR="00161BF0" w:rsidRPr="00161BF0" w:rsidRDefault="00161BF0" w:rsidP="008F2C5F">
      <w:pPr>
        <w:numPr>
          <w:ilvl w:val="0"/>
          <w:numId w:val="21"/>
        </w:numPr>
        <w:tabs>
          <w:tab w:val="left" w:pos="312"/>
        </w:tabs>
        <w:spacing w:after="0" w:line="240" w:lineRule="auto"/>
        <w:ind w:left="-6" w:firstLine="12"/>
        <w:jc w:val="both"/>
        <w:rPr>
          <w:rFonts w:ascii="Times New Roman" w:hAnsi="Times New Roman"/>
          <w:b/>
          <w:i/>
          <w:sz w:val="24"/>
          <w:szCs w:val="24"/>
        </w:rPr>
      </w:pPr>
      <w:r w:rsidRPr="00161BF0">
        <w:rPr>
          <w:rFonts w:ascii="Times New Roman" w:hAnsi="Times New Roman"/>
          <w:b/>
          <w:i/>
          <w:sz w:val="24"/>
          <w:szCs w:val="24"/>
        </w:rPr>
        <w:t>Выставки, конкурсы, презентации</w:t>
      </w:r>
    </w:p>
    <w:p w:rsidR="00161BF0" w:rsidRPr="00161BF0" w:rsidRDefault="00161BF0" w:rsidP="00161BF0">
      <w:pPr>
        <w:spacing w:after="0"/>
        <w:ind w:firstLine="12"/>
        <w:jc w:val="both"/>
        <w:rPr>
          <w:rFonts w:ascii="Times New Roman" w:hAnsi="Times New Roman"/>
          <w:i/>
          <w:sz w:val="24"/>
          <w:szCs w:val="24"/>
        </w:rPr>
      </w:pPr>
      <w:r w:rsidRPr="00161BF0">
        <w:rPr>
          <w:rFonts w:ascii="Times New Roman" w:hAnsi="Times New Roman"/>
          <w:i/>
          <w:sz w:val="24"/>
          <w:szCs w:val="24"/>
        </w:rPr>
        <w:t>3.1. Выставки:</w:t>
      </w:r>
    </w:p>
    <w:p w:rsidR="00161BF0" w:rsidRPr="00161BF0" w:rsidRDefault="00161BF0" w:rsidP="008F2C5F">
      <w:pPr>
        <w:numPr>
          <w:ilvl w:val="0"/>
          <w:numId w:val="29"/>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«Мои любимые книги»;</w:t>
      </w:r>
    </w:p>
    <w:p w:rsidR="00161BF0" w:rsidRPr="00161BF0" w:rsidRDefault="00161BF0" w:rsidP="008F2C5F">
      <w:pPr>
        <w:numPr>
          <w:ilvl w:val="0"/>
          <w:numId w:val="29"/>
        </w:numPr>
        <w:spacing w:after="0" w:line="240" w:lineRule="auto"/>
        <w:jc w:val="both"/>
        <w:rPr>
          <w:rFonts w:ascii="Times New Roman" w:hAnsi="Times New Roman"/>
          <w:sz w:val="24"/>
          <w:szCs w:val="24"/>
        </w:rPr>
      </w:pPr>
      <w:r w:rsidRPr="00161BF0">
        <w:rPr>
          <w:rFonts w:ascii="Times New Roman" w:hAnsi="Times New Roman"/>
          <w:sz w:val="24"/>
          <w:szCs w:val="24"/>
        </w:rPr>
        <w:t xml:space="preserve"> «Герои ВОВ — жители нашего села»;</w:t>
      </w:r>
    </w:p>
    <w:p w:rsidR="00161BF0" w:rsidRPr="00161BF0" w:rsidRDefault="00161BF0" w:rsidP="008F2C5F">
      <w:pPr>
        <w:numPr>
          <w:ilvl w:val="0"/>
          <w:numId w:val="29"/>
        </w:numPr>
        <w:spacing w:after="0" w:line="240" w:lineRule="auto"/>
        <w:jc w:val="both"/>
        <w:rPr>
          <w:rFonts w:ascii="Times New Roman" w:hAnsi="Times New Roman"/>
          <w:sz w:val="24"/>
          <w:szCs w:val="24"/>
        </w:rPr>
      </w:pPr>
      <w:r w:rsidRPr="00161BF0">
        <w:rPr>
          <w:rFonts w:ascii="Times New Roman" w:hAnsi="Times New Roman"/>
          <w:sz w:val="24"/>
          <w:szCs w:val="24"/>
        </w:rPr>
        <w:t xml:space="preserve"> «Герои труда рядом с нами».</w:t>
      </w:r>
    </w:p>
    <w:p w:rsidR="00161BF0" w:rsidRPr="00161BF0" w:rsidRDefault="00161BF0" w:rsidP="00161BF0">
      <w:pPr>
        <w:spacing w:after="0"/>
        <w:jc w:val="both"/>
        <w:rPr>
          <w:rFonts w:ascii="Times New Roman" w:hAnsi="Times New Roman"/>
          <w:i/>
          <w:sz w:val="24"/>
          <w:szCs w:val="24"/>
        </w:rPr>
      </w:pPr>
      <w:r w:rsidRPr="00161BF0">
        <w:rPr>
          <w:rFonts w:ascii="Times New Roman" w:hAnsi="Times New Roman"/>
          <w:i/>
          <w:sz w:val="24"/>
          <w:szCs w:val="24"/>
        </w:rPr>
        <w:t>3.2. Конкурсы:</w:t>
      </w:r>
    </w:p>
    <w:p w:rsidR="00161BF0" w:rsidRPr="00161BF0" w:rsidRDefault="00161BF0" w:rsidP="008F2C5F">
      <w:pPr>
        <w:numPr>
          <w:ilvl w:val="0"/>
          <w:numId w:val="30"/>
        </w:numPr>
        <w:spacing w:after="0" w:line="240" w:lineRule="auto"/>
        <w:jc w:val="both"/>
        <w:rPr>
          <w:rFonts w:ascii="Times New Roman" w:hAnsi="Times New Roman"/>
          <w:sz w:val="24"/>
          <w:szCs w:val="24"/>
        </w:rPr>
      </w:pPr>
      <w:r w:rsidRPr="00161BF0">
        <w:rPr>
          <w:rFonts w:ascii="Times New Roman" w:hAnsi="Times New Roman"/>
          <w:sz w:val="24"/>
          <w:szCs w:val="24"/>
        </w:rPr>
        <w:t xml:space="preserve"> «Угощаем национальными блюдами» (коллективная работа школьников и родителей);</w:t>
      </w:r>
    </w:p>
    <w:p w:rsidR="00161BF0" w:rsidRPr="00161BF0" w:rsidRDefault="00161BF0" w:rsidP="008F2C5F">
      <w:pPr>
        <w:numPr>
          <w:ilvl w:val="0"/>
          <w:numId w:val="30"/>
        </w:numPr>
        <w:spacing w:after="0" w:line="240" w:lineRule="auto"/>
        <w:jc w:val="both"/>
        <w:rPr>
          <w:rFonts w:ascii="Times New Roman" w:hAnsi="Times New Roman"/>
          <w:sz w:val="24"/>
          <w:szCs w:val="24"/>
        </w:rPr>
      </w:pPr>
      <w:r w:rsidRPr="00161BF0">
        <w:rPr>
          <w:rFonts w:ascii="Times New Roman" w:hAnsi="Times New Roman"/>
          <w:sz w:val="24"/>
          <w:szCs w:val="24"/>
        </w:rPr>
        <w:t xml:space="preserve"> «Что мы умеем: делаем новогодние игрушки».</w:t>
      </w:r>
    </w:p>
    <w:p w:rsidR="00161BF0" w:rsidRPr="00161BF0" w:rsidRDefault="00161BF0" w:rsidP="00161BF0">
      <w:pPr>
        <w:spacing w:after="0"/>
        <w:jc w:val="both"/>
        <w:rPr>
          <w:rFonts w:ascii="Times New Roman" w:hAnsi="Times New Roman"/>
          <w:i/>
          <w:sz w:val="24"/>
          <w:szCs w:val="24"/>
        </w:rPr>
      </w:pPr>
      <w:r w:rsidRPr="00161BF0">
        <w:rPr>
          <w:rFonts w:ascii="Times New Roman" w:hAnsi="Times New Roman"/>
          <w:i/>
          <w:sz w:val="24"/>
          <w:szCs w:val="24"/>
        </w:rPr>
        <w:t>3.3. Презентации:</w:t>
      </w:r>
    </w:p>
    <w:p w:rsidR="00161BF0" w:rsidRPr="00161BF0" w:rsidRDefault="00161BF0" w:rsidP="008F2C5F">
      <w:pPr>
        <w:numPr>
          <w:ilvl w:val="0"/>
          <w:numId w:val="31"/>
        </w:numPr>
        <w:spacing w:after="0" w:line="240" w:lineRule="auto"/>
        <w:jc w:val="both"/>
        <w:rPr>
          <w:rFonts w:ascii="Times New Roman" w:hAnsi="Times New Roman"/>
          <w:sz w:val="24"/>
          <w:szCs w:val="24"/>
        </w:rPr>
      </w:pPr>
      <w:r w:rsidRPr="00161BF0">
        <w:rPr>
          <w:rFonts w:ascii="Times New Roman" w:hAnsi="Times New Roman"/>
          <w:sz w:val="24"/>
          <w:szCs w:val="24"/>
        </w:rPr>
        <w:t xml:space="preserve"> «Наша школьная жизнь»;</w:t>
      </w:r>
    </w:p>
    <w:p w:rsidR="00161BF0" w:rsidRPr="00161BF0" w:rsidRDefault="00161BF0" w:rsidP="008F2C5F">
      <w:pPr>
        <w:numPr>
          <w:ilvl w:val="0"/>
          <w:numId w:val="31"/>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«Мы любим свое село».</w:t>
      </w:r>
    </w:p>
    <w:p w:rsidR="00161BF0" w:rsidRPr="00161BF0" w:rsidRDefault="00161BF0" w:rsidP="008F2C5F">
      <w:pPr>
        <w:numPr>
          <w:ilvl w:val="0"/>
          <w:numId w:val="21"/>
        </w:numPr>
        <w:tabs>
          <w:tab w:val="left" w:pos="312"/>
        </w:tabs>
        <w:spacing w:after="0" w:line="240" w:lineRule="auto"/>
        <w:ind w:left="-6" w:firstLine="18"/>
        <w:jc w:val="both"/>
        <w:rPr>
          <w:rFonts w:ascii="Times New Roman" w:hAnsi="Times New Roman"/>
          <w:b/>
          <w:i/>
          <w:sz w:val="24"/>
          <w:szCs w:val="24"/>
        </w:rPr>
      </w:pPr>
      <w:r w:rsidRPr="00161BF0">
        <w:rPr>
          <w:rFonts w:ascii="Times New Roman" w:hAnsi="Times New Roman"/>
          <w:b/>
          <w:i/>
          <w:sz w:val="24"/>
          <w:szCs w:val="24"/>
        </w:rPr>
        <w:t>Круглые столы и диспуты</w:t>
      </w:r>
    </w:p>
    <w:p w:rsidR="00161BF0" w:rsidRPr="00161BF0" w:rsidRDefault="00161BF0" w:rsidP="008F2C5F">
      <w:pPr>
        <w:numPr>
          <w:ilvl w:val="0"/>
          <w:numId w:val="32"/>
        </w:numPr>
        <w:spacing w:after="0" w:line="240" w:lineRule="auto"/>
        <w:jc w:val="both"/>
        <w:rPr>
          <w:rFonts w:ascii="Times New Roman" w:hAnsi="Times New Roman"/>
          <w:sz w:val="24"/>
          <w:szCs w:val="24"/>
        </w:rPr>
      </w:pPr>
      <w:r w:rsidRPr="00161BF0">
        <w:rPr>
          <w:rFonts w:ascii="Times New Roman" w:hAnsi="Times New Roman"/>
          <w:sz w:val="24"/>
          <w:szCs w:val="24"/>
        </w:rPr>
        <w:t xml:space="preserve"> «Как избежать конфликта с одноклассником»;</w:t>
      </w:r>
    </w:p>
    <w:p w:rsidR="00161BF0" w:rsidRPr="00161BF0" w:rsidRDefault="00161BF0" w:rsidP="008F2C5F">
      <w:pPr>
        <w:numPr>
          <w:ilvl w:val="0"/>
          <w:numId w:val="32"/>
        </w:numPr>
        <w:spacing w:after="0" w:line="240" w:lineRule="auto"/>
        <w:jc w:val="both"/>
        <w:rPr>
          <w:rFonts w:ascii="Times New Roman" w:hAnsi="Times New Roman"/>
          <w:sz w:val="24"/>
          <w:szCs w:val="24"/>
        </w:rPr>
      </w:pPr>
      <w:r w:rsidRPr="00161BF0">
        <w:rPr>
          <w:rFonts w:ascii="Times New Roman" w:hAnsi="Times New Roman"/>
          <w:sz w:val="24"/>
          <w:szCs w:val="24"/>
        </w:rPr>
        <w:t xml:space="preserve"> «Моя семья: традиции и праздники».</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jc w:val="both"/>
        <w:rPr>
          <w:rFonts w:ascii="Times New Roman" w:hAnsi="Times New Roman"/>
          <w:b/>
          <w:sz w:val="24"/>
          <w:szCs w:val="24"/>
        </w:rPr>
      </w:pPr>
      <w:r w:rsidRPr="00161BF0">
        <w:rPr>
          <w:rFonts w:ascii="Times New Roman" w:hAnsi="Times New Roman"/>
          <w:b/>
          <w:sz w:val="24"/>
          <w:szCs w:val="24"/>
        </w:rPr>
        <w:t>5.4. План работы образовательной организации с семьей по духовно-нравственному воспитанию и развитию младших школьников</w:t>
      </w:r>
    </w:p>
    <w:p w:rsidR="00161BF0" w:rsidRPr="00161BF0" w:rsidRDefault="00161BF0" w:rsidP="008F2C5F">
      <w:pPr>
        <w:numPr>
          <w:ilvl w:val="0"/>
          <w:numId w:val="33"/>
        </w:numPr>
        <w:tabs>
          <w:tab w:val="left" w:pos="294"/>
          <w:tab w:val="left" w:pos="1164"/>
        </w:tabs>
        <w:spacing w:after="0" w:line="240" w:lineRule="auto"/>
        <w:ind w:left="-6" w:firstLine="720"/>
        <w:rPr>
          <w:rFonts w:ascii="Times New Roman" w:hAnsi="Times New Roman"/>
          <w:b/>
          <w:sz w:val="24"/>
          <w:szCs w:val="24"/>
        </w:rPr>
      </w:pPr>
      <w:r w:rsidRPr="00161BF0">
        <w:rPr>
          <w:rFonts w:ascii="Times New Roman" w:hAnsi="Times New Roman"/>
          <w:b/>
          <w:sz w:val="24"/>
          <w:szCs w:val="24"/>
        </w:rPr>
        <w:lastRenderedPageBreak/>
        <w:t>Повышение педагогической культуры родителей</w:t>
      </w:r>
    </w:p>
    <w:p w:rsidR="00161BF0" w:rsidRPr="00161BF0" w:rsidRDefault="00161BF0" w:rsidP="008F2C5F">
      <w:pPr>
        <w:numPr>
          <w:ilvl w:val="1"/>
          <w:numId w:val="33"/>
        </w:numPr>
        <w:tabs>
          <w:tab w:val="left" w:pos="522"/>
          <w:tab w:val="left" w:pos="1164"/>
        </w:tabs>
        <w:spacing w:after="0" w:line="240" w:lineRule="auto"/>
        <w:ind w:left="-36" w:firstLine="720"/>
        <w:rPr>
          <w:rFonts w:ascii="Times New Roman" w:hAnsi="Times New Roman"/>
          <w:b/>
          <w:sz w:val="24"/>
          <w:szCs w:val="24"/>
        </w:rPr>
      </w:pPr>
      <w:r w:rsidRPr="00161BF0">
        <w:rPr>
          <w:rFonts w:ascii="Times New Roman" w:hAnsi="Times New Roman"/>
          <w:b/>
          <w:sz w:val="24"/>
          <w:szCs w:val="24"/>
        </w:rPr>
        <w:t>Родительские общешкольные собрания:</w:t>
      </w:r>
    </w:p>
    <w:p w:rsidR="00161BF0" w:rsidRPr="00161BF0" w:rsidRDefault="00161BF0" w:rsidP="008F2C5F">
      <w:pPr>
        <w:numPr>
          <w:ilvl w:val="0"/>
          <w:numId w:val="36"/>
        </w:numPr>
        <w:tabs>
          <w:tab w:val="clear" w:pos="1031"/>
          <w:tab w:val="left" w:pos="294"/>
          <w:tab w:val="left" w:pos="1164"/>
        </w:tabs>
        <w:spacing w:after="0" w:line="240" w:lineRule="auto"/>
        <w:ind w:left="24" w:firstLine="720"/>
        <w:jc w:val="both"/>
        <w:rPr>
          <w:rFonts w:ascii="Times New Roman" w:hAnsi="Times New Roman"/>
          <w:sz w:val="24"/>
          <w:szCs w:val="24"/>
        </w:rPr>
      </w:pPr>
      <w:r w:rsidRPr="00161BF0">
        <w:rPr>
          <w:rFonts w:ascii="Times New Roman" w:hAnsi="Times New Roman"/>
          <w:sz w:val="24"/>
          <w:szCs w:val="24"/>
        </w:rPr>
        <w:t>«Нравственное воспитание младшего школьника»;</w:t>
      </w:r>
    </w:p>
    <w:p w:rsidR="00161BF0" w:rsidRPr="00161BF0" w:rsidRDefault="00161BF0" w:rsidP="008F2C5F">
      <w:pPr>
        <w:numPr>
          <w:ilvl w:val="0"/>
          <w:numId w:val="36"/>
        </w:numPr>
        <w:tabs>
          <w:tab w:val="clear" w:pos="1031"/>
          <w:tab w:val="left" w:pos="294"/>
          <w:tab w:val="left" w:pos="1164"/>
        </w:tabs>
        <w:spacing w:after="0" w:line="240" w:lineRule="auto"/>
        <w:ind w:left="24" w:firstLine="720"/>
        <w:jc w:val="both"/>
        <w:rPr>
          <w:rFonts w:ascii="Times New Roman" w:hAnsi="Times New Roman"/>
          <w:sz w:val="24"/>
          <w:szCs w:val="24"/>
        </w:rPr>
      </w:pPr>
      <w:r w:rsidRPr="00161BF0">
        <w:rPr>
          <w:rFonts w:ascii="Times New Roman" w:hAnsi="Times New Roman"/>
          <w:sz w:val="24"/>
          <w:szCs w:val="24"/>
        </w:rPr>
        <w:t>«Психология семейных отношений и их влияние на становление личности ребенка»;</w:t>
      </w:r>
    </w:p>
    <w:p w:rsidR="00161BF0" w:rsidRPr="00161BF0" w:rsidRDefault="00161BF0" w:rsidP="008F2C5F">
      <w:pPr>
        <w:numPr>
          <w:ilvl w:val="0"/>
          <w:numId w:val="36"/>
        </w:numPr>
        <w:tabs>
          <w:tab w:val="clear" w:pos="1031"/>
          <w:tab w:val="left" w:pos="294"/>
          <w:tab w:val="left" w:pos="1164"/>
        </w:tabs>
        <w:spacing w:after="0" w:line="240" w:lineRule="auto"/>
        <w:ind w:left="24" w:firstLine="720"/>
        <w:jc w:val="both"/>
        <w:rPr>
          <w:rFonts w:ascii="Times New Roman" w:hAnsi="Times New Roman"/>
          <w:sz w:val="24"/>
          <w:szCs w:val="24"/>
        </w:rPr>
      </w:pPr>
      <w:r w:rsidRPr="00161BF0">
        <w:rPr>
          <w:rFonts w:ascii="Times New Roman" w:hAnsi="Times New Roman"/>
          <w:sz w:val="24"/>
          <w:szCs w:val="24"/>
        </w:rPr>
        <w:t>«Проблемы детей – наши общие проблемы, нам их решать совместно»;</w:t>
      </w:r>
    </w:p>
    <w:p w:rsidR="00161BF0" w:rsidRPr="00161BF0" w:rsidRDefault="00161BF0" w:rsidP="008F2C5F">
      <w:pPr>
        <w:numPr>
          <w:ilvl w:val="0"/>
          <w:numId w:val="36"/>
        </w:numPr>
        <w:tabs>
          <w:tab w:val="clear" w:pos="1031"/>
          <w:tab w:val="left" w:pos="294"/>
          <w:tab w:val="left" w:pos="1164"/>
        </w:tabs>
        <w:spacing w:after="0" w:line="240" w:lineRule="auto"/>
        <w:ind w:left="24" w:firstLine="720"/>
        <w:rPr>
          <w:rFonts w:ascii="Times New Roman" w:hAnsi="Times New Roman"/>
          <w:sz w:val="24"/>
          <w:szCs w:val="24"/>
        </w:rPr>
      </w:pPr>
      <w:r w:rsidRPr="00161BF0">
        <w:rPr>
          <w:rFonts w:ascii="Times New Roman" w:hAnsi="Times New Roman"/>
          <w:sz w:val="24"/>
          <w:szCs w:val="24"/>
        </w:rPr>
        <w:t>«Семья и религия: воспитание толерантности».</w:t>
      </w:r>
    </w:p>
    <w:p w:rsidR="00161BF0" w:rsidRPr="00161BF0" w:rsidRDefault="00161BF0" w:rsidP="008F2C5F">
      <w:pPr>
        <w:numPr>
          <w:ilvl w:val="1"/>
          <w:numId w:val="33"/>
        </w:numPr>
        <w:tabs>
          <w:tab w:val="left" w:pos="552"/>
          <w:tab w:val="left" w:pos="1164"/>
        </w:tabs>
        <w:spacing w:after="0" w:line="240" w:lineRule="auto"/>
        <w:ind w:left="-36" w:firstLine="720"/>
        <w:rPr>
          <w:rFonts w:ascii="Times New Roman" w:hAnsi="Times New Roman"/>
          <w:b/>
          <w:sz w:val="24"/>
          <w:szCs w:val="24"/>
        </w:rPr>
      </w:pPr>
      <w:r w:rsidRPr="00161BF0">
        <w:rPr>
          <w:rFonts w:ascii="Times New Roman" w:hAnsi="Times New Roman"/>
          <w:b/>
          <w:sz w:val="24"/>
          <w:szCs w:val="24"/>
        </w:rPr>
        <w:t>Конференции, обмен опытом, круглые столы:</w:t>
      </w:r>
    </w:p>
    <w:p w:rsidR="00161BF0" w:rsidRPr="00161BF0" w:rsidRDefault="00161BF0" w:rsidP="008F2C5F">
      <w:pPr>
        <w:numPr>
          <w:ilvl w:val="1"/>
          <w:numId w:val="34"/>
        </w:numPr>
        <w:tabs>
          <w:tab w:val="clear" w:pos="1422"/>
          <w:tab w:val="num" w:pos="282"/>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конференция «Воспитание доброты: опыт семьи»;</w:t>
      </w:r>
    </w:p>
    <w:p w:rsidR="00161BF0" w:rsidRPr="00161BF0" w:rsidRDefault="00161BF0" w:rsidP="008F2C5F">
      <w:pPr>
        <w:numPr>
          <w:ilvl w:val="1"/>
          <w:numId w:val="34"/>
        </w:numPr>
        <w:tabs>
          <w:tab w:val="clear" w:pos="1422"/>
          <w:tab w:val="num" w:pos="282"/>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круглый стол «Воспитательный опыт пап»;</w:t>
      </w:r>
    </w:p>
    <w:p w:rsidR="00161BF0" w:rsidRPr="00161BF0" w:rsidRDefault="00161BF0" w:rsidP="008F2C5F">
      <w:pPr>
        <w:numPr>
          <w:ilvl w:val="1"/>
          <w:numId w:val="34"/>
        </w:numPr>
        <w:tabs>
          <w:tab w:val="clear" w:pos="1422"/>
          <w:tab w:val="num" w:pos="282"/>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форум «Большая перемена»;</w:t>
      </w:r>
    </w:p>
    <w:p w:rsidR="00161BF0" w:rsidRPr="00161BF0" w:rsidRDefault="00161BF0" w:rsidP="008F2C5F">
      <w:pPr>
        <w:numPr>
          <w:ilvl w:val="1"/>
          <w:numId w:val="34"/>
        </w:numPr>
        <w:tabs>
          <w:tab w:val="clear" w:pos="1422"/>
          <w:tab w:val="num" w:pos="282"/>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круглый стол «Почему дети бывают эгоистами».</w:t>
      </w:r>
    </w:p>
    <w:p w:rsidR="00161BF0" w:rsidRPr="00161BF0" w:rsidRDefault="00161BF0" w:rsidP="008F2C5F">
      <w:pPr>
        <w:numPr>
          <w:ilvl w:val="0"/>
          <w:numId w:val="33"/>
        </w:numPr>
        <w:tabs>
          <w:tab w:val="left" w:pos="312"/>
          <w:tab w:val="left" w:pos="1164"/>
        </w:tabs>
        <w:spacing w:after="0" w:line="240" w:lineRule="auto"/>
        <w:ind w:left="-36" w:firstLine="720"/>
        <w:rPr>
          <w:rFonts w:ascii="Times New Roman" w:hAnsi="Times New Roman"/>
          <w:b/>
          <w:sz w:val="24"/>
          <w:szCs w:val="24"/>
        </w:rPr>
      </w:pPr>
      <w:r w:rsidRPr="00161BF0">
        <w:rPr>
          <w:rFonts w:ascii="Times New Roman" w:hAnsi="Times New Roman"/>
          <w:b/>
          <w:sz w:val="24"/>
          <w:szCs w:val="24"/>
        </w:rPr>
        <w:t>Наглядная агитация для семьи и родителей (выставки, классные уголки для родителей, доска объявлений):</w:t>
      </w:r>
    </w:p>
    <w:p w:rsidR="00161BF0" w:rsidRPr="00161BF0" w:rsidRDefault="00161BF0" w:rsidP="008F2C5F">
      <w:pPr>
        <w:numPr>
          <w:ilvl w:val="1"/>
          <w:numId w:val="35"/>
        </w:numPr>
        <w:tabs>
          <w:tab w:val="clear" w:pos="1422"/>
          <w:tab w:val="left" w:pos="264"/>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фотовыставка «Труд младшего школьника в семье»;</w:t>
      </w:r>
    </w:p>
    <w:p w:rsidR="00161BF0" w:rsidRPr="00161BF0" w:rsidRDefault="00161BF0" w:rsidP="008F2C5F">
      <w:pPr>
        <w:numPr>
          <w:ilvl w:val="1"/>
          <w:numId w:val="35"/>
        </w:numPr>
        <w:tabs>
          <w:tab w:val="clear" w:pos="1422"/>
          <w:tab w:val="left" w:pos="264"/>
          <w:tab w:val="left" w:pos="1164"/>
        </w:tabs>
        <w:spacing w:after="0" w:line="240" w:lineRule="auto"/>
        <w:ind w:left="-6" w:firstLine="720"/>
        <w:rPr>
          <w:rFonts w:ascii="Times New Roman" w:hAnsi="Times New Roman"/>
          <w:sz w:val="24"/>
          <w:szCs w:val="24"/>
        </w:rPr>
      </w:pPr>
      <w:r w:rsidRPr="00161BF0">
        <w:rPr>
          <w:rFonts w:ascii="Times New Roman" w:hAnsi="Times New Roman"/>
          <w:sz w:val="24"/>
          <w:szCs w:val="24"/>
        </w:rPr>
        <w:t>выставка «Как мы растем»;</w:t>
      </w:r>
    </w:p>
    <w:p w:rsidR="00161BF0" w:rsidRPr="00161BF0" w:rsidRDefault="00161BF0" w:rsidP="008F2C5F">
      <w:pPr>
        <w:numPr>
          <w:ilvl w:val="1"/>
          <w:numId w:val="35"/>
        </w:numPr>
        <w:tabs>
          <w:tab w:val="clear" w:pos="1422"/>
          <w:tab w:val="left" w:pos="264"/>
          <w:tab w:val="left" w:pos="1164"/>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выставка «Советуем прочитать. Педагогическое образование родителя»;</w:t>
      </w:r>
    </w:p>
    <w:p w:rsidR="00161BF0" w:rsidRPr="00161BF0" w:rsidRDefault="00161BF0" w:rsidP="008F2C5F">
      <w:pPr>
        <w:numPr>
          <w:ilvl w:val="1"/>
          <w:numId w:val="35"/>
        </w:numPr>
        <w:tabs>
          <w:tab w:val="clear" w:pos="1422"/>
          <w:tab w:val="left" w:pos="264"/>
          <w:tab w:val="left" w:pos="1164"/>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классные уголки: выставки детских рисунков, сочинений, творческих работ, информация для родителей.</w:t>
      </w:r>
    </w:p>
    <w:p w:rsidR="00161BF0" w:rsidRPr="00161BF0" w:rsidRDefault="00161BF0" w:rsidP="008F2C5F">
      <w:pPr>
        <w:numPr>
          <w:ilvl w:val="0"/>
          <w:numId w:val="33"/>
        </w:numPr>
        <w:tabs>
          <w:tab w:val="left" w:pos="282"/>
          <w:tab w:val="left" w:pos="1164"/>
        </w:tabs>
        <w:spacing w:after="0" w:line="240" w:lineRule="auto"/>
        <w:ind w:left="-24" w:firstLine="720"/>
        <w:rPr>
          <w:rFonts w:ascii="Times New Roman" w:hAnsi="Times New Roman"/>
          <w:b/>
          <w:sz w:val="24"/>
          <w:szCs w:val="24"/>
        </w:rPr>
      </w:pPr>
      <w:r w:rsidRPr="00161BF0">
        <w:rPr>
          <w:rFonts w:ascii="Times New Roman" w:hAnsi="Times New Roman"/>
          <w:b/>
          <w:sz w:val="24"/>
          <w:szCs w:val="24"/>
        </w:rPr>
        <w:t>Консультации для родителей</w:t>
      </w:r>
    </w:p>
    <w:p w:rsidR="00161BF0" w:rsidRPr="00161BF0" w:rsidRDefault="00161BF0" w:rsidP="00161BF0">
      <w:pPr>
        <w:tabs>
          <w:tab w:val="left" w:pos="1164"/>
        </w:tabs>
        <w:spacing w:after="0"/>
        <w:ind w:left="18" w:firstLine="720"/>
        <w:jc w:val="both"/>
        <w:rPr>
          <w:rFonts w:ascii="Times New Roman" w:hAnsi="Times New Roman"/>
          <w:sz w:val="24"/>
          <w:szCs w:val="24"/>
        </w:rPr>
      </w:pPr>
      <w:r w:rsidRPr="00161BF0">
        <w:rPr>
          <w:rFonts w:ascii="Times New Roman" w:hAnsi="Times New Roman"/>
          <w:sz w:val="24"/>
          <w:szCs w:val="24"/>
        </w:rPr>
        <w:t>Консультации школьного логопеда, врача, психолога, директора школы и учителей по актуальным вопросам семейного воспитания.</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autoSpaceDE w:val="0"/>
        <w:autoSpaceDN w:val="0"/>
        <w:adjustRightInd w:val="0"/>
        <w:spacing w:after="0"/>
        <w:ind w:left="540"/>
        <w:jc w:val="both"/>
        <w:rPr>
          <w:rFonts w:ascii="Times New Roman" w:hAnsi="Times New Roman"/>
          <w:b/>
          <w:bCs/>
          <w:sz w:val="24"/>
          <w:szCs w:val="24"/>
        </w:rPr>
      </w:pPr>
      <w:r w:rsidRPr="00161BF0">
        <w:rPr>
          <w:rFonts w:ascii="Times New Roman" w:hAnsi="Times New Roman"/>
          <w:b/>
          <w:bCs/>
          <w:sz w:val="24"/>
          <w:szCs w:val="24"/>
        </w:rPr>
        <w:t>6. ПРОГРАММА ФОРМИРОВАНИЯ КУЛЬТУРЫ ЗДОРОВОГО И БЕЗОПАСНОГО ОБРАЗА ЖИЗНИ</w:t>
      </w:r>
    </w:p>
    <w:p w:rsidR="00161BF0" w:rsidRPr="00161BF0" w:rsidRDefault="00161BF0" w:rsidP="00161BF0">
      <w:pPr>
        <w:autoSpaceDE w:val="0"/>
        <w:autoSpaceDN w:val="0"/>
        <w:adjustRightInd w:val="0"/>
        <w:spacing w:after="0"/>
        <w:jc w:val="center"/>
        <w:rPr>
          <w:rFonts w:ascii="Times New Roman" w:hAnsi="Times New Roman"/>
          <w:b/>
          <w:bCs/>
          <w:sz w:val="24"/>
          <w:szCs w:val="24"/>
        </w:rPr>
      </w:pP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Наиболее эффективным путем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ребенка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В соответствии со Стандартом базовая модель организации работы образовательной организации по формированию у обучающихся культуры здорового и безопасного образа жизни формируется в два этапа: первый — анализ состояния и планирование работы образовательной организации по данному направлению, второй — организация просветительской работы образовательной организации.</w:t>
      </w: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Системная работа по формированию культуры здорового и безопасного образа жизни может быть представлена в виде пяти взаимосвязанных блоков:</w:t>
      </w:r>
    </w:p>
    <w:p w:rsidR="00161BF0" w:rsidRPr="00161BF0" w:rsidRDefault="00161BF0" w:rsidP="008F2C5F">
      <w:pPr>
        <w:numPr>
          <w:ilvl w:val="0"/>
          <w:numId w:val="38"/>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161BF0">
        <w:rPr>
          <w:rFonts w:ascii="Times New Roman" w:hAnsi="Times New Roman"/>
          <w:i/>
          <w:sz w:val="24"/>
          <w:szCs w:val="24"/>
        </w:rPr>
        <w:t>Здоровьесберегающая инфраструктура</w:t>
      </w:r>
      <w:r w:rsidRPr="00161BF0">
        <w:rPr>
          <w:rFonts w:ascii="Times New Roman" w:hAnsi="Times New Roman"/>
          <w:sz w:val="24"/>
          <w:szCs w:val="24"/>
        </w:rPr>
        <w:t xml:space="preserve">, которая включает соответствие состояния и содержания здания и помещений образовательной организации санитарным и гигиеническим нормам, нормам пожарной безопасности, требованиям охраны здоровья и охраны труда </w:t>
      </w:r>
      <w:r w:rsidRPr="00161BF0">
        <w:rPr>
          <w:rFonts w:ascii="Times New Roman" w:hAnsi="Times New Roman"/>
          <w:sz w:val="24"/>
          <w:szCs w:val="24"/>
        </w:rPr>
        <w:lastRenderedPageBreak/>
        <w:t>обучающихся. Ответственность и контроль за реализацию этого блока возлагается на администрацию образовательной организации.</w:t>
      </w:r>
    </w:p>
    <w:p w:rsidR="00161BF0" w:rsidRPr="00161BF0" w:rsidRDefault="00161BF0" w:rsidP="008F2C5F">
      <w:pPr>
        <w:numPr>
          <w:ilvl w:val="0"/>
          <w:numId w:val="38"/>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161BF0">
        <w:rPr>
          <w:rFonts w:ascii="Times New Roman" w:hAnsi="Times New Roman"/>
          <w:i/>
          <w:sz w:val="24"/>
          <w:szCs w:val="24"/>
        </w:rPr>
        <w:t>Рациональная организация учебной и внеучебной деятельности</w:t>
      </w:r>
      <w:r w:rsidRPr="00161BF0">
        <w:rPr>
          <w:rFonts w:ascii="Times New Roman" w:hAnsi="Times New Roman"/>
          <w:sz w:val="24"/>
          <w:szCs w:val="24"/>
        </w:rPr>
        <w:t xml:space="preserve"> обучающихся, направленная на повышение эффективности учебного процесса. Эффективность реализации этого блока зависит от деятельности каждого педагога.</w:t>
      </w:r>
    </w:p>
    <w:p w:rsidR="00161BF0" w:rsidRPr="00161BF0" w:rsidRDefault="00161BF0" w:rsidP="008F2C5F">
      <w:pPr>
        <w:numPr>
          <w:ilvl w:val="0"/>
          <w:numId w:val="38"/>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161BF0">
        <w:rPr>
          <w:rFonts w:ascii="Times New Roman" w:hAnsi="Times New Roman"/>
          <w:i/>
          <w:sz w:val="24"/>
          <w:szCs w:val="24"/>
        </w:rPr>
        <w:t>Эффективная организация физкультурно-оздоровительной работы</w:t>
      </w:r>
      <w:r w:rsidRPr="00161BF0">
        <w:rPr>
          <w:rFonts w:ascii="Times New Roman" w:hAnsi="Times New Roman"/>
          <w:sz w:val="24"/>
          <w:szCs w:val="24"/>
        </w:rPr>
        <w:t>, направленная на обеспечение рациональной организации двигательного режима обучающихся. Реализация этого блока зависит от администрации образовательной организации, учителей физической культуры, а также всех педагогов.</w:t>
      </w:r>
    </w:p>
    <w:p w:rsidR="00161BF0" w:rsidRPr="00161BF0" w:rsidRDefault="00161BF0" w:rsidP="008F2C5F">
      <w:pPr>
        <w:numPr>
          <w:ilvl w:val="0"/>
          <w:numId w:val="38"/>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161BF0">
        <w:rPr>
          <w:rFonts w:ascii="Times New Roman" w:hAnsi="Times New Roman"/>
          <w:i/>
          <w:sz w:val="24"/>
          <w:szCs w:val="24"/>
        </w:rPr>
        <w:t>Просветительская работа с родителями</w:t>
      </w:r>
      <w:r w:rsidRPr="00161BF0">
        <w:rPr>
          <w:rFonts w:ascii="Times New Roman" w:hAnsi="Times New Roman"/>
          <w:sz w:val="24"/>
          <w:szCs w:val="24"/>
        </w:rPr>
        <w:t xml:space="preserve"> (законными представителями) включает: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приобретение для родителей (законных представителей) необходимой научно-методической литературы;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161BF0" w:rsidRPr="00161BF0" w:rsidRDefault="00161BF0" w:rsidP="008F2C5F">
      <w:pPr>
        <w:numPr>
          <w:ilvl w:val="0"/>
          <w:numId w:val="38"/>
        </w:numPr>
        <w:tabs>
          <w:tab w:val="clear" w:pos="1004"/>
          <w:tab w:val="left" w:pos="1080"/>
        </w:tabs>
        <w:autoSpaceDE w:val="0"/>
        <w:autoSpaceDN w:val="0"/>
        <w:adjustRightInd w:val="0"/>
        <w:spacing w:after="0" w:line="240" w:lineRule="auto"/>
        <w:ind w:left="0" w:firstLine="720"/>
        <w:jc w:val="both"/>
        <w:rPr>
          <w:rFonts w:ascii="Times New Roman" w:hAnsi="Times New Roman"/>
          <w:sz w:val="24"/>
          <w:szCs w:val="24"/>
        </w:rPr>
      </w:pPr>
      <w:r w:rsidRPr="00161BF0">
        <w:rPr>
          <w:rFonts w:ascii="Times New Roman" w:hAnsi="Times New Roman"/>
          <w:i/>
          <w:sz w:val="24"/>
          <w:szCs w:val="24"/>
        </w:rPr>
        <w:t>Реализации дополнительных образовательных программ</w:t>
      </w:r>
      <w:r w:rsidRPr="00161BF0">
        <w:rPr>
          <w:rFonts w:ascii="Times New Roman" w:hAnsi="Times New Roman"/>
          <w:sz w:val="24"/>
          <w:szCs w:val="24"/>
        </w:rPr>
        <w:t xml:space="preserve"> предусматривает:</w:t>
      </w: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 внедрение в систему работы образовательной организации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161BF0" w:rsidRPr="00161BF0" w:rsidRDefault="00161BF0" w:rsidP="00161BF0">
      <w:pPr>
        <w:autoSpaceDE w:val="0"/>
        <w:autoSpaceDN w:val="0"/>
        <w:adjustRightInd w:val="0"/>
        <w:spacing w:after="0"/>
        <w:ind w:firstLine="720"/>
        <w:jc w:val="both"/>
        <w:rPr>
          <w:rFonts w:ascii="Times New Roman" w:hAnsi="Times New Roman"/>
          <w:bCs/>
          <w:iCs/>
          <w:sz w:val="24"/>
          <w:szCs w:val="24"/>
        </w:rPr>
      </w:pPr>
      <w:r w:rsidRPr="00161BF0">
        <w:rPr>
          <w:rFonts w:ascii="Times New Roman" w:hAnsi="Times New Roman"/>
          <w:iCs/>
          <w:sz w:val="24"/>
          <w:szCs w:val="24"/>
        </w:rPr>
        <w:t xml:space="preserve">В качестве образовательной программы может быть использован </w:t>
      </w:r>
      <w:r w:rsidRPr="00161BF0">
        <w:rPr>
          <w:rFonts w:ascii="Times New Roman" w:hAnsi="Times New Roman"/>
          <w:bCs/>
          <w:iCs/>
          <w:sz w:val="24"/>
          <w:szCs w:val="24"/>
        </w:rPr>
        <w:t>учебно-методический комплект</w:t>
      </w:r>
      <w:r w:rsidRPr="00161BF0">
        <w:rPr>
          <w:rFonts w:ascii="Times New Roman" w:hAnsi="Times New Roman"/>
          <w:b/>
          <w:bCs/>
          <w:iCs/>
          <w:sz w:val="24"/>
          <w:szCs w:val="24"/>
        </w:rPr>
        <w:t xml:space="preserve"> «Все цвета, кроме черного»</w:t>
      </w:r>
      <w:r w:rsidRPr="00161BF0">
        <w:rPr>
          <w:rFonts w:ascii="Times New Roman" w:hAnsi="Times New Roman"/>
          <w:iCs/>
          <w:sz w:val="24"/>
          <w:szCs w:val="24"/>
        </w:rPr>
        <w:t>, который включает рабочие тетради для учащихся</w:t>
      </w:r>
      <w:r w:rsidRPr="00161BF0">
        <w:rPr>
          <w:rFonts w:ascii="Times New Roman" w:hAnsi="Times New Roman"/>
          <w:bCs/>
          <w:iCs/>
          <w:sz w:val="24"/>
          <w:szCs w:val="24"/>
        </w:rPr>
        <w:t xml:space="preserve"> 2 классов</w:t>
      </w:r>
      <w:r w:rsidRPr="00161BF0">
        <w:rPr>
          <w:rFonts w:ascii="Times New Roman" w:hAnsi="Times New Roman"/>
          <w:b/>
          <w:bCs/>
          <w:iCs/>
          <w:sz w:val="24"/>
          <w:szCs w:val="24"/>
        </w:rPr>
        <w:t xml:space="preserve"> </w:t>
      </w:r>
      <w:r w:rsidRPr="00161BF0">
        <w:rPr>
          <w:rFonts w:ascii="Times New Roman" w:hAnsi="Times New Roman"/>
          <w:bCs/>
          <w:iCs/>
          <w:sz w:val="24"/>
          <w:szCs w:val="24"/>
        </w:rPr>
        <w:t xml:space="preserve">(«Учусь понимать себя»), 3 классов («Учусь понимать других»), 4 классов («Учусь общаться»), </w:t>
      </w:r>
      <w:r w:rsidRPr="00161BF0">
        <w:rPr>
          <w:rFonts w:ascii="Times New Roman" w:hAnsi="Times New Roman"/>
          <w:iCs/>
          <w:sz w:val="24"/>
          <w:szCs w:val="24"/>
        </w:rPr>
        <w:t>пособие для педагогов «Организация педагогической профилактики</w:t>
      </w:r>
      <w:r w:rsidRPr="00161BF0">
        <w:rPr>
          <w:rFonts w:ascii="Times New Roman" w:hAnsi="Times New Roman"/>
          <w:bCs/>
          <w:iCs/>
          <w:sz w:val="24"/>
          <w:szCs w:val="24"/>
        </w:rPr>
        <w:t xml:space="preserve"> </w:t>
      </w:r>
      <w:r w:rsidRPr="00161BF0">
        <w:rPr>
          <w:rFonts w:ascii="Times New Roman" w:hAnsi="Times New Roman"/>
          <w:iCs/>
          <w:sz w:val="24"/>
          <w:szCs w:val="24"/>
        </w:rPr>
        <w:t>вредных привычек среди младших школьников» и книгу для родителей.</w:t>
      </w:r>
    </w:p>
    <w:p w:rsidR="00161BF0" w:rsidRPr="00161BF0" w:rsidRDefault="00161BF0" w:rsidP="00161BF0">
      <w:pPr>
        <w:autoSpaceDE w:val="0"/>
        <w:autoSpaceDN w:val="0"/>
        <w:adjustRightInd w:val="0"/>
        <w:spacing w:after="0"/>
        <w:ind w:firstLine="720"/>
        <w:jc w:val="both"/>
        <w:rPr>
          <w:rFonts w:ascii="Times New Roman" w:hAnsi="Times New Roman"/>
          <w:sz w:val="24"/>
          <w:szCs w:val="24"/>
        </w:rPr>
      </w:pPr>
      <w:r w:rsidRPr="00161BF0">
        <w:rPr>
          <w:rFonts w:ascii="Times New Roman" w:hAnsi="Times New Roman"/>
          <w:sz w:val="24"/>
          <w:szCs w:val="24"/>
        </w:rPr>
        <w:t>Программа предусматривает разные формы организации занятий:</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интеграция в базовые образовательные дисциплины;</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проведение часов здоровья;</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факультативные занятия;</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проведение классных часов;</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занятия в кружках;</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проведение досуговых мероприятий: конкурсов, праздников, викторин, экскурсий и т. п.;</w:t>
      </w:r>
    </w:p>
    <w:p w:rsidR="00161BF0" w:rsidRPr="00161BF0" w:rsidRDefault="00161BF0" w:rsidP="008F2C5F">
      <w:pPr>
        <w:numPr>
          <w:ilvl w:val="0"/>
          <w:numId w:val="37"/>
        </w:numPr>
        <w:tabs>
          <w:tab w:val="left" w:pos="1080"/>
        </w:tabs>
        <w:autoSpaceDE w:val="0"/>
        <w:autoSpaceDN w:val="0"/>
        <w:adjustRightInd w:val="0"/>
        <w:spacing w:after="0" w:line="240" w:lineRule="auto"/>
        <w:ind w:firstLine="720"/>
        <w:jc w:val="both"/>
        <w:rPr>
          <w:rFonts w:ascii="Times New Roman" w:hAnsi="Times New Roman"/>
          <w:sz w:val="24"/>
          <w:szCs w:val="24"/>
        </w:rPr>
      </w:pPr>
      <w:r w:rsidRPr="00161BF0">
        <w:rPr>
          <w:rFonts w:ascii="Times New Roman" w:hAnsi="Times New Roman"/>
          <w:sz w:val="24"/>
          <w:szCs w:val="24"/>
        </w:rPr>
        <w:t>организацию дней здоровья.</w:t>
      </w:r>
    </w:p>
    <w:p w:rsidR="00161BF0" w:rsidRPr="00161BF0" w:rsidRDefault="00161BF0" w:rsidP="00161BF0">
      <w:pPr>
        <w:tabs>
          <w:tab w:val="left" w:pos="1080"/>
        </w:tabs>
        <w:autoSpaceDE w:val="0"/>
        <w:autoSpaceDN w:val="0"/>
        <w:adjustRightInd w:val="0"/>
        <w:spacing w:after="0"/>
        <w:ind w:left="720"/>
        <w:jc w:val="both"/>
        <w:rPr>
          <w:rFonts w:ascii="Times New Roman" w:hAnsi="Times New Roman"/>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rPr>
          <w:rFonts w:ascii="Times New Roman" w:hAnsi="Times New Roman"/>
          <w:b/>
          <w:i/>
          <w:sz w:val="24"/>
          <w:szCs w:val="24"/>
        </w:rPr>
      </w:pPr>
    </w:p>
    <w:p w:rsidR="00161BF0" w:rsidRPr="00161BF0" w:rsidRDefault="00161BF0" w:rsidP="008F2C5F">
      <w:pPr>
        <w:numPr>
          <w:ilvl w:val="0"/>
          <w:numId w:val="62"/>
        </w:numPr>
        <w:spacing w:after="0" w:line="240" w:lineRule="auto"/>
        <w:jc w:val="both"/>
        <w:rPr>
          <w:rFonts w:ascii="Times New Roman" w:hAnsi="Times New Roman"/>
          <w:b/>
          <w:sz w:val="24"/>
          <w:szCs w:val="24"/>
        </w:rPr>
      </w:pPr>
      <w:r w:rsidRPr="00161BF0">
        <w:rPr>
          <w:rFonts w:ascii="Times New Roman" w:hAnsi="Times New Roman"/>
          <w:b/>
          <w:sz w:val="24"/>
          <w:szCs w:val="24"/>
        </w:rPr>
        <w:t>Коррекционная работа</w:t>
      </w: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jc w:val="center"/>
        <w:rPr>
          <w:rFonts w:ascii="Times New Roman" w:hAnsi="Times New Roman"/>
          <w:b/>
          <w:i/>
          <w:sz w:val="24"/>
          <w:szCs w:val="24"/>
        </w:rPr>
      </w:pPr>
      <w:r w:rsidRPr="00161BF0">
        <w:rPr>
          <w:rFonts w:ascii="Times New Roman" w:hAnsi="Times New Roman"/>
          <w:b/>
          <w:i/>
          <w:sz w:val="24"/>
          <w:szCs w:val="24"/>
        </w:rPr>
        <w:t xml:space="preserve">Общая характеристика трудностей обучения </w:t>
      </w:r>
    </w:p>
    <w:p w:rsidR="00161BF0" w:rsidRPr="00161BF0" w:rsidRDefault="00161BF0" w:rsidP="00161BF0">
      <w:pPr>
        <w:spacing w:after="0"/>
        <w:jc w:val="center"/>
        <w:rPr>
          <w:rFonts w:ascii="Times New Roman" w:hAnsi="Times New Roman"/>
          <w:b/>
          <w:i/>
          <w:sz w:val="24"/>
          <w:szCs w:val="24"/>
        </w:rPr>
      </w:pPr>
      <w:r w:rsidRPr="00161BF0">
        <w:rPr>
          <w:rFonts w:ascii="Times New Roman" w:hAnsi="Times New Roman"/>
          <w:b/>
          <w:i/>
          <w:sz w:val="24"/>
          <w:szCs w:val="24"/>
        </w:rPr>
        <w:t>по основным предметам школьного курса коррекционной программы</w:t>
      </w: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ind w:firstLine="708"/>
        <w:jc w:val="both"/>
        <w:rPr>
          <w:rFonts w:ascii="Times New Roman" w:hAnsi="Times New Roman"/>
          <w:b/>
          <w:sz w:val="24"/>
          <w:szCs w:val="24"/>
        </w:rPr>
      </w:pPr>
      <w:r w:rsidRPr="00161BF0">
        <w:rPr>
          <w:rFonts w:ascii="Times New Roman" w:hAnsi="Times New Roman"/>
          <w:b/>
          <w:sz w:val="24"/>
          <w:szCs w:val="24"/>
        </w:rPr>
        <w:t>Трудности в обучении чтению, письму</w:t>
      </w:r>
    </w:p>
    <w:p w:rsidR="00161BF0" w:rsidRPr="00161BF0" w:rsidRDefault="00161BF0" w:rsidP="008F2C5F">
      <w:pPr>
        <w:numPr>
          <w:ilvl w:val="0"/>
          <w:numId w:val="44"/>
        </w:numPr>
        <w:shd w:val="clear" w:color="auto" w:fill="FFFFFF"/>
        <w:spacing w:after="0" w:line="240" w:lineRule="auto"/>
        <w:jc w:val="both"/>
        <w:rPr>
          <w:rFonts w:ascii="Times New Roman" w:hAnsi="Times New Roman"/>
          <w:color w:val="000000"/>
          <w:sz w:val="24"/>
          <w:szCs w:val="24"/>
        </w:rPr>
      </w:pPr>
      <w:r w:rsidRPr="00161BF0">
        <w:rPr>
          <w:rFonts w:ascii="Times New Roman" w:hAnsi="Times New Roman"/>
          <w:color w:val="000000"/>
          <w:sz w:val="24"/>
          <w:szCs w:val="24"/>
        </w:rPr>
        <w:t xml:space="preserve"> замены букв, обозначающих сходные в произношении и/или восприятии звуки, а также замены букв по внешнему сходству (по механизму движения руки):</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jc w:val="both"/>
        <w:rPr>
          <w:rFonts w:ascii="Times New Roman" w:hAnsi="Times New Roman"/>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sz w:val="24"/>
          <w:szCs w:val="24"/>
        </w:rPr>
      </w:pPr>
      <w:r w:rsidRPr="00161BF0">
        <w:rPr>
          <w:rFonts w:ascii="Times New Roman" w:hAnsi="Times New Roman"/>
          <w:color w:val="000000"/>
          <w:sz w:val="24"/>
          <w:szCs w:val="24"/>
        </w:rPr>
        <w:t xml:space="preserve"> пропуски гласных и согласных букв, пропуск слогов:</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 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jc w:val="both"/>
        <w:rPr>
          <w:rFonts w:ascii="Times New Roman" w:hAnsi="Times New Roman"/>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color w:val="000000"/>
          <w:sz w:val="24"/>
          <w:szCs w:val="24"/>
        </w:rPr>
      </w:pPr>
      <w:r w:rsidRPr="00161BF0">
        <w:rPr>
          <w:rFonts w:ascii="Times New Roman" w:hAnsi="Times New Roman"/>
          <w:sz w:val="24"/>
          <w:szCs w:val="24"/>
        </w:rPr>
        <w:t xml:space="preserve"> </w:t>
      </w:r>
      <w:r w:rsidRPr="00161BF0">
        <w:rPr>
          <w:rFonts w:ascii="Times New Roman" w:hAnsi="Times New Roman"/>
          <w:color w:val="000000"/>
          <w:sz w:val="24"/>
          <w:szCs w:val="24"/>
        </w:rPr>
        <w:t>перестановки букв и слогов:</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 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sz w:val="24"/>
          <w:szCs w:val="24"/>
        </w:rPr>
      </w:pPr>
      <w:r w:rsidRPr="00161BF0">
        <w:rPr>
          <w:rFonts w:ascii="Times New Roman" w:hAnsi="Times New Roman"/>
          <w:color w:val="000000"/>
          <w:sz w:val="24"/>
          <w:szCs w:val="24"/>
        </w:rPr>
        <w:t xml:space="preserve"> неправильная постановка ударения в слове:</w:t>
      </w:r>
      <w:r w:rsidRPr="00161BF0">
        <w:rPr>
          <w:rFonts w:ascii="Times New Roman" w:hAnsi="Times New Roman"/>
          <w:sz w:val="24"/>
          <w:szCs w:val="24"/>
        </w:rPr>
        <w:t xml:space="preserve"> </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 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sz w:val="24"/>
          <w:szCs w:val="24"/>
        </w:rPr>
      </w:pPr>
      <w:r w:rsidRPr="00161BF0">
        <w:rPr>
          <w:rFonts w:ascii="Times New Roman" w:hAnsi="Times New Roman"/>
          <w:color w:val="000000"/>
          <w:sz w:val="24"/>
          <w:szCs w:val="24"/>
        </w:rPr>
        <w:t xml:space="preserve"> нарушение понимания прочитанного:</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sz w:val="24"/>
          <w:szCs w:val="24"/>
        </w:rPr>
      </w:pPr>
      <w:r w:rsidRPr="00161BF0">
        <w:rPr>
          <w:rFonts w:ascii="Times New Roman" w:hAnsi="Times New Roman"/>
          <w:color w:val="000000"/>
          <w:sz w:val="24"/>
          <w:szCs w:val="24"/>
        </w:rPr>
        <w:t xml:space="preserve"> аграмматизмы при письме и чтении:</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 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jc w:val="both"/>
        <w:rPr>
          <w:rFonts w:ascii="Times New Roman" w:hAnsi="Times New Roman"/>
          <w:color w:val="000000"/>
          <w:sz w:val="24"/>
          <w:szCs w:val="24"/>
        </w:rPr>
      </w:pPr>
    </w:p>
    <w:p w:rsidR="00161BF0" w:rsidRPr="00161BF0" w:rsidRDefault="00161BF0" w:rsidP="008F2C5F">
      <w:pPr>
        <w:numPr>
          <w:ilvl w:val="0"/>
          <w:numId w:val="44"/>
        </w:numPr>
        <w:shd w:val="clear" w:color="auto" w:fill="FFFFFF"/>
        <w:spacing w:after="0" w:line="240" w:lineRule="auto"/>
        <w:jc w:val="both"/>
        <w:rPr>
          <w:rFonts w:ascii="Times New Roman" w:hAnsi="Times New Roman"/>
          <w:color w:val="000000"/>
          <w:sz w:val="24"/>
          <w:szCs w:val="24"/>
        </w:rPr>
      </w:pPr>
      <w:r w:rsidRPr="00161BF0">
        <w:rPr>
          <w:rFonts w:ascii="Times New Roman" w:hAnsi="Times New Roman"/>
          <w:sz w:val="24"/>
          <w:szCs w:val="24"/>
        </w:rPr>
        <w:t xml:space="preserve"> </w:t>
      </w:r>
      <w:r w:rsidRPr="00161BF0">
        <w:rPr>
          <w:rFonts w:ascii="Times New Roman" w:hAnsi="Times New Roman"/>
          <w:color w:val="000000"/>
          <w:sz w:val="24"/>
          <w:szCs w:val="24"/>
        </w:rPr>
        <w:t>нарушение границ слов:</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 — 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161BF0">
      <w:pPr>
        <w:shd w:val="clear" w:color="auto" w:fill="FFFFFF"/>
        <w:spacing w:after="0"/>
        <w:jc w:val="both"/>
        <w:rPr>
          <w:rFonts w:ascii="Times New Roman" w:hAnsi="Times New Roman"/>
          <w:color w:val="000000"/>
          <w:sz w:val="24"/>
          <w:szCs w:val="24"/>
        </w:rPr>
      </w:pPr>
    </w:p>
    <w:p w:rsidR="00161BF0" w:rsidRPr="00161BF0" w:rsidRDefault="00161BF0" w:rsidP="00161BF0">
      <w:pPr>
        <w:spacing w:after="0"/>
        <w:ind w:firstLine="708"/>
        <w:jc w:val="both"/>
        <w:rPr>
          <w:rFonts w:ascii="Times New Roman" w:hAnsi="Times New Roman"/>
          <w:b/>
          <w:sz w:val="24"/>
          <w:szCs w:val="24"/>
        </w:rPr>
      </w:pPr>
      <w:r w:rsidRPr="00161BF0">
        <w:rPr>
          <w:rFonts w:ascii="Times New Roman" w:hAnsi="Times New Roman"/>
          <w:b/>
          <w:sz w:val="24"/>
          <w:szCs w:val="24"/>
        </w:rPr>
        <w:t xml:space="preserve">Трудности при усвоении родного языка </w:t>
      </w: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sz w:val="24"/>
          <w:szCs w:val="24"/>
        </w:rPr>
        <w:t>— недостаточно четкое знание значений общеупотребляемых слов, низкий словарный запас;</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1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jc w:val="both"/>
        <w:rPr>
          <w:rFonts w:ascii="Times New Roman" w:hAnsi="Times New Roman"/>
          <w:color w:val="000000"/>
          <w:sz w:val="24"/>
          <w:szCs w:val="24"/>
        </w:rPr>
      </w:pPr>
      <w:r w:rsidRPr="00161BF0">
        <w:rPr>
          <w:rFonts w:ascii="Times New Roman" w:hAnsi="Times New Roman"/>
          <w:sz w:val="24"/>
          <w:szCs w:val="24"/>
        </w:rPr>
        <w:t xml:space="preserve"> </w:t>
      </w:r>
      <w:r w:rsidRPr="00161BF0">
        <w:rPr>
          <w:rFonts w:ascii="Times New Roman" w:hAnsi="Times New Roman"/>
          <w:sz w:val="24"/>
          <w:szCs w:val="24"/>
        </w:rPr>
        <w:tab/>
      </w: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firstLine="708"/>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низкий уровень устной и письменной речи, сложности при формулировании основной мысли высказывания, ее речевом оформлении; </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смысловые, грамматические, орфографические ошибки при письменном оформлении высказывания; </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отсутствие дифференциации качественных характеристик звуков; </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неумение определять сильные и слабые позиции для гласных и согласных звуков;</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трудности разбора слова по составу, формальный подход  учащегося  к определению частей слова;</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неразличение родственных слов и слов с омонимичными корнями, трудности при подборе родственных слов;</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затруднения при определении грамматических признаков различных частей речи, неразличение частей речи;</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неразличение синтаксических и грамматических вопросов к именам существительным;</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неразличение двух характеристик предложения: тип предложения по цели высказывания и по интонации; </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трудности при установлении синтаксической взаимосвязи слов в предложении, при определении главного и зависимого слова;</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неумение выбрать необходимый способ проверки в зависимости от места и типа орфограммы;</w:t>
      </w:r>
    </w:p>
    <w:p w:rsidR="00161BF0" w:rsidRPr="00161BF0" w:rsidRDefault="00161BF0" w:rsidP="008F2C5F">
      <w:pPr>
        <w:numPr>
          <w:ilvl w:val="0"/>
          <w:numId w:val="44"/>
        </w:numPr>
        <w:tabs>
          <w:tab w:val="left" w:pos="1212"/>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 xml:space="preserve"> несформированность навыка применять знание орфограмм при письме под диктовку и записи собственного текста.</w:t>
      </w:r>
    </w:p>
    <w:p w:rsidR="00161BF0" w:rsidRPr="00161BF0" w:rsidRDefault="00161BF0" w:rsidP="00161BF0">
      <w:pPr>
        <w:shd w:val="clear" w:color="auto" w:fill="FFFFFF"/>
        <w:spacing w:after="0"/>
        <w:jc w:val="both"/>
        <w:rPr>
          <w:rFonts w:ascii="Times New Roman" w:hAnsi="Times New Roman"/>
          <w:sz w:val="24"/>
          <w:szCs w:val="24"/>
        </w:rPr>
      </w:pPr>
    </w:p>
    <w:p w:rsidR="00161BF0" w:rsidRPr="00161BF0" w:rsidRDefault="00161BF0" w:rsidP="00161BF0">
      <w:pPr>
        <w:spacing w:after="0"/>
        <w:ind w:firstLine="708"/>
        <w:jc w:val="both"/>
        <w:rPr>
          <w:rFonts w:ascii="Times New Roman" w:hAnsi="Times New Roman"/>
          <w:b/>
          <w:sz w:val="24"/>
          <w:szCs w:val="24"/>
        </w:rPr>
      </w:pPr>
      <w:r w:rsidRPr="00161BF0">
        <w:rPr>
          <w:rFonts w:ascii="Times New Roman" w:hAnsi="Times New Roman"/>
          <w:b/>
          <w:sz w:val="24"/>
          <w:szCs w:val="24"/>
        </w:rPr>
        <w:t xml:space="preserve">Трудности в процессе овладения читательской деятельностью </w:t>
      </w:r>
    </w:p>
    <w:p w:rsidR="00161BF0" w:rsidRPr="00161BF0" w:rsidRDefault="00161BF0" w:rsidP="008F2C5F">
      <w:pPr>
        <w:numPr>
          <w:ilvl w:val="0"/>
          <w:numId w:val="45"/>
        </w:numPr>
        <w:tabs>
          <w:tab w:val="clear" w:pos="284"/>
          <w:tab w:val="num" w:pos="384"/>
        </w:tabs>
        <w:spacing w:after="0" w:line="240" w:lineRule="auto"/>
        <w:ind w:left="12" w:firstLine="720"/>
        <w:jc w:val="both"/>
        <w:rPr>
          <w:rFonts w:ascii="Times New Roman" w:hAnsi="Times New Roman"/>
          <w:sz w:val="24"/>
          <w:szCs w:val="24"/>
        </w:rPr>
      </w:pPr>
      <w:r w:rsidRPr="00161BF0">
        <w:rPr>
          <w:rFonts w:ascii="Times New Roman" w:hAnsi="Times New Roman"/>
          <w:sz w:val="24"/>
          <w:szCs w:val="24"/>
        </w:rPr>
        <w:t xml:space="preserve">неумение обобщить информацию, содержащуюся в разных частях текста; </w:t>
      </w:r>
    </w:p>
    <w:p w:rsidR="00161BF0" w:rsidRPr="00161BF0" w:rsidRDefault="00161BF0" w:rsidP="00161BF0">
      <w:pPr>
        <w:shd w:val="clear" w:color="auto" w:fill="FFFFFF"/>
        <w:spacing w:after="0"/>
        <w:ind w:left="708" w:firstLine="720"/>
        <w:jc w:val="both"/>
        <w:rPr>
          <w:rFonts w:ascii="Times New Roman" w:hAnsi="Times New Roman"/>
          <w:color w:val="000000"/>
          <w:sz w:val="24"/>
          <w:szCs w:val="24"/>
        </w:rPr>
      </w:pPr>
      <w:r w:rsidRPr="00161BF0">
        <w:rPr>
          <w:rFonts w:ascii="Times New Roman" w:hAnsi="Times New Roman"/>
          <w:color w:val="000000"/>
          <w:sz w:val="24"/>
          <w:szCs w:val="24"/>
        </w:rPr>
        <w:t>1 класс______________________________________</w:t>
      </w:r>
    </w:p>
    <w:p w:rsidR="00161BF0" w:rsidRPr="00161BF0" w:rsidRDefault="00161BF0" w:rsidP="00161BF0">
      <w:pPr>
        <w:shd w:val="clear" w:color="auto" w:fill="FFFFFF"/>
        <w:spacing w:after="0"/>
        <w:ind w:left="708" w:firstLine="720"/>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spacing w:after="0"/>
        <w:ind w:left="708" w:firstLine="720"/>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spacing w:after="0"/>
        <w:ind w:left="708" w:firstLine="720"/>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8F2C5F">
      <w:pPr>
        <w:numPr>
          <w:ilvl w:val="0"/>
          <w:numId w:val="45"/>
        </w:numPr>
        <w:spacing w:after="0" w:line="240" w:lineRule="auto"/>
        <w:ind w:firstLine="720"/>
        <w:jc w:val="both"/>
        <w:rPr>
          <w:rFonts w:ascii="Times New Roman" w:hAnsi="Times New Roman"/>
          <w:sz w:val="24"/>
          <w:szCs w:val="24"/>
        </w:rPr>
      </w:pPr>
      <w:r w:rsidRPr="00161BF0">
        <w:rPr>
          <w:rFonts w:ascii="Times New Roman" w:hAnsi="Times New Roman"/>
          <w:sz w:val="24"/>
          <w:szCs w:val="24"/>
        </w:rPr>
        <w:t xml:space="preserve"> неумение привести примеры из текста, доказывающие высказанное утверждение;</w:t>
      </w:r>
    </w:p>
    <w:p w:rsidR="00161BF0" w:rsidRPr="00161BF0" w:rsidRDefault="00161BF0" w:rsidP="008F2C5F">
      <w:pPr>
        <w:numPr>
          <w:ilvl w:val="0"/>
          <w:numId w:val="45"/>
        </w:numPr>
        <w:spacing w:after="0" w:line="240" w:lineRule="auto"/>
        <w:ind w:firstLine="720"/>
        <w:jc w:val="both"/>
        <w:rPr>
          <w:rFonts w:ascii="Times New Roman" w:hAnsi="Times New Roman"/>
          <w:sz w:val="24"/>
          <w:szCs w:val="24"/>
        </w:rPr>
      </w:pPr>
      <w:r w:rsidRPr="00161BF0">
        <w:rPr>
          <w:rFonts w:ascii="Times New Roman" w:hAnsi="Times New Roman"/>
          <w:sz w:val="24"/>
          <w:szCs w:val="24"/>
        </w:rPr>
        <w:t xml:space="preserve"> неумение на основании прочитанного высказать свою точку зрения, обосновать ее, опираясь на текст;</w:t>
      </w:r>
    </w:p>
    <w:p w:rsidR="00161BF0" w:rsidRPr="00161BF0" w:rsidRDefault="00161BF0" w:rsidP="008F2C5F">
      <w:pPr>
        <w:numPr>
          <w:ilvl w:val="0"/>
          <w:numId w:val="45"/>
        </w:numPr>
        <w:spacing w:after="0" w:line="240" w:lineRule="auto"/>
        <w:ind w:firstLine="720"/>
        <w:jc w:val="both"/>
        <w:rPr>
          <w:rFonts w:ascii="Times New Roman" w:hAnsi="Times New Roman"/>
          <w:sz w:val="24"/>
          <w:szCs w:val="24"/>
        </w:rPr>
      </w:pPr>
      <w:r w:rsidRPr="00161BF0">
        <w:rPr>
          <w:rFonts w:ascii="Times New Roman" w:hAnsi="Times New Roman"/>
          <w:sz w:val="24"/>
          <w:szCs w:val="24"/>
        </w:rPr>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 </w:t>
      </w:r>
    </w:p>
    <w:p w:rsidR="00161BF0" w:rsidRPr="00161BF0" w:rsidRDefault="00161BF0" w:rsidP="008F2C5F">
      <w:pPr>
        <w:numPr>
          <w:ilvl w:val="0"/>
          <w:numId w:val="45"/>
        </w:numPr>
        <w:spacing w:after="0" w:line="240" w:lineRule="auto"/>
        <w:ind w:firstLine="720"/>
        <w:jc w:val="both"/>
        <w:rPr>
          <w:rFonts w:ascii="Times New Roman" w:hAnsi="Times New Roman"/>
          <w:sz w:val="24"/>
          <w:szCs w:val="24"/>
        </w:rPr>
      </w:pPr>
      <w:r w:rsidRPr="00161BF0">
        <w:rPr>
          <w:rFonts w:ascii="Times New Roman" w:hAnsi="Times New Roman"/>
          <w:sz w:val="24"/>
          <w:szCs w:val="24"/>
        </w:rPr>
        <w:lastRenderedPageBreak/>
        <w:t xml:space="preserve">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161BF0" w:rsidRPr="00161BF0" w:rsidRDefault="00161BF0" w:rsidP="008F2C5F">
      <w:pPr>
        <w:numPr>
          <w:ilvl w:val="0"/>
          <w:numId w:val="45"/>
        </w:numPr>
        <w:spacing w:after="0" w:line="240" w:lineRule="auto"/>
        <w:ind w:firstLine="720"/>
        <w:jc w:val="both"/>
        <w:rPr>
          <w:rFonts w:ascii="Times New Roman" w:eastAsia="Arial Unicode MS" w:hAnsi="Times New Roman"/>
          <w:sz w:val="24"/>
          <w:szCs w:val="24"/>
        </w:rPr>
      </w:pPr>
      <w:r w:rsidRPr="00161BF0">
        <w:rPr>
          <w:rFonts w:ascii="Times New Roman" w:hAnsi="Times New Roman"/>
          <w:sz w:val="24"/>
          <w:szCs w:val="24"/>
        </w:rPr>
        <w:t xml:space="preserve"> трудности в работе с </w:t>
      </w:r>
      <w:r w:rsidRPr="00161BF0">
        <w:rPr>
          <w:rFonts w:ascii="Times New Roman" w:eastAsia="Arial Unicode MS" w:hAnsi="Times New Roman"/>
          <w:sz w:val="24"/>
          <w:szCs w:val="24"/>
        </w:rPr>
        <w:t xml:space="preserve">текстами-инструкциями, с информацией, представленной в виде графиков, диаграмм, схем и т.д. </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ind w:firstLine="708"/>
        <w:jc w:val="both"/>
        <w:rPr>
          <w:rFonts w:ascii="Times New Roman" w:hAnsi="Times New Roman"/>
          <w:b/>
          <w:sz w:val="24"/>
          <w:szCs w:val="24"/>
        </w:rPr>
      </w:pPr>
      <w:r w:rsidRPr="00161BF0">
        <w:rPr>
          <w:rFonts w:ascii="Times New Roman" w:hAnsi="Times New Roman"/>
          <w:b/>
          <w:sz w:val="24"/>
          <w:szCs w:val="24"/>
        </w:rPr>
        <w:t xml:space="preserve">Трудности в изучении математики </w:t>
      </w:r>
    </w:p>
    <w:p w:rsidR="00161BF0" w:rsidRPr="00161BF0" w:rsidRDefault="00161BF0" w:rsidP="008F2C5F">
      <w:pPr>
        <w:numPr>
          <w:ilvl w:val="0"/>
          <w:numId w:val="46"/>
        </w:numPr>
        <w:shd w:val="clear" w:color="auto" w:fill="FFFFFF"/>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неспособность записать число (величину) и дать его (ее) характеристику </w:t>
      </w:r>
    </w:p>
    <w:p w:rsidR="00161BF0" w:rsidRPr="00161BF0" w:rsidRDefault="00161BF0" w:rsidP="00161BF0">
      <w:pPr>
        <w:shd w:val="clear" w:color="auto" w:fill="FFFFFF"/>
        <w:tabs>
          <w:tab w:val="left" w:pos="1122"/>
        </w:tabs>
        <w:spacing w:after="0"/>
        <w:ind w:left="24" w:firstLine="690"/>
        <w:jc w:val="both"/>
        <w:rPr>
          <w:rFonts w:ascii="Times New Roman" w:hAnsi="Times New Roman"/>
          <w:color w:val="000000"/>
          <w:sz w:val="24"/>
          <w:szCs w:val="24"/>
        </w:rPr>
      </w:pPr>
      <w:r w:rsidRPr="00161BF0">
        <w:rPr>
          <w:rFonts w:ascii="Times New Roman" w:hAnsi="Times New Roman"/>
          <w:color w:val="000000"/>
          <w:sz w:val="24"/>
          <w:szCs w:val="24"/>
        </w:rPr>
        <w:t>1 класс______________________________________</w:t>
      </w:r>
    </w:p>
    <w:p w:rsidR="00161BF0" w:rsidRPr="00161BF0" w:rsidRDefault="00161BF0" w:rsidP="00161BF0">
      <w:pPr>
        <w:shd w:val="clear" w:color="auto" w:fill="FFFFFF"/>
        <w:tabs>
          <w:tab w:val="left" w:pos="1122"/>
        </w:tabs>
        <w:spacing w:after="0"/>
        <w:ind w:left="24" w:firstLine="690"/>
        <w:jc w:val="both"/>
        <w:rPr>
          <w:rFonts w:ascii="Times New Roman" w:hAnsi="Times New Roman"/>
          <w:color w:val="000000"/>
          <w:sz w:val="24"/>
          <w:szCs w:val="24"/>
        </w:rPr>
      </w:pPr>
      <w:r w:rsidRPr="00161BF0">
        <w:rPr>
          <w:rFonts w:ascii="Times New Roman" w:hAnsi="Times New Roman"/>
          <w:color w:val="000000"/>
          <w:sz w:val="24"/>
          <w:szCs w:val="24"/>
        </w:rPr>
        <w:t>2 класс______________________________________</w:t>
      </w:r>
    </w:p>
    <w:p w:rsidR="00161BF0" w:rsidRPr="00161BF0" w:rsidRDefault="00161BF0" w:rsidP="00161BF0">
      <w:pPr>
        <w:shd w:val="clear" w:color="auto" w:fill="FFFFFF"/>
        <w:tabs>
          <w:tab w:val="left" w:pos="1122"/>
        </w:tabs>
        <w:spacing w:after="0"/>
        <w:ind w:left="24" w:firstLine="690"/>
        <w:jc w:val="both"/>
        <w:rPr>
          <w:rFonts w:ascii="Times New Roman" w:hAnsi="Times New Roman"/>
          <w:color w:val="000000"/>
          <w:sz w:val="24"/>
          <w:szCs w:val="24"/>
        </w:rPr>
      </w:pPr>
      <w:r w:rsidRPr="00161BF0">
        <w:rPr>
          <w:rFonts w:ascii="Times New Roman" w:hAnsi="Times New Roman"/>
          <w:color w:val="000000"/>
          <w:sz w:val="24"/>
          <w:szCs w:val="24"/>
        </w:rPr>
        <w:t>3 класс______________________________________</w:t>
      </w:r>
    </w:p>
    <w:p w:rsidR="00161BF0" w:rsidRPr="00161BF0" w:rsidRDefault="00161BF0" w:rsidP="00161BF0">
      <w:pPr>
        <w:shd w:val="clear" w:color="auto" w:fill="FFFFFF"/>
        <w:tabs>
          <w:tab w:val="left" w:pos="1122"/>
        </w:tabs>
        <w:spacing w:after="0"/>
        <w:ind w:left="24" w:firstLine="690"/>
        <w:jc w:val="both"/>
        <w:rPr>
          <w:rFonts w:ascii="Times New Roman" w:hAnsi="Times New Roman"/>
          <w:color w:val="000000"/>
          <w:sz w:val="24"/>
          <w:szCs w:val="24"/>
        </w:rPr>
      </w:pPr>
      <w:r w:rsidRPr="00161BF0">
        <w:rPr>
          <w:rFonts w:ascii="Times New Roman" w:hAnsi="Times New Roman"/>
          <w:color w:val="000000"/>
          <w:sz w:val="24"/>
          <w:szCs w:val="24"/>
        </w:rPr>
        <w:t>4 класс______________________________________</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проблемы пространственной ориентировки, неразличение или  неправильное называние геометрических фигур, форм окружающего;</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смешение математических понятий (периметр и площадь, частное и разность и т.п.);</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неумение пользоваться математической терминологией;</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неумение применить алгоритм (способ, прием) выполнения арифметического действия;</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неумение  использовать свойства арифметических действий при выполнении вычислений;</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неспособность установить порядок действий в числовом выражении и найти его значение с использованием изученных алгоритмов;</w:t>
      </w:r>
    </w:p>
    <w:p w:rsidR="00161BF0" w:rsidRPr="00161BF0" w:rsidRDefault="00161BF0" w:rsidP="008F2C5F">
      <w:pPr>
        <w:numPr>
          <w:ilvl w:val="0"/>
          <w:numId w:val="46"/>
        </w:numPr>
        <w:tabs>
          <w:tab w:val="clear" w:pos="572"/>
          <w:tab w:val="left" w:pos="1122"/>
        </w:tabs>
        <w:spacing w:after="0" w:line="240" w:lineRule="auto"/>
        <w:ind w:left="24" w:firstLine="690"/>
        <w:jc w:val="both"/>
        <w:rPr>
          <w:rFonts w:ascii="Times New Roman" w:hAnsi="Times New Roman"/>
          <w:sz w:val="24"/>
          <w:szCs w:val="24"/>
        </w:rPr>
      </w:pPr>
      <w:r w:rsidRPr="00161BF0">
        <w:rPr>
          <w:rFonts w:ascii="Times New Roman" w:hAnsi="Times New Roman"/>
          <w:sz w:val="24"/>
          <w:szCs w:val="24"/>
        </w:rPr>
        <w:t xml:space="preserve">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161BF0" w:rsidRPr="00161BF0" w:rsidRDefault="00161BF0" w:rsidP="00161BF0">
      <w:pPr>
        <w:spacing w:after="0"/>
        <w:jc w:val="center"/>
        <w:rPr>
          <w:rFonts w:ascii="Times New Roman" w:hAnsi="Times New Roman"/>
          <w:b/>
          <w:i/>
          <w:sz w:val="24"/>
          <w:szCs w:val="24"/>
        </w:rPr>
      </w:pPr>
      <w:r w:rsidRPr="00161BF0">
        <w:rPr>
          <w:rFonts w:ascii="Times New Roman" w:hAnsi="Times New Roman"/>
          <w:b/>
          <w:i/>
          <w:sz w:val="24"/>
          <w:szCs w:val="24"/>
        </w:rPr>
        <w:t xml:space="preserve">Общая характеристика общеучебных трудностей обучения </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неумение включиться в учебную работу; неспособность самостоятельно начать выполнение задания;</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неготовность выполнять задание без пошаговой инструкции и помощи;</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непонимание, неумение выполнить многокомпонентное задание (состоящее из нескольких простых);</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недостаточная осознанность в усвоении и применении алгоритмов (правил);</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неумение пользоваться полученными знаниями-умениями при решении стандартных учебных и практических задач; </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неспособность учесть все  условия и этапы решения задания в ходе его выполнения (неполное выполнение задания); </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смешение (подмена) алгоритмов, понятий; нарушение последовательности шагов алгоритма при выполнении задания;</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подмена задания (логически и алгоритмически более простым);</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неспособность контролировать ход (процесс) и результат выполнения задания;</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неумение понять и объяснить причину своей ошибки, исправить ее;</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неумение применить знания в нестандартной ситуации;</w:t>
      </w:r>
    </w:p>
    <w:p w:rsidR="00161BF0" w:rsidRPr="00161BF0" w:rsidRDefault="00161BF0" w:rsidP="008F2C5F">
      <w:pPr>
        <w:numPr>
          <w:ilvl w:val="0"/>
          <w:numId w:val="47"/>
        </w:numPr>
        <w:tabs>
          <w:tab w:val="clear" w:pos="284"/>
          <w:tab w:val="num" w:pos="84"/>
          <w:tab w:val="left" w:pos="1092"/>
        </w:tabs>
        <w:spacing w:after="0" w:line="240" w:lineRule="auto"/>
        <w:ind w:left="-6" w:firstLine="720"/>
        <w:jc w:val="both"/>
        <w:rPr>
          <w:rFonts w:ascii="Times New Roman" w:hAnsi="Times New Roman"/>
          <w:sz w:val="24"/>
          <w:szCs w:val="24"/>
        </w:rPr>
      </w:pPr>
      <w:r w:rsidRPr="00161BF0">
        <w:rPr>
          <w:rFonts w:ascii="Times New Roman" w:hAnsi="Times New Roman"/>
          <w:sz w:val="24"/>
          <w:szCs w:val="24"/>
        </w:rPr>
        <w:t xml:space="preserve"> неумение решить учебную задачу с использованием «другого» приема (способа), сравнить решения по степени рациональности.</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ind w:firstLine="708"/>
        <w:jc w:val="center"/>
        <w:rPr>
          <w:rFonts w:ascii="Times New Roman" w:hAnsi="Times New Roman"/>
          <w:b/>
          <w:i/>
          <w:sz w:val="24"/>
          <w:szCs w:val="24"/>
        </w:rPr>
      </w:pPr>
      <w:r w:rsidRPr="00161BF0">
        <w:rPr>
          <w:rFonts w:ascii="Times New Roman" w:hAnsi="Times New Roman"/>
          <w:b/>
          <w:i/>
          <w:sz w:val="24"/>
          <w:szCs w:val="24"/>
        </w:rPr>
        <w:t>Общая характеристика трудностей межличностных отношений</w:t>
      </w:r>
    </w:p>
    <w:p w:rsidR="00161BF0" w:rsidRPr="00161BF0" w:rsidRDefault="00161BF0" w:rsidP="00161BF0">
      <w:pPr>
        <w:spacing w:after="0"/>
        <w:jc w:val="both"/>
        <w:rPr>
          <w:rFonts w:ascii="Times New Roman" w:hAnsi="Times New Roman"/>
          <w:sz w:val="24"/>
          <w:szCs w:val="24"/>
        </w:rPr>
      </w:pPr>
      <w:r w:rsidRPr="00161BF0">
        <w:rPr>
          <w:rFonts w:ascii="Times New Roman" w:hAnsi="Times New Roman"/>
          <w:sz w:val="24"/>
          <w:szCs w:val="24"/>
        </w:rPr>
        <w:t xml:space="preserve"> </w:t>
      </w:r>
    </w:p>
    <w:p w:rsidR="00161BF0" w:rsidRPr="00161BF0" w:rsidRDefault="00161BF0" w:rsidP="00161BF0">
      <w:pPr>
        <w:spacing w:after="0"/>
        <w:ind w:firstLine="702"/>
        <w:jc w:val="both"/>
        <w:rPr>
          <w:rFonts w:ascii="Times New Roman" w:hAnsi="Times New Roman"/>
          <w:i/>
          <w:sz w:val="24"/>
          <w:szCs w:val="24"/>
        </w:rPr>
      </w:pPr>
      <w:r w:rsidRPr="00161BF0">
        <w:rPr>
          <w:rFonts w:ascii="Times New Roman" w:hAnsi="Times New Roman"/>
          <w:i/>
          <w:sz w:val="24"/>
          <w:szCs w:val="24"/>
        </w:rPr>
        <w:t>Характер взаимодействий ученика и учителя:</w:t>
      </w:r>
    </w:p>
    <w:p w:rsidR="00161BF0" w:rsidRPr="00161BF0" w:rsidRDefault="00161BF0" w:rsidP="008F2C5F">
      <w:pPr>
        <w:numPr>
          <w:ilvl w:val="0"/>
          <w:numId w:val="48"/>
        </w:numPr>
        <w:spacing w:after="0" w:line="240" w:lineRule="auto"/>
        <w:ind w:firstLine="702"/>
        <w:jc w:val="both"/>
        <w:rPr>
          <w:rFonts w:ascii="Times New Roman" w:hAnsi="Times New Roman"/>
          <w:sz w:val="24"/>
          <w:szCs w:val="24"/>
        </w:rPr>
      </w:pPr>
      <w:r w:rsidRPr="00161BF0">
        <w:rPr>
          <w:rFonts w:ascii="Times New Roman" w:hAnsi="Times New Roman"/>
          <w:sz w:val="24"/>
          <w:szCs w:val="24"/>
        </w:rPr>
        <w:lastRenderedPageBreak/>
        <w:t xml:space="preserve"> непонимание, неготовность услышать учителя (взрослого), психологическая «несовместимость» (по результатам выполнения теста «Портрет учителя»);</w:t>
      </w:r>
    </w:p>
    <w:p w:rsidR="00161BF0" w:rsidRPr="00161BF0" w:rsidRDefault="00161BF0" w:rsidP="008F2C5F">
      <w:pPr>
        <w:numPr>
          <w:ilvl w:val="0"/>
          <w:numId w:val="48"/>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боязнь критики, негативной оценки;</w:t>
      </w:r>
    </w:p>
    <w:p w:rsidR="00161BF0" w:rsidRPr="00161BF0" w:rsidRDefault="00161BF0" w:rsidP="008F2C5F">
      <w:pPr>
        <w:numPr>
          <w:ilvl w:val="0"/>
          <w:numId w:val="48"/>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отсутствие положительного опыта общения со взрослыми.</w:t>
      </w:r>
    </w:p>
    <w:p w:rsidR="00161BF0" w:rsidRPr="00161BF0" w:rsidRDefault="00161BF0" w:rsidP="00161BF0">
      <w:pPr>
        <w:spacing w:after="0"/>
        <w:ind w:firstLine="702"/>
        <w:jc w:val="both"/>
        <w:rPr>
          <w:rFonts w:ascii="Times New Roman" w:hAnsi="Times New Roman"/>
          <w:i/>
          <w:sz w:val="24"/>
          <w:szCs w:val="24"/>
        </w:rPr>
      </w:pPr>
      <w:r w:rsidRPr="00161BF0">
        <w:rPr>
          <w:rFonts w:ascii="Times New Roman" w:hAnsi="Times New Roman"/>
          <w:i/>
          <w:sz w:val="24"/>
          <w:szCs w:val="24"/>
        </w:rPr>
        <w:t>Взаимодействие ученика и других учеников:</w:t>
      </w:r>
    </w:p>
    <w:p w:rsidR="00161BF0" w:rsidRPr="00161BF0" w:rsidRDefault="00161BF0" w:rsidP="008F2C5F">
      <w:pPr>
        <w:numPr>
          <w:ilvl w:val="0"/>
          <w:numId w:val="49"/>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эгоцентричность, неумение общаться; </w:t>
      </w:r>
    </w:p>
    <w:p w:rsidR="00161BF0" w:rsidRPr="00161BF0" w:rsidRDefault="00161BF0" w:rsidP="008F2C5F">
      <w:pPr>
        <w:numPr>
          <w:ilvl w:val="0"/>
          <w:numId w:val="49"/>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повышенная тревожность (по результатам выполнения теста «Цветные шарики»);</w:t>
      </w:r>
    </w:p>
    <w:p w:rsidR="00161BF0" w:rsidRPr="00161BF0" w:rsidRDefault="00161BF0" w:rsidP="008F2C5F">
      <w:pPr>
        <w:numPr>
          <w:ilvl w:val="0"/>
          <w:numId w:val="49"/>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неумение строить совместную деятельность (по результатам выполнения теста «Рукавички»);</w:t>
      </w:r>
    </w:p>
    <w:p w:rsidR="00161BF0" w:rsidRPr="00161BF0" w:rsidRDefault="00161BF0" w:rsidP="008F2C5F">
      <w:pPr>
        <w:numPr>
          <w:ilvl w:val="0"/>
          <w:numId w:val="49"/>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заниженная (завышенная) самооценка (по результатам выполнения теста «Лестница», «Семья»);</w:t>
      </w:r>
    </w:p>
    <w:p w:rsidR="00161BF0" w:rsidRPr="00161BF0" w:rsidRDefault="00161BF0" w:rsidP="008F2C5F">
      <w:pPr>
        <w:numPr>
          <w:ilvl w:val="0"/>
          <w:numId w:val="49"/>
        </w:numPr>
        <w:spacing w:after="0" w:line="240" w:lineRule="auto"/>
        <w:ind w:firstLine="702"/>
        <w:jc w:val="both"/>
        <w:rPr>
          <w:rFonts w:ascii="Times New Roman" w:hAnsi="Times New Roman"/>
          <w:sz w:val="24"/>
          <w:szCs w:val="24"/>
        </w:rPr>
      </w:pPr>
      <w:r w:rsidRPr="00161BF0">
        <w:rPr>
          <w:rFonts w:ascii="Times New Roman" w:hAnsi="Times New Roman"/>
          <w:sz w:val="24"/>
          <w:szCs w:val="24"/>
        </w:rPr>
        <w:t xml:space="preserve"> другие трудности.</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jc w:val="center"/>
        <w:rPr>
          <w:rFonts w:ascii="Times New Roman" w:hAnsi="Times New Roman"/>
          <w:b/>
          <w:i/>
          <w:sz w:val="24"/>
          <w:szCs w:val="24"/>
        </w:rPr>
      </w:pPr>
      <w:r w:rsidRPr="00161BF0">
        <w:rPr>
          <w:rFonts w:ascii="Times New Roman" w:hAnsi="Times New Roman"/>
          <w:b/>
          <w:i/>
          <w:sz w:val="24"/>
          <w:szCs w:val="24"/>
        </w:rPr>
        <w:t>Общая характеристика детей с ограниченными возможностями здоровья и физического развития</w:t>
      </w: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ind w:firstLine="708"/>
        <w:jc w:val="both"/>
        <w:rPr>
          <w:rFonts w:ascii="Times New Roman" w:hAnsi="Times New Roman"/>
          <w:b/>
          <w:i/>
          <w:sz w:val="24"/>
          <w:szCs w:val="24"/>
        </w:rPr>
      </w:pPr>
      <w:r w:rsidRPr="00161BF0">
        <w:rPr>
          <w:rFonts w:ascii="Times New Roman" w:hAnsi="Times New Roman"/>
          <w:sz w:val="24"/>
          <w:szCs w:val="24"/>
        </w:rPr>
        <w:t>Данный раздел программы базируется на выводах и рекомендациях психолого-медико-педагогической  комиссии.</w:t>
      </w:r>
      <w:r w:rsidRPr="00161BF0">
        <w:rPr>
          <w:rFonts w:ascii="Times New Roman" w:hAnsi="Times New Roman"/>
          <w:b/>
          <w:i/>
          <w:sz w:val="24"/>
          <w:szCs w:val="24"/>
        </w:rPr>
        <w:t xml:space="preserve"> </w:t>
      </w:r>
    </w:p>
    <w:p w:rsidR="00161BF0" w:rsidRPr="00161BF0" w:rsidRDefault="00161BF0" w:rsidP="00161BF0">
      <w:pPr>
        <w:spacing w:after="0"/>
        <w:jc w:val="both"/>
        <w:rPr>
          <w:rFonts w:ascii="Times New Roman" w:hAnsi="Times New Roman"/>
          <w:sz w:val="24"/>
          <w:szCs w:val="24"/>
          <w:u w:val="single"/>
        </w:rPr>
      </w:pPr>
    </w:p>
    <w:p w:rsidR="00161BF0" w:rsidRPr="00161BF0" w:rsidRDefault="00161BF0" w:rsidP="00161BF0">
      <w:pPr>
        <w:spacing w:after="0"/>
        <w:jc w:val="center"/>
        <w:rPr>
          <w:rFonts w:ascii="Times New Roman" w:hAnsi="Times New Roman"/>
          <w:b/>
          <w:sz w:val="24"/>
          <w:szCs w:val="24"/>
        </w:rPr>
      </w:pPr>
      <w:r w:rsidRPr="00161BF0">
        <w:rPr>
          <w:rFonts w:ascii="Times New Roman" w:hAnsi="Times New Roman"/>
          <w:b/>
          <w:sz w:val="24"/>
          <w:szCs w:val="24"/>
        </w:rPr>
        <w:t>Основные направления коррекционной деятельности образовательной организации</w:t>
      </w:r>
    </w:p>
    <w:p w:rsidR="00161BF0" w:rsidRPr="00161BF0" w:rsidRDefault="00161BF0" w:rsidP="00161BF0">
      <w:pPr>
        <w:spacing w:after="0"/>
        <w:jc w:val="both"/>
        <w:rPr>
          <w:rFonts w:ascii="Times New Roman" w:hAnsi="Times New Roman"/>
          <w:sz w:val="24"/>
          <w:szCs w:val="24"/>
          <w:u w:val="single"/>
        </w:rPr>
      </w:pPr>
    </w:p>
    <w:p w:rsidR="00161BF0" w:rsidRPr="00161BF0" w:rsidRDefault="00161BF0" w:rsidP="008F2C5F">
      <w:pPr>
        <w:numPr>
          <w:ilvl w:val="0"/>
          <w:numId w:val="50"/>
        </w:numPr>
        <w:tabs>
          <w:tab w:val="clear" w:pos="720"/>
          <w:tab w:val="num" w:pos="30"/>
          <w:tab w:val="left" w:pos="840"/>
        </w:tabs>
        <w:spacing w:after="0" w:line="240" w:lineRule="auto"/>
        <w:ind w:left="12" w:firstLine="738"/>
        <w:jc w:val="both"/>
        <w:rPr>
          <w:rFonts w:ascii="Times New Roman" w:hAnsi="Times New Roman"/>
          <w:b/>
          <w:sz w:val="24"/>
          <w:szCs w:val="24"/>
        </w:rPr>
      </w:pPr>
      <w:r w:rsidRPr="00161BF0">
        <w:rPr>
          <w:rFonts w:ascii="Times New Roman" w:hAnsi="Times New Roman"/>
          <w:sz w:val="24"/>
          <w:szCs w:val="24"/>
        </w:rPr>
        <w:t xml:space="preserve">Работа объединенной школьной комиссии (директор школы, учитель, врач, психолог, дефектолог, социальный педагог, логопед) по анализу рекомендаций психолого-медико-педагогической комиссии — </w:t>
      </w:r>
      <w:r w:rsidRPr="00161BF0">
        <w:rPr>
          <w:rFonts w:ascii="Times New Roman" w:hAnsi="Times New Roman"/>
          <w:b/>
          <w:sz w:val="24"/>
          <w:szCs w:val="24"/>
        </w:rPr>
        <w:t>сентябрь.</w:t>
      </w:r>
    </w:p>
    <w:p w:rsidR="00161BF0" w:rsidRPr="00161BF0" w:rsidRDefault="00161BF0" w:rsidP="008F2C5F">
      <w:pPr>
        <w:numPr>
          <w:ilvl w:val="0"/>
          <w:numId w:val="50"/>
        </w:numPr>
        <w:tabs>
          <w:tab w:val="clear" w:pos="720"/>
          <w:tab w:val="num" w:pos="30"/>
          <w:tab w:val="left" w:pos="840"/>
        </w:tabs>
        <w:spacing w:after="0" w:line="240" w:lineRule="auto"/>
        <w:ind w:left="12" w:firstLine="738"/>
        <w:jc w:val="both"/>
        <w:rPr>
          <w:rFonts w:ascii="Times New Roman" w:hAnsi="Times New Roman"/>
          <w:b/>
          <w:sz w:val="24"/>
          <w:szCs w:val="24"/>
        </w:rPr>
      </w:pPr>
      <w:r w:rsidRPr="00161BF0">
        <w:rPr>
          <w:rFonts w:ascii="Times New Roman" w:hAnsi="Times New Roman"/>
          <w:sz w:val="24"/>
          <w:szCs w:val="24"/>
        </w:rPr>
        <w:t xml:space="preserve"> Проведение педагогической диагностики успешности обучения младших школьников и анализ ее результатов — </w:t>
      </w:r>
      <w:r w:rsidRPr="00161BF0">
        <w:rPr>
          <w:rFonts w:ascii="Times New Roman" w:hAnsi="Times New Roman"/>
          <w:b/>
          <w:sz w:val="24"/>
          <w:szCs w:val="24"/>
        </w:rPr>
        <w:t>сентябрь, декабрь, май.</w:t>
      </w:r>
    </w:p>
    <w:p w:rsidR="00161BF0" w:rsidRPr="00161BF0" w:rsidRDefault="00161BF0" w:rsidP="00161BF0">
      <w:pPr>
        <w:tabs>
          <w:tab w:val="num" w:pos="30"/>
          <w:tab w:val="left" w:pos="840"/>
        </w:tabs>
        <w:spacing w:after="0"/>
        <w:ind w:left="12" w:firstLine="738"/>
        <w:jc w:val="both"/>
        <w:rPr>
          <w:rFonts w:ascii="Times New Roman" w:hAnsi="Times New Roman"/>
          <w:b/>
          <w:sz w:val="24"/>
          <w:szCs w:val="24"/>
        </w:rPr>
      </w:pPr>
      <w:r w:rsidRPr="00161BF0">
        <w:rPr>
          <w:rFonts w:ascii="Times New Roman" w:hAnsi="Times New Roman"/>
          <w:sz w:val="24"/>
          <w:szCs w:val="24"/>
        </w:rPr>
        <w:t xml:space="preserve">Используются материалы педагогической диагностики обучения младших школьников, разработанные авторами системы учебников «Начальная школа </w:t>
      </w:r>
      <w:r w:rsidRPr="00161BF0">
        <w:rPr>
          <w:rFonts w:ascii="Times New Roman" w:hAnsi="Times New Roman"/>
          <w:sz w:val="24"/>
          <w:szCs w:val="24"/>
          <w:lang w:val="en-US"/>
        </w:rPr>
        <w:t>XXI</w:t>
      </w:r>
      <w:r w:rsidRPr="00161BF0">
        <w:rPr>
          <w:rFonts w:ascii="Times New Roman" w:hAnsi="Times New Roman"/>
          <w:sz w:val="24"/>
          <w:szCs w:val="24"/>
        </w:rPr>
        <w:t xml:space="preserve"> века», Проверочные тестовые работы, материалы методических пособий для учителей, работающих по данной системе учебников. </w:t>
      </w:r>
    </w:p>
    <w:p w:rsidR="00161BF0" w:rsidRPr="00161BF0" w:rsidRDefault="00161BF0" w:rsidP="00161BF0">
      <w:pPr>
        <w:tabs>
          <w:tab w:val="num" w:pos="30"/>
          <w:tab w:val="left" w:pos="840"/>
        </w:tabs>
        <w:spacing w:after="0"/>
        <w:ind w:left="12" w:firstLine="738"/>
        <w:jc w:val="both"/>
        <w:rPr>
          <w:rFonts w:ascii="Times New Roman" w:hAnsi="Times New Roman"/>
          <w:sz w:val="24"/>
          <w:szCs w:val="24"/>
        </w:rPr>
      </w:pPr>
      <w:r w:rsidRPr="00161BF0">
        <w:rPr>
          <w:rFonts w:ascii="Times New Roman" w:hAnsi="Times New Roman"/>
          <w:sz w:val="24"/>
          <w:szCs w:val="24"/>
        </w:rPr>
        <w:t xml:space="preserve">Проведение по результатам педагогической диагностики совещания по обсуждению путей коррекции выявленных трудностей обучения – </w:t>
      </w:r>
      <w:r w:rsidRPr="00161BF0">
        <w:rPr>
          <w:rFonts w:ascii="Times New Roman" w:hAnsi="Times New Roman"/>
          <w:b/>
          <w:sz w:val="24"/>
          <w:szCs w:val="24"/>
        </w:rPr>
        <w:t>сентябрь, декабрь, май</w:t>
      </w:r>
      <w:r w:rsidRPr="00161BF0">
        <w:rPr>
          <w:rFonts w:ascii="Times New Roman" w:hAnsi="Times New Roman"/>
          <w:sz w:val="24"/>
          <w:szCs w:val="24"/>
        </w:rPr>
        <w:t xml:space="preserve">. </w:t>
      </w:r>
    </w:p>
    <w:p w:rsidR="00161BF0" w:rsidRPr="00161BF0" w:rsidRDefault="00161BF0" w:rsidP="008F2C5F">
      <w:pPr>
        <w:numPr>
          <w:ilvl w:val="0"/>
          <w:numId w:val="50"/>
        </w:numPr>
        <w:tabs>
          <w:tab w:val="clear" w:pos="720"/>
          <w:tab w:val="num" w:pos="30"/>
          <w:tab w:val="left" w:pos="840"/>
        </w:tabs>
        <w:spacing w:after="0" w:line="240" w:lineRule="auto"/>
        <w:ind w:left="12" w:firstLine="738"/>
        <w:jc w:val="both"/>
        <w:rPr>
          <w:rFonts w:ascii="Times New Roman" w:hAnsi="Times New Roman"/>
          <w:sz w:val="24"/>
          <w:szCs w:val="24"/>
        </w:rPr>
      </w:pPr>
      <w:r w:rsidRPr="00161BF0">
        <w:rPr>
          <w:rFonts w:ascii="Times New Roman" w:hAnsi="Times New Roman"/>
          <w:sz w:val="24"/>
          <w:szCs w:val="24"/>
        </w:rPr>
        <w:t>Разработка программ индивидуальных траекторий развития, включающих:</w:t>
      </w:r>
    </w:p>
    <w:p w:rsidR="00161BF0" w:rsidRPr="00161BF0" w:rsidRDefault="00161BF0" w:rsidP="008F2C5F">
      <w:pPr>
        <w:numPr>
          <w:ilvl w:val="0"/>
          <w:numId w:val="39"/>
        </w:numPr>
        <w:tabs>
          <w:tab w:val="clear" w:pos="1434"/>
          <w:tab w:val="num" w:pos="30"/>
          <w:tab w:val="left" w:pos="840"/>
          <w:tab w:val="num" w:pos="954"/>
        </w:tabs>
        <w:spacing w:after="0" w:line="240" w:lineRule="auto"/>
        <w:ind w:left="12" w:firstLine="738"/>
        <w:jc w:val="both"/>
        <w:rPr>
          <w:rFonts w:ascii="Times New Roman" w:hAnsi="Times New Roman"/>
          <w:sz w:val="24"/>
          <w:szCs w:val="24"/>
        </w:rPr>
      </w:pPr>
      <w:r w:rsidRPr="00161BF0">
        <w:rPr>
          <w:rFonts w:ascii="Times New Roman" w:hAnsi="Times New Roman"/>
          <w:sz w:val="24"/>
          <w:szCs w:val="24"/>
        </w:rPr>
        <w:t>Программы индивидуальной траектории преодоления предметных трудностей в обучении (Приложение 1.1–1.2.);</w:t>
      </w:r>
    </w:p>
    <w:p w:rsidR="00161BF0" w:rsidRPr="00161BF0" w:rsidRDefault="00161BF0" w:rsidP="008F2C5F">
      <w:pPr>
        <w:numPr>
          <w:ilvl w:val="0"/>
          <w:numId w:val="39"/>
        </w:numPr>
        <w:tabs>
          <w:tab w:val="clear" w:pos="1434"/>
          <w:tab w:val="num" w:pos="954"/>
        </w:tabs>
        <w:spacing w:after="0" w:line="240" w:lineRule="auto"/>
        <w:ind w:left="0" w:firstLine="709"/>
        <w:jc w:val="both"/>
        <w:rPr>
          <w:rFonts w:ascii="Times New Roman" w:hAnsi="Times New Roman"/>
          <w:sz w:val="24"/>
          <w:szCs w:val="24"/>
        </w:rPr>
      </w:pPr>
      <w:r w:rsidRPr="00161BF0">
        <w:rPr>
          <w:rFonts w:ascii="Times New Roman" w:hAnsi="Times New Roman"/>
          <w:sz w:val="24"/>
          <w:szCs w:val="24"/>
        </w:rPr>
        <w:t>Программы индивидуальной траектории преодоления общеучебных трудностей в обучении (Приложение 1.3.);</w:t>
      </w:r>
    </w:p>
    <w:p w:rsidR="00161BF0" w:rsidRPr="00161BF0" w:rsidRDefault="00161BF0" w:rsidP="008F2C5F">
      <w:pPr>
        <w:numPr>
          <w:ilvl w:val="0"/>
          <w:numId w:val="39"/>
        </w:numPr>
        <w:tabs>
          <w:tab w:val="clear" w:pos="1434"/>
          <w:tab w:val="num" w:pos="954"/>
        </w:tabs>
        <w:spacing w:after="0" w:line="240" w:lineRule="auto"/>
        <w:ind w:left="0" w:firstLine="709"/>
        <w:jc w:val="both"/>
        <w:rPr>
          <w:rFonts w:ascii="Times New Roman" w:hAnsi="Times New Roman"/>
          <w:sz w:val="24"/>
          <w:szCs w:val="24"/>
        </w:rPr>
      </w:pPr>
      <w:r w:rsidRPr="00161BF0">
        <w:rPr>
          <w:rFonts w:ascii="Times New Roman" w:hAnsi="Times New Roman"/>
          <w:sz w:val="24"/>
          <w:szCs w:val="24"/>
        </w:rPr>
        <w:t>Программы индивидуальной помощи детям с трудностями межличностного взаимодействия (Приложение 2);</w:t>
      </w:r>
    </w:p>
    <w:p w:rsidR="00161BF0" w:rsidRPr="00161BF0" w:rsidRDefault="00161BF0" w:rsidP="008F2C5F">
      <w:pPr>
        <w:numPr>
          <w:ilvl w:val="0"/>
          <w:numId w:val="39"/>
        </w:numPr>
        <w:tabs>
          <w:tab w:val="clear" w:pos="1434"/>
          <w:tab w:val="num" w:pos="954"/>
        </w:tabs>
        <w:spacing w:after="0" w:line="240" w:lineRule="auto"/>
        <w:ind w:left="0" w:firstLine="709"/>
        <w:jc w:val="both"/>
        <w:rPr>
          <w:rFonts w:ascii="Times New Roman" w:hAnsi="Times New Roman"/>
          <w:sz w:val="24"/>
          <w:szCs w:val="24"/>
        </w:rPr>
      </w:pPr>
      <w:r w:rsidRPr="00161BF0">
        <w:rPr>
          <w:rFonts w:ascii="Times New Roman" w:hAnsi="Times New Roman"/>
          <w:sz w:val="24"/>
          <w:szCs w:val="24"/>
        </w:rPr>
        <w:t>Программы педагогической поддержки хорошо успевающих детей (Приложение 3);</w:t>
      </w:r>
    </w:p>
    <w:p w:rsidR="00161BF0" w:rsidRPr="00161BF0" w:rsidRDefault="00161BF0" w:rsidP="008F2C5F">
      <w:pPr>
        <w:numPr>
          <w:ilvl w:val="0"/>
          <w:numId w:val="39"/>
        </w:numPr>
        <w:tabs>
          <w:tab w:val="clear" w:pos="1434"/>
          <w:tab w:val="num" w:pos="954"/>
        </w:tabs>
        <w:spacing w:after="0" w:line="240" w:lineRule="auto"/>
        <w:ind w:left="0" w:firstLine="709"/>
        <w:jc w:val="both"/>
        <w:rPr>
          <w:rFonts w:ascii="Times New Roman" w:hAnsi="Times New Roman"/>
          <w:sz w:val="24"/>
          <w:szCs w:val="24"/>
        </w:rPr>
      </w:pPr>
      <w:r w:rsidRPr="00161BF0">
        <w:rPr>
          <w:rFonts w:ascii="Times New Roman" w:hAnsi="Times New Roman"/>
          <w:sz w:val="24"/>
          <w:szCs w:val="24"/>
        </w:rPr>
        <w:t xml:space="preserve"> Разработка программ помощи детям с ограниченными возможностями здоровья и физического развития (см. соответствующую программу ООП НОО); анализ успешности их реализации — </w:t>
      </w:r>
      <w:r w:rsidRPr="00161BF0">
        <w:rPr>
          <w:rFonts w:ascii="Times New Roman" w:hAnsi="Times New Roman"/>
          <w:b/>
          <w:sz w:val="24"/>
          <w:szCs w:val="24"/>
        </w:rPr>
        <w:t>в течение года</w:t>
      </w:r>
      <w:r w:rsidRPr="00161BF0">
        <w:rPr>
          <w:rFonts w:ascii="Times New Roman" w:hAnsi="Times New Roman"/>
          <w:sz w:val="24"/>
          <w:szCs w:val="24"/>
        </w:rPr>
        <w:t xml:space="preserve">; </w:t>
      </w:r>
    </w:p>
    <w:p w:rsidR="00161BF0" w:rsidRPr="00161BF0" w:rsidRDefault="00161BF0" w:rsidP="00161BF0">
      <w:pPr>
        <w:spacing w:after="0"/>
        <w:ind w:firstLine="726"/>
        <w:jc w:val="both"/>
        <w:rPr>
          <w:rFonts w:ascii="Times New Roman" w:hAnsi="Times New Roman"/>
          <w:sz w:val="24"/>
          <w:szCs w:val="24"/>
        </w:rPr>
      </w:pPr>
      <w:r w:rsidRPr="00161BF0">
        <w:rPr>
          <w:rFonts w:ascii="Times New Roman" w:hAnsi="Times New Roman"/>
          <w:sz w:val="24"/>
          <w:szCs w:val="24"/>
        </w:rPr>
        <w:t xml:space="preserve">Для учащихся ____________________________, имеющих ряд трудностей предметного и общеучебного характера, разработана </w:t>
      </w:r>
      <w:r w:rsidRPr="00161BF0">
        <w:rPr>
          <w:rFonts w:ascii="Times New Roman" w:hAnsi="Times New Roman"/>
          <w:i/>
          <w:sz w:val="24"/>
          <w:szCs w:val="24"/>
        </w:rPr>
        <w:t>Индивидуальная траектория преодоления трудностей</w:t>
      </w:r>
      <w:r w:rsidRPr="00161BF0">
        <w:rPr>
          <w:rFonts w:ascii="Times New Roman" w:hAnsi="Times New Roman"/>
          <w:sz w:val="24"/>
          <w:szCs w:val="24"/>
        </w:rPr>
        <w:t xml:space="preserve">, содержащая несколько программ. </w:t>
      </w:r>
    </w:p>
    <w:p w:rsidR="00161BF0" w:rsidRPr="00161BF0" w:rsidRDefault="00161BF0" w:rsidP="00161BF0">
      <w:pPr>
        <w:spacing w:after="0"/>
        <w:ind w:firstLine="708"/>
        <w:jc w:val="both"/>
        <w:rPr>
          <w:rFonts w:ascii="Times New Roman" w:hAnsi="Times New Roman"/>
          <w:b/>
          <w:i/>
          <w:sz w:val="24"/>
          <w:szCs w:val="24"/>
        </w:rPr>
      </w:pPr>
      <w:r w:rsidRPr="00161BF0">
        <w:rPr>
          <w:rFonts w:ascii="Times New Roman" w:hAnsi="Times New Roman"/>
          <w:sz w:val="24"/>
          <w:szCs w:val="24"/>
        </w:rPr>
        <w:t>При разработке коррекционных программ</w:t>
      </w:r>
      <w:r w:rsidRPr="00161BF0">
        <w:rPr>
          <w:rFonts w:ascii="Times New Roman" w:hAnsi="Times New Roman"/>
          <w:spacing w:val="4"/>
          <w:sz w:val="24"/>
          <w:szCs w:val="24"/>
        </w:rPr>
        <w:t xml:space="preserve"> учитываются условия успешного проведения коррекционно</w:t>
      </w:r>
      <w:r w:rsidRPr="00161BF0">
        <w:rPr>
          <w:rFonts w:ascii="Times New Roman" w:hAnsi="Times New Roman"/>
          <w:spacing w:val="6"/>
          <w:sz w:val="24"/>
          <w:szCs w:val="24"/>
        </w:rPr>
        <w:t>-развивающей работы.</w:t>
      </w:r>
    </w:p>
    <w:p w:rsidR="00161BF0" w:rsidRPr="00161BF0" w:rsidRDefault="00161BF0" w:rsidP="00161BF0">
      <w:pPr>
        <w:spacing w:after="0"/>
        <w:ind w:firstLine="726"/>
        <w:jc w:val="both"/>
        <w:rPr>
          <w:rFonts w:ascii="Times New Roman" w:hAnsi="Times New Roman"/>
          <w:sz w:val="24"/>
          <w:szCs w:val="24"/>
        </w:rPr>
      </w:pPr>
    </w:p>
    <w:p w:rsidR="00161BF0" w:rsidRPr="00161BF0" w:rsidRDefault="00161BF0" w:rsidP="008F2C5F">
      <w:pPr>
        <w:numPr>
          <w:ilvl w:val="0"/>
          <w:numId w:val="50"/>
        </w:numPr>
        <w:tabs>
          <w:tab w:val="clear" w:pos="720"/>
          <w:tab w:val="num" w:pos="30"/>
          <w:tab w:val="left" w:pos="942"/>
        </w:tabs>
        <w:spacing w:after="0" w:line="240" w:lineRule="auto"/>
        <w:ind w:left="42" w:firstLine="810"/>
        <w:jc w:val="both"/>
        <w:rPr>
          <w:rFonts w:ascii="Times New Roman" w:hAnsi="Times New Roman"/>
          <w:sz w:val="24"/>
          <w:szCs w:val="24"/>
        </w:rPr>
      </w:pPr>
      <w:r w:rsidRPr="00161BF0">
        <w:rPr>
          <w:rFonts w:ascii="Times New Roman" w:hAnsi="Times New Roman"/>
          <w:sz w:val="24"/>
          <w:szCs w:val="24"/>
        </w:rPr>
        <w:lastRenderedPageBreak/>
        <w:t>Проведение мероприятий с целью расширения педагогических знаний родителей о работе с детьми, которые нуждаются в особом педагогическом внимании —</w:t>
      </w:r>
      <w:r w:rsidRPr="00161BF0">
        <w:rPr>
          <w:rFonts w:ascii="Times New Roman" w:hAnsi="Times New Roman"/>
          <w:b/>
          <w:sz w:val="24"/>
          <w:szCs w:val="24"/>
        </w:rPr>
        <w:t xml:space="preserve"> в течение года.</w:t>
      </w:r>
    </w:p>
    <w:p w:rsidR="00161BF0" w:rsidRPr="00161BF0" w:rsidRDefault="00161BF0" w:rsidP="00161BF0">
      <w:pPr>
        <w:spacing w:after="0"/>
        <w:jc w:val="center"/>
        <w:rPr>
          <w:rFonts w:ascii="Times New Roman" w:hAnsi="Times New Roman"/>
          <w:b/>
          <w:i/>
          <w:sz w:val="24"/>
          <w:szCs w:val="24"/>
        </w:rPr>
      </w:pPr>
    </w:p>
    <w:p w:rsidR="00161BF0" w:rsidRPr="00161BF0" w:rsidRDefault="00161BF0" w:rsidP="00161BF0">
      <w:pPr>
        <w:spacing w:after="0"/>
        <w:rPr>
          <w:rFonts w:ascii="Times New Roman" w:hAnsi="Times New Roman"/>
          <w:b/>
          <w:sz w:val="24"/>
          <w:szCs w:val="24"/>
        </w:rPr>
      </w:pPr>
      <w:r w:rsidRPr="00161BF0">
        <w:rPr>
          <w:rFonts w:ascii="Times New Roman" w:hAnsi="Times New Roman"/>
          <w:b/>
          <w:sz w:val="24"/>
          <w:szCs w:val="24"/>
        </w:rPr>
        <w:t>Мероприятия по работе с семьей</w:t>
      </w:r>
    </w:p>
    <w:p w:rsidR="00161BF0" w:rsidRPr="00161BF0" w:rsidRDefault="00161BF0" w:rsidP="00161BF0">
      <w:pPr>
        <w:spacing w:after="0"/>
        <w:ind w:firstLine="882"/>
        <w:jc w:val="both"/>
        <w:rPr>
          <w:rFonts w:ascii="Times New Roman" w:hAnsi="Times New Roman"/>
          <w:b/>
          <w:sz w:val="24"/>
          <w:szCs w:val="24"/>
        </w:rPr>
      </w:pPr>
      <w:r w:rsidRPr="00161BF0">
        <w:rPr>
          <w:rFonts w:ascii="Times New Roman" w:hAnsi="Times New Roman"/>
          <w:i/>
          <w:sz w:val="24"/>
          <w:szCs w:val="24"/>
        </w:rPr>
        <w:t>1. Родительские собрания</w:t>
      </w:r>
      <w:r w:rsidRPr="00161BF0">
        <w:rPr>
          <w:rFonts w:ascii="Times New Roman" w:hAnsi="Times New Roman"/>
          <w:b/>
          <w:sz w:val="24"/>
          <w:szCs w:val="24"/>
        </w:rPr>
        <w:t xml:space="preserve"> </w:t>
      </w:r>
    </w:p>
    <w:p w:rsidR="00161BF0" w:rsidRPr="00161BF0" w:rsidRDefault="00161BF0" w:rsidP="008F2C5F">
      <w:pPr>
        <w:numPr>
          <w:ilvl w:val="0"/>
          <w:numId w:val="51"/>
        </w:numPr>
        <w:tabs>
          <w:tab w:val="clear" w:pos="284"/>
          <w:tab w:val="num" w:pos="-18"/>
          <w:tab w:val="left" w:pos="1212"/>
        </w:tabs>
        <w:spacing w:after="0" w:line="240" w:lineRule="auto"/>
        <w:ind w:left="-36" w:firstLine="888"/>
        <w:jc w:val="both"/>
        <w:rPr>
          <w:rFonts w:ascii="Times New Roman" w:hAnsi="Times New Roman"/>
          <w:sz w:val="24"/>
          <w:szCs w:val="24"/>
        </w:rPr>
      </w:pPr>
      <w:r w:rsidRPr="00161BF0">
        <w:rPr>
          <w:rFonts w:ascii="Times New Roman" w:hAnsi="Times New Roman"/>
          <w:sz w:val="24"/>
          <w:szCs w:val="24"/>
        </w:rPr>
        <w:t xml:space="preserve"> «Психология младшего школьника, испытывающего трудности обучения и общения»;</w:t>
      </w:r>
    </w:p>
    <w:p w:rsidR="00161BF0" w:rsidRPr="00161BF0" w:rsidRDefault="00161BF0" w:rsidP="008F2C5F">
      <w:pPr>
        <w:numPr>
          <w:ilvl w:val="0"/>
          <w:numId w:val="51"/>
        </w:numPr>
        <w:tabs>
          <w:tab w:val="clear" w:pos="284"/>
          <w:tab w:val="num" w:pos="-18"/>
          <w:tab w:val="left" w:pos="1212"/>
        </w:tabs>
        <w:spacing w:after="0" w:line="240" w:lineRule="auto"/>
        <w:ind w:left="-36" w:firstLine="888"/>
        <w:jc w:val="both"/>
        <w:rPr>
          <w:rFonts w:ascii="Times New Roman" w:hAnsi="Times New Roman"/>
          <w:sz w:val="24"/>
          <w:szCs w:val="24"/>
        </w:rPr>
      </w:pPr>
      <w:r w:rsidRPr="00161BF0">
        <w:rPr>
          <w:rFonts w:ascii="Times New Roman" w:hAnsi="Times New Roman"/>
          <w:sz w:val="24"/>
          <w:szCs w:val="24"/>
        </w:rPr>
        <w:t xml:space="preserve"> «Особенности взаимодействия родителей и ребенка в условиях его недостаточного физического и психического развития»;</w:t>
      </w:r>
    </w:p>
    <w:p w:rsidR="00161BF0" w:rsidRPr="00161BF0" w:rsidRDefault="00161BF0" w:rsidP="008F2C5F">
      <w:pPr>
        <w:numPr>
          <w:ilvl w:val="0"/>
          <w:numId w:val="51"/>
        </w:numPr>
        <w:tabs>
          <w:tab w:val="clear" w:pos="284"/>
          <w:tab w:val="num" w:pos="-18"/>
          <w:tab w:val="left" w:pos="1212"/>
        </w:tabs>
        <w:spacing w:after="0" w:line="240" w:lineRule="auto"/>
        <w:ind w:left="-36" w:firstLine="888"/>
        <w:jc w:val="both"/>
        <w:rPr>
          <w:rFonts w:ascii="Times New Roman" w:hAnsi="Times New Roman"/>
          <w:sz w:val="24"/>
          <w:szCs w:val="24"/>
        </w:rPr>
      </w:pPr>
      <w:r w:rsidRPr="00161BF0">
        <w:rPr>
          <w:rFonts w:ascii="Times New Roman" w:hAnsi="Times New Roman"/>
          <w:sz w:val="24"/>
          <w:szCs w:val="24"/>
        </w:rPr>
        <w:t xml:space="preserve"> «Свободное время ребенка с ограниченными возможностями здоровья»;</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2. Родительская конференция</w:t>
      </w:r>
      <w:r w:rsidRPr="00161BF0">
        <w:rPr>
          <w:rFonts w:ascii="Times New Roman" w:hAnsi="Times New Roman"/>
          <w:sz w:val="24"/>
          <w:szCs w:val="24"/>
        </w:rPr>
        <w:t xml:space="preserve"> на тему «Опыт работы семьи, воспитывающей ребенка с ограниченными возможностями здоровья»</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3. Круглогодичный «Родительский семинар»</w:t>
      </w:r>
      <w:r w:rsidRPr="00161BF0">
        <w:rPr>
          <w:rFonts w:ascii="Times New Roman" w:hAnsi="Times New Roman"/>
          <w:sz w:val="24"/>
          <w:szCs w:val="24"/>
        </w:rPr>
        <w:t>.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детей.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4. Индивидуальные консультации</w:t>
      </w:r>
      <w:r w:rsidRPr="00161BF0">
        <w:rPr>
          <w:rFonts w:ascii="Times New Roman" w:hAnsi="Times New Roman"/>
          <w:sz w:val="24"/>
          <w:szCs w:val="24"/>
        </w:rPr>
        <w:t xml:space="preserve"> психолога, дефектолога, педиатра, социального педагога, логопеда, учителя, завуча. Дается расписание дней консультаций.</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sz w:val="24"/>
          <w:szCs w:val="24"/>
        </w:rPr>
        <w:t>Расписание консультаций____________________________</w:t>
      </w:r>
    </w:p>
    <w:p w:rsidR="00161BF0" w:rsidRPr="00161BF0" w:rsidRDefault="00161BF0" w:rsidP="00161BF0">
      <w:pPr>
        <w:spacing w:after="0"/>
        <w:ind w:firstLine="852"/>
        <w:jc w:val="both"/>
        <w:rPr>
          <w:rFonts w:ascii="Times New Roman" w:hAnsi="Times New Roman"/>
          <w:sz w:val="24"/>
          <w:szCs w:val="24"/>
        </w:rPr>
      </w:pP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sz w:val="24"/>
          <w:szCs w:val="24"/>
        </w:rPr>
        <w:t>Дни и время консультаций___________________________</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sz w:val="24"/>
          <w:szCs w:val="24"/>
        </w:rPr>
        <w:t>__________________________________________________</w:t>
      </w:r>
    </w:p>
    <w:p w:rsidR="00161BF0" w:rsidRPr="00161BF0" w:rsidRDefault="00161BF0" w:rsidP="00161BF0">
      <w:pPr>
        <w:spacing w:after="0"/>
        <w:ind w:firstLine="852"/>
        <w:jc w:val="both"/>
        <w:rPr>
          <w:rFonts w:ascii="Times New Roman" w:hAnsi="Times New Roman"/>
          <w:i/>
          <w:sz w:val="24"/>
          <w:szCs w:val="24"/>
        </w:rPr>
      </w:pP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5. Постоянно действующая книжная выставка</w:t>
      </w:r>
      <w:r w:rsidRPr="00161BF0">
        <w:rPr>
          <w:rFonts w:ascii="Times New Roman" w:hAnsi="Times New Roman"/>
          <w:sz w:val="24"/>
          <w:szCs w:val="24"/>
        </w:rPr>
        <w:t xml:space="preserve"> для родителей.</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 xml:space="preserve">6. Тематическая круглогодичная выставка детских  работ. </w:t>
      </w:r>
      <w:r w:rsidRPr="00161BF0">
        <w:rPr>
          <w:rFonts w:ascii="Times New Roman" w:hAnsi="Times New Roman"/>
          <w:sz w:val="24"/>
          <w:szCs w:val="24"/>
        </w:rPr>
        <w:t>Темы: «Я — ученик», «Я и мои друзья», «Моя семья и моя школа», «Люблю я отдыхать в …» и пр.</w:t>
      </w:r>
    </w:p>
    <w:p w:rsidR="00161BF0" w:rsidRPr="00161BF0" w:rsidRDefault="00161BF0" w:rsidP="00161BF0">
      <w:pPr>
        <w:spacing w:after="0"/>
        <w:ind w:firstLine="852"/>
        <w:jc w:val="both"/>
        <w:rPr>
          <w:rFonts w:ascii="Times New Roman" w:hAnsi="Times New Roman"/>
          <w:sz w:val="24"/>
          <w:szCs w:val="24"/>
        </w:rPr>
      </w:pPr>
      <w:r w:rsidRPr="00161BF0">
        <w:rPr>
          <w:rFonts w:ascii="Times New Roman" w:hAnsi="Times New Roman"/>
          <w:i/>
          <w:sz w:val="24"/>
          <w:szCs w:val="24"/>
        </w:rPr>
        <w:t>7. Классный родительский уголок</w:t>
      </w:r>
      <w:r w:rsidRPr="00161BF0">
        <w:rPr>
          <w:rFonts w:ascii="Times New Roman" w:hAnsi="Times New Roman"/>
          <w:sz w:val="24"/>
          <w:szCs w:val="24"/>
        </w:rPr>
        <w:t>.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161BF0" w:rsidRPr="00161BF0" w:rsidRDefault="00161BF0" w:rsidP="00161BF0">
      <w:pPr>
        <w:spacing w:after="0"/>
        <w:ind w:firstLine="870"/>
        <w:jc w:val="both"/>
        <w:rPr>
          <w:rFonts w:ascii="Times New Roman" w:hAnsi="Times New Roman"/>
          <w:sz w:val="24"/>
          <w:szCs w:val="24"/>
        </w:rPr>
      </w:pPr>
    </w:p>
    <w:p w:rsidR="00161BF0" w:rsidRPr="00161BF0" w:rsidRDefault="00161BF0" w:rsidP="00161BF0">
      <w:pPr>
        <w:spacing w:after="0"/>
        <w:ind w:left="-6" w:firstLine="708"/>
        <w:rPr>
          <w:rFonts w:ascii="Times New Roman" w:hAnsi="Times New Roman"/>
          <w:sz w:val="24"/>
          <w:szCs w:val="24"/>
        </w:rPr>
      </w:pPr>
      <w:r w:rsidRPr="00161BF0">
        <w:rPr>
          <w:rFonts w:ascii="Times New Roman" w:hAnsi="Times New Roman"/>
          <w:sz w:val="24"/>
          <w:szCs w:val="24"/>
          <w:lang w:val="en-US"/>
        </w:rPr>
        <w:t>V</w:t>
      </w:r>
      <w:r w:rsidRPr="00161BF0">
        <w:rPr>
          <w:rFonts w:ascii="Times New Roman" w:hAnsi="Times New Roman"/>
          <w:sz w:val="24"/>
          <w:szCs w:val="24"/>
        </w:rPr>
        <w:t xml:space="preserve">. Работа по повышению квалификации педагогического коллектива с учетом особенностей контингента обучающихся — </w:t>
      </w:r>
      <w:r w:rsidRPr="00161BF0">
        <w:rPr>
          <w:rFonts w:ascii="Times New Roman" w:hAnsi="Times New Roman"/>
          <w:b/>
          <w:sz w:val="24"/>
          <w:szCs w:val="24"/>
        </w:rPr>
        <w:t>в течение года</w:t>
      </w:r>
      <w:r w:rsidRPr="00161BF0">
        <w:rPr>
          <w:rFonts w:ascii="Times New Roman" w:hAnsi="Times New Roman"/>
          <w:sz w:val="24"/>
          <w:szCs w:val="24"/>
        </w:rPr>
        <w:t>.</w:t>
      </w:r>
    </w:p>
    <w:p w:rsidR="00161BF0" w:rsidRPr="00161BF0" w:rsidRDefault="00161BF0" w:rsidP="00161BF0">
      <w:pPr>
        <w:spacing w:after="0"/>
        <w:ind w:left="-6" w:firstLine="870"/>
        <w:jc w:val="both"/>
        <w:rPr>
          <w:rFonts w:ascii="Times New Roman" w:hAnsi="Times New Roman"/>
          <w:i/>
          <w:sz w:val="24"/>
          <w:szCs w:val="24"/>
        </w:rPr>
      </w:pPr>
      <w:r w:rsidRPr="00161BF0">
        <w:rPr>
          <w:rFonts w:ascii="Times New Roman" w:hAnsi="Times New Roman"/>
          <w:i/>
          <w:sz w:val="24"/>
          <w:szCs w:val="24"/>
        </w:rPr>
        <w:t>5.1. Проведение школьных Педагогических советов</w:t>
      </w:r>
    </w:p>
    <w:p w:rsidR="00161BF0" w:rsidRPr="00161BF0" w:rsidRDefault="00161BF0" w:rsidP="00161BF0">
      <w:pPr>
        <w:spacing w:after="0"/>
        <w:ind w:left="-6" w:firstLine="912"/>
        <w:jc w:val="both"/>
        <w:rPr>
          <w:rFonts w:ascii="Times New Roman" w:hAnsi="Times New Roman"/>
          <w:sz w:val="24"/>
          <w:szCs w:val="24"/>
        </w:rPr>
      </w:pPr>
      <w:r w:rsidRPr="00161BF0">
        <w:rPr>
          <w:rFonts w:ascii="Times New Roman" w:hAnsi="Times New Roman"/>
          <w:sz w:val="24"/>
          <w:szCs w:val="24"/>
        </w:rPr>
        <w:t xml:space="preserve">Темы педагогических советов: </w:t>
      </w:r>
    </w:p>
    <w:p w:rsidR="00161BF0" w:rsidRPr="00161BF0" w:rsidRDefault="00161BF0" w:rsidP="00161BF0">
      <w:pPr>
        <w:spacing w:after="0"/>
        <w:ind w:left="-6" w:firstLine="870"/>
        <w:jc w:val="both"/>
        <w:rPr>
          <w:rFonts w:ascii="Times New Roman" w:hAnsi="Times New Roman"/>
          <w:sz w:val="24"/>
          <w:szCs w:val="24"/>
        </w:rPr>
      </w:pPr>
      <w:r w:rsidRPr="00161BF0">
        <w:rPr>
          <w:rFonts w:ascii="Times New Roman" w:hAnsi="Times New Roman"/>
          <w:sz w:val="24"/>
          <w:szCs w:val="24"/>
        </w:rPr>
        <w:t>1) Диагностика (медицинская, психологическая, педагогическая) готовности к обучению, успешности обучения младших школьников;</w:t>
      </w:r>
    </w:p>
    <w:p w:rsidR="00161BF0" w:rsidRPr="00161BF0" w:rsidRDefault="00161BF0" w:rsidP="00161BF0">
      <w:pPr>
        <w:spacing w:after="0"/>
        <w:ind w:left="-6" w:firstLine="870"/>
        <w:jc w:val="both"/>
        <w:rPr>
          <w:rFonts w:ascii="Times New Roman" w:hAnsi="Times New Roman"/>
          <w:sz w:val="24"/>
          <w:szCs w:val="24"/>
        </w:rPr>
      </w:pPr>
      <w:r w:rsidRPr="00161BF0">
        <w:rPr>
          <w:rFonts w:ascii="Times New Roman" w:hAnsi="Times New Roman"/>
          <w:sz w:val="24"/>
          <w:szCs w:val="24"/>
        </w:rPr>
        <w:t>2) Психологические особенности  обучения и воспитания детей с особыми возможностями обучения и развития;</w:t>
      </w:r>
    </w:p>
    <w:p w:rsidR="00161BF0" w:rsidRPr="00161BF0" w:rsidRDefault="00161BF0" w:rsidP="00161BF0">
      <w:pPr>
        <w:spacing w:after="0"/>
        <w:ind w:left="-6" w:firstLine="870"/>
        <w:jc w:val="both"/>
        <w:rPr>
          <w:rFonts w:ascii="Times New Roman" w:hAnsi="Times New Roman"/>
          <w:sz w:val="24"/>
          <w:szCs w:val="24"/>
        </w:rPr>
      </w:pPr>
      <w:r w:rsidRPr="00161BF0">
        <w:rPr>
          <w:rFonts w:ascii="Times New Roman" w:hAnsi="Times New Roman"/>
          <w:sz w:val="24"/>
          <w:szCs w:val="24"/>
        </w:rPr>
        <w:t>3) Анализ урока в классе, в котором обучаются дети с особыми образовательными возможностями;</w:t>
      </w:r>
    </w:p>
    <w:p w:rsidR="00161BF0" w:rsidRPr="00161BF0" w:rsidRDefault="00161BF0" w:rsidP="00161BF0">
      <w:pPr>
        <w:spacing w:after="0"/>
        <w:ind w:left="-6" w:firstLine="870"/>
        <w:jc w:val="both"/>
        <w:rPr>
          <w:rFonts w:ascii="Times New Roman" w:hAnsi="Times New Roman"/>
          <w:i/>
          <w:sz w:val="24"/>
          <w:szCs w:val="24"/>
        </w:rPr>
      </w:pPr>
      <w:r w:rsidRPr="00161BF0">
        <w:rPr>
          <w:rFonts w:ascii="Times New Roman" w:hAnsi="Times New Roman"/>
          <w:sz w:val="24"/>
          <w:szCs w:val="24"/>
        </w:rPr>
        <w:t>4)</w:t>
      </w:r>
      <w:r w:rsidRPr="00161BF0">
        <w:rPr>
          <w:rFonts w:ascii="Times New Roman" w:hAnsi="Times New Roman"/>
          <w:i/>
          <w:sz w:val="24"/>
          <w:szCs w:val="24"/>
        </w:rPr>
        <w:t xml:space="preserve"> </w:t>
      </w:r>
      <w:r w:rsidRPr="00161BF0">
        <w:rPr>
          <w:rFonts w:ascii="Times New Roman" w:hAnsi="Times New Roman"/>
          <w:sz w:val="24"/>
          <w:szCs w:val="24"/>
        </w:rPr>
        <w:t>Организация текущего и итогового контроля при обучении детей с разным уровнем успеваемости.</w:t>
      </w:r>
    </w:p>
    <w:p w:rsidR="00161BF0" w:rsidRPr="00161BF0" w:rsidRDefault="00161BF0" w:rsidP="00161BF0">
      <w:pPr>
        <w:spacing w:after="0"/>
        <w:ind w:left="-6" w:firstLine="870"/>
        <w:jc w:val="both"/>
        <w:rPr>
          <w:rFonts w:ascii="Times New Roman" w:hAnsi="Times New Roman"/>
          <w:sz w:val="24"/>
          <w:szCs w:val="24"/>
        </w:rPr>
      </w:pPr>
      <w:r w:rsidRPr="00161BF0">
        <w:rPr>
          <w:rFonts w:ascii="Times New Roman" w:hAnsi="Times New Roman"/>
          <w:sz w:val="24"/>
          <w:szCs w:val="24"/>
        </w:rPr>
        <w:t xml:space="preserve">5.2. </w:t>
      </w:r>
      <w:r w:rsidRPr="00161BF0">
        <w:rPr>
          <w:rFonts w:ascii="Times New Roman" w:hAnsi="Times New Roman"/>
          <w:i/>
          <w:sz w:val="24"/>
          <w:szCs w:val="24"/>
        </w:rPr>
        <w:t>Участие в курсовой подготовке и переподготовке</w:t>
      </w:r>
      <w:r w:rsidRPr="00161BF0">
        <w:rPr>
          <w:rFonts w:ascii="Times New Roman" w:hAnsi="Times New Roman"/>
          <w:sz w:val="24"/>
          <w:szCs w:val="24"/>
        </w:rPr>
        <w:t xml:space="preserve"> по проблемам обучения детей с особыми образовательными возможностями (в учреждениях послевузовской подготовки)</w:t>
      </w:r>
    </w:p>
    <w:p w:rsidR="00161BF0" w:rsidRPr="00161BF0" w:rsidRDefault="00161BF0" w:rsidP="00161BF0">
      <w:pPr>
        <w:spacing w:after="0"/>
        <w:ind w:left="-6" w:firstLine="870"/>
        <w:jc w:val="both"/>
        <w:rPr>
          <w:rFonts w:ascii="Times New Roman" w:hAnsi="Times New Roman"/>
          <w:sz w:val="24"/>
          <w:szCs w:val="24"/>
        </w:rPr>
      </w:pPr>
      <w:r w:rsidRPr="00161BF0">
        <w:rPr>
          <w:rFonts w:ascii="Times New Roman" w:hAnsi="Times New Roman"/>
          <w:sz w:val="24"/>
          <w:szCs w:val="24"/>
        </w:rPr>
        <w:t xml:space="preserve">5.3. </w:t>
      </w:r>
      <w:r w:rsidRPr="00161BF0">
        <w:rPr>
          <w:rFonts w:ascii="Times New Roman" w:hAnsi="Times New Roman"/>
          <w:i/>
          <w:sz w:val="24"/>
          <w:szCs w:val="24"/>
        </w:rPr>
        <w:t>Обмен опытом</w:t>
      </w:r>
      <w:r w:rsidRPr="00161BF0">
        <w:rPr>
          <w:rFonts w:ascii="Times New Roman" w:hAnsi="Times New Roman"/>
          <w:sz w:val="24"/>
          <w:szCs w:val="24"/>
        </w:rPr>
        <w:t xml:space="preserve"> с другими общеобразовательными учреждениями.</w:t>
      </w:r>
    </w:p>
    <w:p w:rsidR="00161BF0" w:rsidRPr="00161BF0" w:rsidRDefault="00161BF0" w:rsidP="00161BF0">
      <w:pPr>
        <w:spacing w:after="0"/>
        <w:jc w:val="both"/>
        <w:rPr>
          <w:rFonts w:ascii="Times New Roman" w:hAnsi="Times New Roman"/>
          <w:sz w:val="24"/>
          <w:szCs w:val="24"/>
        </w:rPr>
      </w:pP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sz w:val="24"/>
          <w:szCs w:val="24"/>
        </w:rPr>
        <w:t>В образовательном учреждении обучение ведется по системе учебников «Начальная школа ХХ</w:t>
      </w:r>
      <w:r w:rsidRPr="00161BF0">
        <w:rPr>
          <w:rFonts w:ascii="Times New Roman" w:hAnsi="Times New Roman"/>
          <w:sz w:val="24"/>
          <w:szCs w:val="24"/>
          <w:lang w:val="en-US"/>
        </w:rPr>
        <w:t>I</w:t>
      </w:r>
      <w:r w:rsidRPr="00161BF0">
        <w:rPr>
          <w:rFonts w:ascii="Times New Roman" w:hAnsi="Times New Roman"/>
          <w:sz w:val="24"/>
          <w:szCs w:val="24"/>
        </w:rPr>
        <w:t xml:space="preserve"> века».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«Трудное задание», «Работа в парах» и др.), рабочие тетради, а также коррекционно-развивающие тетради и факультативные курсы по направлениям: спортивно-оздоровительное, духовно-нравственное, социальное, общеинтеллектуальное, общекультурное.</w:t>
      </w: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sz w:val="24"/>
          <w:szCs w:val="24"/>
        </w:rPr>
        <w:t>Коррекционно-развивающая работа на уроке и во внеурочное время организуется с помощью следующих тетрадей для учащихся:</w:t>
      </w:r>
    </w:p>
    <w:p w:rsidR="00161BF0" w:rsidRPr="00161BF0" w:rsidRDefault="00161BF0" w:rsidP="008F2C5F">
      <w:pPr>
        <w:numPr>
          <w:ilvl w:val="0"/>
          <w:numId w:val="53"/>
        </w:numPr>
        <w:tabs>
          <w:tab w:val="clear" w:pos="1004"/>
          <w:tab w:val="num" w:pos="1080"/>
        </w:tabs>
        <w:spacing w:after="0" w:line="240" w:lineRule="auto"/>
        <w:jc w:val="both"/>
        <w:rPr>
          <w:rFonts w:ascii="Times New Roman" w:hAnsi="Times New Roman"/>
          <w:sz w:val="24"/>
          <w:szCs w:val="24"/>
        </w:rPr>
      </w:pPr>
      <w:r w:rsidRPr="00161BF0">
        <w:rPr>
          <w:rFonts w:ascii="Times New Roman" w:hAnsi="Times New Roman"/>
          <w:sz w:val="24"/>
          <w:szCs w:val="24"/>
        </w:rPr>
        <w:t>тетради для индивидуальной работы в 1 классе «Я учусь читать и писать» (автор М.И. Кузнецова), «Я учусь считать» (автор Е.Э. Кочурова);</w:t>
      </w:r>
    </w:p>
    <w:p w:rsidR="00161BF0" w:rsidRPr="00161BF0" w:rsidRDefault="00161BF0" w:rsidP="008F2C5F">
      <w:pPr>
        <w:numPr>
          <w:ilvl w:val="0"/>
          <w:numId w:val="53"/>
        </w:numPr>
        <w:tabs>
          <w:tab w:val="clear" w:pos="1004"/>
          <w:tab w:val="num" w:pos="1080"/>
        </w:tabs>
        <w:spacing w:after="0" w:line="240" w:lineRule="auto"/>
        <w:jc w:val="both"/>
        <w:rPr>
          <w:rFonts w:ascii="Times New Roman" w:hAnsi="Times New Roman"/>
          <w:sz w:val="24"/>
          <w:szCs w:val="24"/>
        </w:rPr>
      </w:pPr>
      <w:r w:rsidRPr="00161BF0">
        <w:rPr>
          <w:rFonts w:ascii="Times New Roman" w:hAnsi="Times New Roman"/>
          <w:sz w:val="24"/>
          <w:szCs w:val="24"/>
        </w:rPr>
        <w:t>тетради для дифференцированной и коррекционной работы для 2–4 классов «Дружим с математикой» (автор Е.Э. Кочурова), «Учусь писать без ошибок» (автор М.И. Кузнецова);</w:t>
      </w:r>
    </w:p>
    <w:p w:rsidR="00161BF0" w:rsidRPr="00161BF0" w:rsidRDefault="00161BF0" w:rsidP="008F2C5F">
      <w:pPr>
        <w:numPr>
          <w:ilvl w:val="0"/>
          <w:numId w:val="53"/>
        </w:numPr>
        <w:tabs>
          <w:tab w:val="clear" w:pos="1004"/>
          <w:tab w:val="num" w:pos="1080"/>
        </w:tabs>
        <w:spacing w:after="0" w:line="240" w:lineRule="auto"/>
        <w:jc w:val="both"/>
        <w:rPr>
          <w:rFonts w:ascii="Times New Roman" w:hAnsi="Times New Roman"/>
          <w:sz w:val="24"/>
          <w:szCs w:val="24"/>
        </w:rPr>
      </w:pPr>
      <w:r w:rsidRPr="00161BF0">
        <w:rPr>
          <w:rFonts w:ascii="Times New Roman" w:hAnsi="Times New Roman"/>
          <w:sz w:val="24"/>
          <w:szCs w:val="24"/>
        </w:rPr>
        <w:t xml:space="preserve">тетрадь с развивающими заданиями «Думаем и фантазируем»  2 класс, 3 класс (автор С.В. Литвиненко). </w:t>
      </w:r>
    </w:p>
    <w:p w:rsidR="00161BF0" w:rsidRPr="00161BF0" w:rsidRDefault="00161BF0" w:rsidP="00161BF0">
      <w:pPr>
        <w:spacing w:after="0"/>
        <w:ind w:left="720"/>
        <w:jc w:val="both"/>
        <w:rPr>
          <w:rFonts w:ascii="Times New Roman" w:hAnsi="Times New Roman"/>
          <w:sz w:val="24"/>
          <w:szCs w:val="24"/>
        </w:rPr>
      </w:pPr>
      <w:r w:rsidRPr="00161BF0">
        <w:rPr>
          <w:rFonts w:ascii="Times New Roman" w:hAnsi="Times New Roman"/>
          <w:b/>
          <w:color w:val="000000"/>
          <w:sz w:val="24"/>
          <w:szCs w:val="24"/>
        </w:rPr>
        <w:t xml:space="preserve"> </w:t>
      </w:r>
    </w:p>
    <w:p w:rsidR="00161BF0" w:rsidRPr="00161BF0" w:rsidRDefault="00161BF0" w:rsidP="00161BF0">
      <w:pPr>
        <w:spacing w:after="0"/>
        <w:jc w:val="right"/>
        <w:rPr>
          <w:rFonts w:ascii="Times New Roman" w:hAnsi="Times New Roman"/>
          <w:b/>
          <w:color w:val="000000"/>
          <w:sz w:val="24"/>
          <w:szCs w:val="24"/>
        </w:rPr>
      </w:pPr>
      <w:r w:rsidRPr="00161BF0">
        <w:rPr>
          <w:rFonts w:ascii="Times New Roman" w:hAnsi="Times New Roman"/>
          <w:b/>
          <w:color w:val="000000"/>
          <w:sz w:val="24"/>
          <w:szCs w:val="24"/>
        </w:rPr>
        <w:t>Приложение 1</w:t>
      </w:r>
    </w:p>
    <w:p w:rsidR="00161BF0" w:rsidRPr="00161BF0" w:rsidRDefault="00161BF0" w:rsidP="00161BF0">
      <w:pPr>
        <w:spacing w:after="0"/>
        <w:rPr>
          <w:rFonts w:ascii="Times New Roman" w:hAnsi="Times New Roman"/>
          <w:b/>
          <w:color w:val="000000"/>
          <w:sz w:val="24"/>
          <w:szCs w:val="24"/>
        </w:rPr>
      </w:pPr>
    </w:p>
    <w:p w:rsidR="00161BF0" w:rsidRPr="00161BF0" w:rsidRDefault="00161BF0" w:rsidP="00161BF0">
      <w:pPr>
        <w:spacing w:after="0"/>
        <w:jc w:val="center"/>
        <w:rPr>
          <w:rFonts w:ascii="Times New Roman" w:hAnsi="Times New Roman"/>
          <w:b/>
          <w:color w:val="000000"/>
          <w:sz w:val="24"/>
          <w:szCs w:val="24"/>
        </w:rPr>
      </w:pPr>
      <w:r w:rsidRPr="00161BF0">
        <w:rPr>
          <w:rFonts w:ascii="Times New Roman" w:hAnsi="Times New Roman"/>
          <w:b/>
          <w:color w:val="000000"/>
          <w:sz w:val="24"/>
          <w:szCs w:val="24"/>
        </w:rPr>
        <w:t xml:space="preserve">Программа индивидуальной траектории  преодоления </w:t>
      </w:r>
    </w:p>
    <w:p w:rsidR="00161BF0" w:rsidRPr="00161BF0" w:rsidRDefault="00161BF0" w:rsidP="00161BF0">
      <w:pPr>
        <w:spacing w:after="0"/>
        <w:jc w:val="center"/>
        <w:rPr>
          <w:rFonts w:ascii="Times New Roman" w:hAnsi="Times New Roman"/>
          <w:b/>
          <w:sz w:val="24"/>
          <w:szCs w:val="24"/>
        </w:rPr>
      </w:pPr>
      <w:r w:rsidRPr="00161BF0">
        <w:rPr>
          <w:rFonts w:ascii="Times New Roman" w:hAnsi="Times New Roman"/>
          <w:b/>
          <w:color w:val="000000"/>
          <w:sz w:val="24"/>
          <w:szCs w:val="24"/>
        </w:rPr>
        <w:t>общеучебных трудностей</w:t>
      </w:r>
      <w:r w:rsidRPr="00161BF0">
        <w:rPr>
          <w:rFonts w:ascii="Times New Roman" w:hAnsi="Times New Roman"/>
          <w:b/>
          <w:sz w:val="24"/>
          <w:szCs w:val="24"/>
        </w:rPr>
        <w:t xml:space="preserve"> ученика______________ ,   _____класс</w:t>
      </w: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8F2C5F">
      <w:pPr>
        <w:numPr>
          <w:ilvl w:val="0"/>
          <w:numId w:val="41"/>
        </w:numPr>
        <w:tabs>
          <w:tab w:val="clear" w:pos="762"/>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Общая характеристика трудности.</w:t>
      </w:r>
    </w:p>
    <w:p w:rsidR="00161BF0" w:rsidRPr="00161BF0" w:rsidRDefault="00161BF0" w:rsidP="00161BF0">
      <w:pPr>
        <w:tabs>
          <w:tab w:val="left" w:pos="1122"/>
        </w:tabs>
        <w:spacing w:after="0"/>
        <w:ind w:left="-18" w:firstLine="840"/>
        <w:jc w:val="both"/>
        <w:rPr>
          <w:rFonts w:ascii="Times New Roman" w:hAnsi="Times New Roman"/>
          <w:i/>
          <w:color w:val="000000"/>
          <w:sz w:val="24"/>
          <w:szCs w:val="24"/>
        </w:rPr>
      </w:pPr>
      <w:r w:rsidRPr="00161BF0">
        <w:rPr>
          <w:rFonts w:ascii="Times New Roman" w:hAnsi="Times New Roman"/>
          <w:i/>
          <w:color w:val="000000"/>
          <w:sz w:val="24"/>
          <w:szCs w:val="24"/>
        </w:rPr>
        <w:t>Частичное (неполное) выполнение задания, частичное использование правила, алгоритма.</w:t>
      </w:r>
    </w:p>
    <w:p w:rsidR="00161BF0" w:rsidRPr="00161BF0" w:rsidRDefault="00161BF0" w:rsidP="00161BF0">
      <w:pPr>
        <w:tabs>
          <w:tab w:val="left" w:pos="1122"/>
        </w:tabs>
        <w:spacing w:after="0"/>
        <w:ind w:left="-18" w:firstLine="840"/>
        <w:jc w:val="both"/>
        <w:rPr>
          <w:rFonts w:ascii="Times New Roman" w:hAnsi="Times New Roman"/>
          <w:color w:val="000000"/>
          <w:sz w:val="24"/>
          <w:szCs w:val="24"/>
        </w:rPr>
      </w:pPr>
      <w:r w:rsidRPr="00161BF0">
        <w:rPr>
          <w:rFonts w:ascii="Times New Roman" w:hAnsi="Times New Roman"/>
          <w:color w:val="000000"/>
          <w:sz w:val="24"/>
          <w:szCs w:val="24"/>
        </w:rPr>
        <w:t>Причина трудности: несформированность действий контроля и самоконтроля.</w:t>
      </w:r>
    </w:p>
    <w:p w:rsidR="00161BF0" w:rsidRPr="00161BF0" w:rsidRDefault="00161BF0" w:rsidP="00161BF0">
      <w:pPr>
        <w:tabs>
          <w:tab w:val="left" w:pos="1122"/>
        </w:tabs>
        <w:spacing w:after="0"/>
        <w:ind w:left="-18" w:firstLine="840"/>
        <w:jc w:val="both"/>
        <w:rPr>
          <w:rFonts w:ascii="Times New Roman" w:hAnsi="Times New Roman"/>
          <w:color w:val="000000"/>
          <w:sz w:val="24"/>
          <w:szCs w:val="24"/>
        </w:rPr>
      </w:pPr>
    </w:p>
    <w:p w:rsidR="00161BF0" w:rsidRPr="00161BF0" w:rsidRDefault="00161BF0" w:rsidP="008F2C5F">
      <w:pPr>
        <w:numPr>
          <w:ilvl w:val="0"/>
          <w:numId w:val="41"/>
        </w:numPr>
        <w:tabs>
          <w:tab w:val="clear" w:pos="762"/>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План мероприятий.</w:t>
      </w:r>
    </w:p>
    <w:p w:rsidR="00161BF0" w:rsidRPr="00161BF0" w:rsidRDefault="00161BF0" w:rsidP="008F2C5F">
      <w:pPr>
        <w:numPr>
          <w:ilvl w:val="1"/>
          <w:numId w:val="42"/>
        </w:numPr>
        <w:tabs>
          <w:tab w:val="clear" w:pos="360"/>
          <w:tab w:val="num" w:pos="18"/>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161BF0" w:rsidRPr="00161BF0" w:rsidRDefault="00161BF0" w:rsidP="008F2C5F">
      <w:pPr>
        <w:numPr>
          <w:ilvl w:val="1"/>
          <w:numId w:val="42"/>
        </w:numPr>
        <w:tabs>
          <w:tab w:val="clear" w:pos="360"/>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Проговаривание учеником  хода подготовки к уроку.</w:t>
      </w:r>
    </w:p>
    <w:p w:rsidR="00161BF0" w:rsidRPr="00161BF0" w:rsidRDefault="00161BF0" w:rsidP="008F2C5F">
      <w:pPr>
        <w:numPr>
          <w:ilvl w:val="1"/>
          <w:numId w:val="42"/>
        </w:numPr>
        <w:tabs>
          <w:tab w:val="clear" w:pos="360"/>
          <w:tab w:val="num" w:pos="30"/>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 xml:space="preserve">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161BF0" w:rsidRPr="00161BF0" w:rsidRDefault="00161BF0" w:rsidP="008F2C5F">
      <w:pPr>
        <w:numPr>
          <w:ilvl w:val="1"/>
          <w:numId w:val="42"/>
        </w:numPr>
        <w:tabs>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161BF0" w:rsidRPr="00161BF0" w:rsidRDefault="00161BF0" w:rsidP="008F2C5F">
      <w:pPr>
        <w:numPr>
          <w:ilvl w:val="1"/>
          <w:numId w:val="42"/>
        </w:numPr>
        <w:tabs>
          <w:tab w:val="clear" w:pos="360"/>
          <w:tab w:val="num" w:pos="198"/>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 xml:space="preserve">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161BF0" w:rsidRPr="00161BF0" w:rsidRDefault="00161BF0" w:rsidP="008F2C5F">
      <w:pPr>
        <w:numPr>
          <w:ilvl w:val="1"/>
          <w:numId w:val="42"/>
        </w:numPr>
        <w:tabs>
          <w:tab w:val="clear" w:pos="360"/>
          <w:tab w:val="num" w:pos="114"/>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Индивидуальная работа в ГПД: игры с правилами, выполнение роли ведущего в игре.</w:t>
      </w:r>
    </w:p>
    <w:p w:rsidR="00161BF0" w:rsidRPr="00161BF0" w:rsidRDefault="00161BF0" w:rsidP="008F2C5F">
      <w:pPr>
        <w:numPr>
          <w:ilvl w:val="1"/>
          <w:numId w:val="42"/>
        </w:numPr>
        <w:tabs>
          <w:tab w:val="clear" w:pos="360"/>
          <w:tab w:val="num" w:pos="138"/>
          <w:tab w:val="left" w:pos="534"/>
          <w:tab w:val="left" w:pos="1122"/>
        </w:tabs>
        <w:spacing w:after="0" w:line="240" w:lineRule="auto"/>
        <w:ind w:left="-18" w:firstLine="840"/>
        <w:jc w:val="both"/>
        <w:rPr>
          <w:rFonts w:ascii="Times New Roman" w:hAnsi="Times New Roman"/>
          <w:sz w:val="24"/>
          <w:szCs w:val="24"/>
        </w:rPr>
      </w:pPr>
      <w:r w:rsidRPr="00161BF0">
        <w:rPr>
          <w:rFonts w:ascii="Times New Roman" w:hAnsi="Times New Roman"/>
          <w:sz w:val="24"/>
          <w:szCs w:val="24"/>
        </w:rPr>
        <w:t>Индивидуальные консультации для родителей: режим дня, планирование выполнения домашних дел и поручений.</w:t>
      </w:r>
    </w:p>
    <w:p w:rsidR="00161BF0" w:rsidRPr="00161BF0" w:rsidRDefault="00161BF0" w:rsidP="00161BF0">
      <w:pPr>
        <w:tabs>
          <w:tab w:val="left" w:pos="534"/>
          <w:tab w:val="left" w:pos="1122"/>
        </w:tabs>
        <w:spacing w:after="0"/>
        <w:jc w:val="right"/>
        <w:rPr>
          <w:rFonts w:ascii="Times New Roman" w:hAnsi="Times New Roman"/>
          <w:sz w:val="24"/>
          <w:szCs w:val="24"/>
        </w:rPr>
      </w:pPr>
      <w:r w:rsidRPr="00161BF0">
        <w:rPr>
          <w:rFonts w:ascii="Times New Roman" w:hAnsi="Times New Roman"/>
          <w:b/>
          <w:color w:val="000000"/>
          <w:sz w:val="24"/>
          <w:szCs w:val="24"/>
        </w:rPr>
        <w:t>Приложение 2</w:t>
      </w:r>
    </w:p>
    <w:p w:rsidR="00161BF0" w:rsidRPr="00161BF0" w:rsidRDefault="00161BF0" w:rsidP="00161BF0">
      <w:pPr>
        <w:spacing w:after="0"/>
        <w:jc w:val="right"/>
        <w:rPr>
          <w:rFonts w:ascii="Times New Roman" w:hAnsi="Times New Roman"/>
          <w:b/>
          <w:color w:val="000000"/>
          <w:sz w:val="24"/>
          <w:szCs w:val="24"/>
        </w:rPr>
      </w:pPr>
    </w:p>
    <w:p w:rsidR="00161BF0" w:rsidRPr="00161BF0" w:rsidRDefault="00161BF0" w:rsidP="00161BF0">
      <w:pPr>
        <w:spacing w:after="0"/>
        <w:jc w:val="center"/>
        <w:rPr>
          <w:rFonts w:ascii="Times New Roman" w:hAnsi="Times New Roman"/>
          <w:b/>
          <w:color w:val="000000"/>
          <w:sz w:val="24"/>
          <w:szCs w:val="24"/>
        </w:rPr>
      </w:pPr>
      <w:r w:rsidRPr="00161BF0">
        <w:rPr>
          <w:rFonts w:ascii="Times New Roman" w:hAnsi="Times New Roman"/>
          <w:b/>
          <w:sz w:val="24"/>
          <w:szCs w:val="24"/>
        </w:rPr>
        <w:t>Программа индивидуальной помощи ученику______________ ,   _____класс с трудностями межличностного взаимодействия</w:t>
      </w:r>
    </w:p>
    <w:p w:rsidR="00161BF0" w:rsidRPr="00161BF0" w:rsidRDefault="00161BF0" w:rsidP="00161BF0">
      <w:pPr>
        <w:spacing w:after="0"/>
        <w:jc w:val="center"/>
        <w:rPr>
          <w:rFonts w:ascii="Times New Roman" w:hAnsi="Times New Roman"/>
          <w:color w:val="000000"/>
          <w:sz w:val="24"/>
          <w:szCs w:val="24"/>
        </w:rPr>
      </w:pPr>
    </w:p>
    <w:p w:rsidR="00161BF0" w:rsidRPr="00161BF0" w:rsidRDefault="00161BF0" w:rsidP="008F2C5F">
      <w:pPr>
        <w:numPr>
          <w:ilvl w:val="0"/>
          <w:numId w:val="43"/>
        </w:numPr>
        <w:tabs>
          <w:tab w:val="clear" w:pos="720"/>
          <w:tab w:val="num" w:pos="192"/>
          <w:tab w:val="left" w:pos="1140"/>
        </w:tabs>
        <w:spacing w:after="0" w:line="240" w:lineRule="auto"/>
        <w:ind w:left="12" w:firstLine="828"/>
        <w:jc w:val="both"/>
        <w:rPr>
          <w:rFonts w:ascii="Times New Roman" w:hAnsi="Times New Roman"/>
          <w:i/>
          <w:sz w:val="24"/>
          <w:szCs w:val="24"/>
        </w:rPr>
      </w:pPr>
      <w:r w:rsidRPr="00161BF0">
        <w:rPr>
          <w:rFonts w:ascii="Times New Roman" w:hAnsi="Times New Roman"/>
          <w:sz w:val="24"/>
          <w:szCs w:val="24"/>
        </w:rPr>
        <w:t xml:space="preserve">Общая характеристика трудности. </w:t>
      </w:r>
      <w:r w:rsidRPr="00161BF0">
        <w:rPr>
          <w:rFonts w:ascii="Times New Roman" w:hAnsi="Times New Roman"/>
          <w:i/>
          <w:sz w:val="24"/>
          <w:szCs w:val="24"/>
        </w:rPr>
        <w:t>Неумение включаться в совместную деятельность, строить совместную деятельность</w:t>
      </w:r>
    </w:p>
    <w:p w:rsidR="00161BF0" w:rsidRPr="00161BF0" w:rsidRDefault="00161BF0" w:rsidP="00161BF0">
      <w:pPr>
        <w:tabs>
          <w:tab w:val="num" w:pos="192"/>
          <w:tab w:val="left" w:pos="1140"/>
        </w:tabs>
        <w:spacing w:after="0"/>
        <w:ind w:left="12" w:firstLine="828"/>
        <w:jc w:val="both"/>
        <w:rPr>
          <w:rFonts w:ascii="Times New Roman" w:hAnsi="Times New Roman"/>
          <w:color w:val="000000"/>
          <w:sz w:val="24"/>
          <w:szCs w:val="24"/>
        </w:rPr>
      </w:pPr>
      <w:r w:rsidRPr="00161BF0">
        <w:rPr>
          <w:rFonts w:ascii="Times New Roman" w:hAnsi="Times New Roman"/>
          <w:color w:val="000000"/>
          <w:sz w:val="24"/>
          <w:szCs w:val="24"/>
        </w:rPr>
        <w:t>Причина трудности: ограниченность общения в семье и со сверстниками в дошкольный период развития.</w:t>
      </w:r>
    </w:p>
    <w:p w:rsidR="00161BF0" w:rsidRPr="00161BF0" w:rsidRDefault="00161BF0" w:rsidP="008F2C5F">
      <w:pPr>
        <w:numPr>
          <w:ilvl w:val="0"/>
          <w:numId w:val="43"/>
        </w:numPr>
        <w:tabs>
          <w:tab w:val="clear" w:pos="720"/>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План мероприятий.</w:t>
      </w:r>
    </w:p>
    <w:p w:rsidR="00161BF0" w:rsidRPr="00161BF0" w:rsidRDefault="00161BF0" w:rsidP="00161BF0">
      <w:pPr>
        <w:tabs>
          <w:tab w:val="num" w:pos="192"/>
          <w:tab w:val="left" w:pos="1140"/>
        </w:tabs>
        <w:spacing w:after="0"/>
        <w:ind w:left="12" w:firstLine="828"/>
        <w:jc w:val="both"/>
        <w:rPr>
          <w:rFonts w:ascii="Times New Roman" w:hAnsi="Times New Roman"/>
          <w:sz w:val="24"/>
          <w:szCs w:val="24"/>
        </w:rPr>
      </w:pPr>
      <w:r w:rsidRPr="00161BF0">
        <w:rPr>
          <w:rFonts w:ascii="Times New Roman" w:hAnsi="Times New Roman"/>
          <w:sz w:val="24"/>
          <w:szCs w:val="24"/>
        </w:rPr>
        <w:t>2.1.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161BF0" w:rsidRPr="00161BF0" w:rsidRDefault="00161BF0" w:rsidP="00161BF0">
      <w:pPr>
        <w:tabs>
          <w:tab w:val="num" w:pos="192"/>
          <w:tab w:val="left" w:pos="1140"/>
        </w:tabs>
        <w:spacing w:after="0"/>
        <w:ind w:left="12" w:firstLine="828"/>
        <w:jc w:val="both"/>
        <w:rPr>
          <w:rFonts w:ascii="Times New Roman" w:hAnsi="Times New Roman"/>
          <w:sz w:val="24"/>
          <w:szCs w:val="24"/>
        </w:rPr>
      </w:pPr>
      <w:r w:rsidRPr="00161BF0">
        <w:rPr>
          <w:rFonts w:ascii="Times New Roman" w:hAnsi="Times New Roman"/>
          <w:sz w:val="24"/>
          <w:szCs w:val="24"/>
        </w:rPr>
        <w:t xml:space="preserve">2.2. Работа в паре с _________________, позволяющая учиться друг у друга, обратиться к соседу за советом, помощью, обменяться информацией, проявить понимание, терпение: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 xml:space="preserve">«Повтори задание по частям своему соседу»,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 xml:space="preserve">«Поправь друга»,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 xml:space="preserve">«Внимательно слушай другого»,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 xml:space="preserve">«Будьте уважительны со всеми»,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 xml:space="preserve">«Попробуйте решить пример ещё раз» и др. </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Составление учителем совместно с учащимися инструкции для работы в паре (группе); контроль и самоконтроль каждого шага инструкции.</w:t>
      </w:r>
    </w:p>
    <w:p w:rsidR="00161BF0" w:rsidRPr="00161BF0" w:rsidRDefault="00161BF0" w:rsidP="008F2C5F">
      <w:pPr>
        <w:numPr>
          <w:ilvl w:val="0"/>
          <w:numId w:val="52"/>
        </w:numPr>
        <w:tabs>
          <w:tab w:val="clear" w:pos="722"/>
          <w:tab w:val="num" w:pos="192"/>
          <w:tab w:val="left" w:pos="1140"/>
        </w:tabs>
        <w:spacing w:after="0" w:line="240" w:lineRule="auto"/>
        <w:ind w:left="12" w:firstLine="828"/>
        <w:jc w:val="both"/>
        <w:rPr>
          <w:rFonts w:ascii="Times New Roman" w:hAnsi="Times New Roman"/>
          <w:sz w:val="24"/>
          <w:szCs w:val="24"/>
        </w:rPr>
      </w:pPr>
      <w:r w:rsidRPr="00161BF0">
        <w:rPr>
          <w:rFonts w:ascii="Times New Roman" w:hAnsi="Times New Roman"/>
          <w:sz w:val="24"/>
          <w:szCs w:val="24"/>
        </w:rPr>
        <w:t>Инструкция: «Как мы будем выполнять работу».</w:t>
      </w:r>
    </w:p>
    <w:p w:rsidR="00161BF0" w:rsidRPr="00161BF0" w:rsidRDefault="00161BF0" w:rsidP="00161BF0">
      <w:pPr>
        <w:tabs>
          <w:tab w:val="num" w:pos="192"/>
          <w:tab w:val="left" w:pos="1140"/>
        </w:tabs>
        <w:spacing w:after="0"/>
        <w:ind w:left="12" w:firstLine="828"/>
        <w:jc w:val="both"/>
        <w:rPr>
          <w:rFonts w:ascii="Times New Roman" w:hAnsi="Times New Roman"/>
          <w:sz w:val="24"/>
          <w:szCs w:val="24"/>
        </w:rPr>
      </w:pPr>
      <w:r w:rsidRPr="00161BF0">
        <w:rPr>
          <w:rFonts w:ascii="Times New Roman" w:hAnsi="Times New Roman"/>
          <w:sz w:val="24"/>
          <w:szCs w:val="24"/>
        </w:rPr>
        <w:t>2.3. 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161BF0" w:rsidRPr="00161BF0" w:rsidRDefault="00161BF0" w:rsidP="00161BF0">
      <w:pPr>
        <w:tabs>
          <w:tab w:val="num" w:pos="192"/>
          <w:tab w:val="left" w:pos="1140"/>
        </w:tabs>
        <w:spacing w:after="0"/>
        <w:ind w:left="12" w:firstLine="828"/>
        <w:jc w:val="both"/>
        <w:rPr>
          <w:rFonts w:ascii="Times New Roman" w:hAnsi="Times New Roman"/>
          <w:sz w:val="24"/>
          <w:szCs w:val="24"/>
        </w:rPr>
      </w:pPr>
      <w:r w:rsidRPr="00161BF0">
        <w:rPr>
          <w:rFonts w:ascii="Times New Roman" w:hAnsi="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161BF0" w:rsidRPr="00161BF0" w:rsidRDefault="00161BF0" w:rsidP="00161BF0">
      <w:pPr>
        <w:tabs>
          <w:tab w:val="num" w:pos="192"/>
          <w:tab w:val="left" w:pos="1140"/>
        </w:tabs>
        <w:spacing w:after="0"/>
        <w:ind w:left="12" w:firstLine="828"/>
        <w:jc w:val="both"/>
        <w:rPr>
          <w:rFonts w:ascii="Times New Roman" w:hAnsi="Times New Roman"/>
          <w:sz w:val="24"/>
          <w:szCs w:val="24"/>
        </w:rPr>
      </w:pPr>
      <w:r w:rsidRPr="00161BF0">
        <w:rPr>
          <w:rFonts w:ascii="Times New Roman" w:hAnsi="Times New Roman"/>
          <w:sz w:val="24"/>
          <w:szCs w:val="24"/>
        </w:rPr>
        <w:t>2.5.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161BF0" w:rsidRPr="00161BF0" w:rsidRDefault="00161BF0" w:rsidP="00161BF0">
      <w:pPr>
        <w:tabs>
          <w:tab w:val="num" w:pos="192"/>
          <w:tab w:val="left" w:pos="1140"/>
        </w:tabs>
        <w:spacing w:after="0"/>
        <w:ind w:left="12" w:firstLine="828"/>
        <w:jc w:val="right"/>
        <w:rPr>
          <w:rFonts w:ascii="Times New Roman" w:hAnsi="Times New Roman"/>
          <w:sz w:val="24"/>
          <w:szCs w:val="24"/>
        </w:rPr>
      </w:pPr>
    </w:p>
    <w:p w:rsidR="00161BF0" w:rsidRPr="00161BF0" w:rsidRDefault="00161BF0" w:rsidP="00161BF0">
      <w:pPr>
        <w:tabs>
          <w:tab w:val="num" w:pos="192"/>
          <w:tab w:val="left" w:pos="1140"/>
        </w:tabs>
        <w:spacing w:after="0"/>
        <w:ind w:left="12" w:firstLine="828"/>
        <w:jc w:val="right"/>
        <w:rPr>
          <w:rFonts w:ascii="Times New Roman" w:hAnsi="Times New Roman"/>
          <w:sz w:val="24"/>
          <w:szCs w:val="24"/>
        </w:rPr>
      </w:pPr>
      <w:r w:rsidRPr="00161BF0">
        <w:rPr>
          <w:rFonts w:ascii="Times New Roman" w:hAnsi="Times New Roman"/>
          <w:b/>
          <w:sz w:val="24"/>
          <w:szCs w:val="24"/>
        </w:rPr>
        <w:t>Приложение 3</w:t>
      </w:r>
    </w:p>
    <w:p w:rsidR="00161BF0" w:rsidRPr="00161BF0" w:rsidRDefault="00161BF0" w:rsidP="00161BF0">
      <w:pPr>
        <w:spacing w:after="0"/>
        <w:jc w:val="right"/>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r w:rsidRPr="00161BF0">
        <w:rPr>
          <w:rFonts w:ascii="Times New Roman" w:hAnsi="Times New Roman"/>
          <w:b/>
          <w:sz w:val="24"/>
          <w:szCs w:val="24"/>
        </w:rPr>
        <w:t xml:space="preserve">Программа педагогической поддержки хорошо успевающего </w:t>
      </w:r>
    </w:p>
    <w:p w:rsidR="00161BF0" w:rsidRPr="00161BF0" w:rsidRDefault="00161BF0" w:rsidP="00161BF0">
      <w:pPr>
        <w:spacing w:after="0"/>
        <w:jc w:val="center"/>
        <w:rPr>
          <w:rFonts w:ascii="Times New Roman" w:hAnsi="Times New Roman"/>
          <w:b/>
          <w:sz w:val="24"/>
          <w:szCs w:val="24"/>
        </w:rPr>
      </w:pPr>
      <w:r w:rsidRPr="00161BF0">
        <w:rPr>
          <w:rFonts w:ascii="Times New Roman" w:hAnsi="Times New Roman"/>
          <w:b/>
          <w:sz w:val="24"/>
          <w:szCs w:val="24"/>
        </w:rPr>
        <w:t>ученика______________ ,   _____класс</w:t>
      </w:r>
    </w:p>
    <w:p w:rsidR="00161BF0" w:rsidRPr="00161BF0" w:rsidRDefault="00161BF0" w:rsidP="00161BF0">
      <w:pPr>
        <w:spacing w:after="0"/>
        <w:rPr>
          <w:rFonts w:ascii="Times New Roman" w:hAnsi="Times New Roman"/>
          <w:b/>
          <w:sz w:val="24"/>
          <w:szCs w:val="24"/>
        </w:rPr>
      </w:pPr>
    </w:p>
    <w:p w:rsidR="00161BF0" w:rsidRPr="00161BF0" w:rsidRDefault="00161BF0" w:rsidP="008F2C5F">
      <w:pPr>
        <w:numPr>
          <w:ilvl w:val="0"/>
          <w:numId w:val="40"/>
        </w:numPr>
        <w:tabs>
          <w:tab w:val="left" w:pos="912"/>
        </w:tabs>
        <w:spacing w:after="0" w:line="240" w:lineRule="auto"/>
        <w:ind w:left="0" w:firstLine="606"/>
        <w:jc w:val="both"/>
        <w:rPr>
          <w:rFonts w:ascii="Times New Roman" w:hAnsi="Times New Roman"/>
          <w:sz w:val="24"/>
          <w:szCs w:val="24"/>
        </w:rPr>
      </w:pPr>
      <w:r w:rsidRPr="00161BF0">
        <w:rPr>
          <w:rFonts w:ascii="Times New Roman" w:hAnsi="Times New Roman"/>
          <w:sz w:val="24"/>
          <w:szCs w:val="24"/>
        </w:rPr>
        <w:t xml:space="preserve">Характеристика индивидуальных особенностей </w:t>
      </w:r>
    </w:p>
    <w:p w:rsidR="00161BF0" w:rsidRPr="00161BF0" w:rsidRDefault="00161BF0" w:rsidP="00161BF0">
      <w:pPr>
        <w:tabs>
          <w:tab w:val="left" w:pos="912"/>
        </w:tabs>
        <w:spacing w:after="0"/>
        <w:ind w:firstLine="606"/>
        <w:jc w:val="both"/>
        <w:rPr>
          <w:rFonts w:ascii="Times New Roman" w:hAnsi="Times New Roman"/>
          <w:i/>
          <w:sz w:val="24"/>
          <w:szCs w:val="24"/>
        </w:rPr>
      </w:pPr>
      <w:r w:rsidRPr="00161BF0">
        <w:rPr>
          <w:rFonts w:ascii="Times New Roman" w:hAnsi="Times New Roman"/>
          <w:i/>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p>
    <w:p w:rsidR="00161BF0" w:rsidRPr="00161BF0" w:rsidRDefault="00161BF0" w:rsidP="00161BF0">
      <w:pPr>
        <w:tabs>
          <w:tab w:val="left" w:pos="912"/>
        </w:tabs>
        <w:spacing w:after="0"/>
        <w:ind w:firstLine="606"/>
        <w:jc w:val="both"/>
        <w:rPr>
          <w:rFonts w:ascii="Times New Roman" w:hAnsi="Times New Roman"/>
          <w:sz w:val="24"/>
          <w:szCs w:val="24"/>
        </w:rPr>
      </w:pPr>
      <w:r w:rsidRPr="00161BF0">
        <w:rPr>
          <w:rFonts w:ascii="Times New Roman" w:hAnsi="Times New Roman"/>
          <w:sz w:val="24"/>
          <w:szCs w:val="24"/>
        </w:rPr>
        <w:t>________________________________________________</w:t>
      </w:r>
    </w:p>
    <w:p w:rsidR="00161BF0" w:rsidRPr="00161BF0" w:rsidRDefault="00161BF0" w:rsidP="00161BF0">
      <w:pPr>
        <w:tabs>
          <w:tab w:val="left" w:pos="912"/>
        </w:tabs>
        <w:spacing w:after="0"/>
        <w:ind w:firstLine="606"/>
        <w:jc w:val="both"/>
        <w:rPr>
          <w:rFonts w:ascii="Times New Roman" w:hAnsi="Times New Roman"/>
          <w:sz w:val="24"/>
          <w:szCs w:val="24"/>
        </w:rPr>
      </w:pPr>
    </w:p>
    <w:p w:rsidR="00161BF0" w:rsidRPr="00161BF0" w:rsidRDefault="00161BF0" w:rsidP="008F2C5F">
      <w:pPr>
        <w:numPr>
          <w:ilvl w:val="0"/>
          <w:numId w:val="40"/>
        </w:numPr>
        <w:tabs>
          <w:tab w:val="left" w:pos="912"/>
          <w:tab w:val="left" w:pos="1152"/>
        </w:tabs>
        <w:spacing w:after="0" w:line="240" w:lineRule="auto"/>
        <w:ind w:left="0" w:firstLine="606"/>
        <w:jc w:val="both"/>
        <w:rPr>
          <w:rFonts w:ascii="Times New Roman" w:hAnsi="Times New Roman"/>
          <w:sz w:val="24"/>
          <w:szCs w:val="24"/>
        </w:rPr>
      </w:pPr>
      <w:r w:rsidRPr="00161BF0">
        <w:rPr>
          <w:rFonts w:ascii="Times New Roman" w:hAnsi="Times New Roman"/>
          <w:sz w:val="24"/>
          <w:szCs w:val="24"/>
        </w:rPr>
        <w:t>План мероприятий.</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t xml:space="preserve">Обеспечение условий для успешного обучения на уровне трудности, соответствующем индивидуальным особенностям: _________________:задания адекватного уровня сложности, работа в «зоне ближайшего развития», включение в работу с дополнительными источниками знания (информации). </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lastRenderedPageBreak/>
        <w:t xml:space="preserve">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t>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t xml:space="preserve">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t xml:space="preserve"> Индивидуальная работа в ГПД _________________:коллективные игры, парная работа, разработка группового проекта, математической газеты, учебного пособия, индивидуальная работа с помощью </w:t>
      </w:r>
      <w:r w:rsidRPr="00161BF0">
        <w:rPr>
          <w:rFonts w:ascii="Times New Roman" w:hAnsi="Times New Roman"/>
          <w:sz w:val="24"/>
          <w:szCs w:val="24"/>
          <w:lang w:val="en-US"/>
        </w:rPr>
        <w:t>(</w:t>
      </w:r>
      <w:r w:rsidRPr="00161BF0">
        <w:rPr>
          <w:rFonts w:ascii="Times New Roman" w:hAnsi="Times New Roman"/>
          <w:sz w:val="24"/>
          <w:szCs w:val="24"/>
        </w:rPr>
        <w:t>без помощи</w:t>
      </w:r>
      <w:r w:rsidRPr="00161BF0">
        <w:rPr>
          <w:rFonts w:ascii="Times New Roman" w:hAnsi="Times New Roman"/>
          <w:sz w:val="24"/>
          <w:szCs w:val="24"/>
          <w:lang w:val="en-US"/>
        </w:rPr>
        <w:t>)</w:t>
      </w:r>
      <w:r w:rsidRPr="00161BF0">
        <w:rPr>
          <w:rFonts w:ascii="Times New Roman" w:hAnsi="Times New Roman"/>
          <w:sz w:val="24"/>
          <w:szCs w:val="24"/>
        </w:rPr>
        <w:t xml:space="preserve"> воспитателя. </w:t>
      </w:r>
    </w:p>
    <w:p w:rsidR="00161BF0" w:rsidRPr="00161BF0" w:rsidRDefault="00161BF0" w:rsidP="008F2C5F">
      <w:pPr>
        <w:numPr>
          <w:ilvl w:val="1"/>
          <w:numId w:val="40"/>
        </w:numPr>
        <w:tabs>
          <w:tab w:val="left" w:pos="912"/>
          <w:tab w:val="left" w:pos="1152"/>
        </w:tabs>
        <w:spacing w:after="0" w:line="240" w:lineRule="auto"/>
        <w:ind w:left="0" w:firstLine="630"/>
        <w:jc w:val="both"/>
        <w:rPr>
          <w:rFonts w:ascii="Times New Roman" w:hAnsi="Times New Roman"/>
          <w:sz w:val="24"/>
          <w:szCs w:val="24"/>
        </w:rPr>
      </w:pPr>
      <w:r w:rsidRPr="00161BF0">
        <w:rPr>
          <w:rFonts w:ascii="Times New Roman" w:hAnsi="Times New Roman"/>
          <w:sz w:val="24"/>
          <w:szCs w:val="24"/>
        </w:rPr>
        <w:t xml:space="preserve">Индивидуальные консультации для родителей____________________  </w:t>
      </w:r>
    </w:p>
    <w:p w:rsidR="00161BF0" w:rsidRPr="00161BF0" w:rsidRDefault="00161BF0" w:rsidP="00161BF0">
      <w:pPr>
        <w:spacing w:after="0"/>
        <w:jc w:val="right"/>
        <w:rPr>
          <w:rFonts w:ascii="Times New Roman" w:hAnsi="Times New Roman"/>
          <w:sz w:val="24"/>
          <w:szCs w:val="24"/>
        </w:rPr>
      </w:pPr>
      <w:r w:rsidRPr="00161BF0">
        <w:rPr>
          <w:rFonts w:ascii="Times New Roman" w:hAnsi="Times New Roman"/>
          <w:b/>
          <w:sz w:val="24"/>
          <w:szCs w:val="24"/>
        </w:rPr>
        <w:t>Приложение 4</w:t>
      </w:r>
      <w:r w:rsidRPr="00161BF0">
        <w:rPr>
          <w:rFonts w:ascii="Times New Roman" w:hAnsi="Times New Roman"/>
          <w:sz w:val="24"/>
          <w:szCs w:val="24"/>
        </w:rPr>
        <w:t xml:space="preserve"> </w:t>
      </w:r>
    </w:p>
    <w:p w:rsidR="00161BF0" w:rsidRPr="00161BF0" w:rsidRDefault="00161BF0" w:rsidP="00161BF0">
      <w:pPr>
        <w:spacing w:after="0"/>
        <w:jc w:val="center"/>
        <w:rPr>
          <w:rFonts w:ascii="Times New Roman" w:hAnsi="Times New Roman"/>
          <w:b/>
          <w:sz w:val="24"/>
          <w:szCs w:val="24"/>
        </w:rPr>
      </w:pPr>
      <w:r w:rsidRPr="00161BF0">
        <w:rPr>
          <w:rFonts w:ascii="Times New Roman" w:hAnsi="Times New Roman"/>
          <w:b/>
          <w:sz w:val="24"/>
          <w:szCs w:val="24"/>
        </w:rPr>
        <w:t>Условия успешного осуществления коррекционно-развивающей работы</w:t>
      </w:r>
    </w:p>
    <w:p w:rsidR="00161BF0" w:rsidRPr="00161BF0" w:rsidRDefault="00161BF0" w:rsidP="00161BF0">
      <w:pPr>
        <w:spacing w:after="0"/>
        <w:jc w:val="center"/>
        <w:rPr>
          <w:rFonts w:ascii="Times New Roman" w:hAnsi="Times New Roman"/>
          <w:sz w:val="24"/>
          <w:szCs w:val="24"/>
        </w:rPr>
      </w:pPr>
    </w:p>
    <w:p w:rsidR="00161BF0" w:rsidRPr="00161BF0" w:rsidRDefault="00161BF0" w:rsidP="00161BF0">
      <w:pPr>
        <w:shd w:val="clear" w:color="auto" w:fill="FFFFFF"/>
        <w:spacing w:after="0"/>
        <w:ind w:firstLine="567"/>
        <w:jc w:val="both"/>
        <w:rPr>
          <w:rFonts w:ascii="Times New Roman" w:hAnsi="Times New Roman"/>
          <w:color w:val="000000"/>
          <w:spacing w:val="5"/>
          <w:sz w:val="24"/>
          <w:szCs w:val="24"/>
        </w:rPr>
      </w:pPr>
      <w:r w:rsidRPr="00161BF0">
        <w:rPr>
          <w:rFonts w:ascii="Times New Roman" w:hAnsi="Times New Roman"/>
          <w:b/>
          <w:bCs/>
          <w:color w:val="000000"/>
          <w:sz w:val="24"/>
          <w:szCs w:val="24"/>
        </w:rPr>
        <w:t>1. Поход к учащемуся с оптимистической гипотезой (б</w:t>
      </w:r>
      <w:r w:rsidRPr="00161BF0">
        <w:rPr>
          <w:rFonts w:ascii="Times New Roman" w:hAnsi="Times New Roman"/>
          <w:b/>
          <w:bCs/>
          <w:iCs/>
          <w:color w:val="000000"/>
          <w:sz w:val="24"/>
          <w:szCs w:val="24"/>
        </w:rPr>
        <w:t>езграничная вера в ребенка</w:t>
      </w:r>
      <w:r w:rsidRPr="00161BF0">
        <w:rPr>
          <w:rFonts w:ascii="Times New Roman" w:hAnsi="Times New Roman"/>
          <w:bCs/>
          <w:i/>
          <w:iCs/>
          <w:color w:val="000000"/>
          <w:sz w:val="24"/>
          <w:szCs w:val="24"/>
        </w:rPr>
        <w:t xml:space="preserve">). </w:t>
      </w:r>
      <w:r w:rsidRPr="00161BF0">
        <w:rPr>
          <w:rFonts w:ascii="Times New Roman" w:hAnsi="Times New Roman"/>
          <w:bCs/>
          <w:i/>
          <w:color w:val="000000"/>
          <w:sz w:val="24"/>
          <w:szCs w:val="24"/>
        </w:rPr>
        <w:t xml:space="preserve">Каждый </w:t>
      </w:r>
      <w:r w:rsidRPr="00161BF0">
        <w:rPr>
          <w:rFonts w:ascii="Times New Roman" w:hAnsi="Times New Roman"/>
          <w:bCs/>
          <w:i/>
          <w:color w:val="000000"/>
          <w:spacing w:val="2"/>
          <w:sz w:val="24"/>
          <w:szCs w:val="24"/>
        </w:rPr>
        <w:t>ребенок может научиться всему.</w:t>
      </w:r>
      <w:r w:rsidRPr="00161BF0">
        <w:rPr>
          <w:rFonts w:ascii="Times New Roman" w:hAnsi="Times New Roman"/>
          <w:sz w:val="24"/>
          <w:szCs w:val="24"/>
        </w:rPr>
        <w:t xml:space="preserve"> </w:t>
      </w:r>
      <w:r w:rsidRPr="00161BF0">
        <w:rPr>
          <w:rFonts w:ascii="Times New Roman" w:hAnsi="Times New Roman"/>
          <w:color w:val="000000"/>
          <w:sz w:val="24"/>
          <w:szCs w:val="24"/>
        </w:rPr>
        <w:t xml:space="preserve">Конечно, для этого необходимо разное количество времени </w:t>
      </w:r>
      <w:r w:rsidRPr="00161BF0">
        <w:rPr>
          <w:rFonts w:ascii="Times New Roman" w:hAnsi="Times New Roman"/>
          <w:color w:val="000000"/>
          <w:spacing w:val="1"/>
          <w:sz w:val="24"/>
          <w:szCs w:val="24"/>
        </w:rPr>
        <w:t>и усилий и со стороны ученика, и со стороны учителя, но педагог не может сомневаться в возможности достижения резуль</w:t>
      </w:r>
      <w:r w:rsidRPr="00161BF0">
        <w:rPr>
          <w:rFonts w:ascii="Times New Roman" w:hAnsi="Times New Roman"/>
          <w:color w:val="000000"/>
          <w:spacing w:val="5"/>
          <w:sz w:val="24"/>
          <w:szCs w:val="24"/>
        </w:rPr>
        <w:t>тата каждым учеником.</w:t>
      </w:r>
    </w:p>
    <w:p w:rsidR="00161BF0" w:rsidRPr="00161BF0" w:rsidRDefault="00161BF0" w:rsidP="00161BF0">
      <w:pPr>
        <w:shd w:val="clear" w:color="auto" w:fill="FFFFFF"/>
        <w:spacing w:after="0"/>
        <w:ind w:firstLine="567"/>
        <w:jc w:val="both"/>
        <w:rPr>
          <w:rFonts w:ascii="Times New Roman" w:hAnsi="Times New Roman"/>
          <w:sz w:val="24"/>
          <w:szCs w:val="24"/>
        </w:rPr>
      </w:pPr>
      <w:r w:rsidRPr="00161BF0">
        <w:rPr>
          <w:rFonts w:ascii="Times New Roman" w:hAnsi="Times New Roman"/>
          <w:b/>
          <w:bCs/>
          <w:color w:val="000000"/>
          <w:sz w:val="24"/>
          <w:szCs w:val="24"/>
        </w:rPr>
        <w:t>2. Путь к достижению положительного ре</w:t>
      </w:r>
      <w:r w:rsidRPr="00161BF0">
        <w:rPr>
          <w:rFonts w:ascii="Times New Roman" w:hAnsi="Times New Roman"/>
          <w:b/>
          <w:bCs/>
          <w:color w:val="000000"/>
          <w:spacing w:val="-2"/>
          <w:sz w:val="24"/>
          <w:szCs w:val="24"/>
        </w:rPr>
        <w:t xml:space="preserve">зультата может быть только путем «от успеха </w:t>
      </w:r>
      <w:r w:rsidRPr="00161BF0">
        <w:rPr>
          <w:rFonts w:ascii="Times New Roman" w:hAnsi="Times New Roman"/>
          <w:b/>
          <w:bCs/>
          <w:color w:val="000000"/>
          <w:spacing w:val="-1"/>
          <w:sz w:val="24"/>
          <w:szCs w:val="24"/>
        </w:rPr>
        <w:t xml:space="preserve">к успеху». </w:t>
      </w:r>
      <w:r w:rsidRPr="00161BF0">
        <w:rPr>
          <w:rFonts w:ascii="Times New Roman" w:hAnsi="Times New Roman"/>
          <w:bCs/>
          <w:i/>
          <w:color w:val="000000"/>
          <w:spacing w:val="-1"/>
          <w:sz w:val="24"/>
          <w:szCs w:val="24"/>
        </w:rPr>
        <w:t>Для ребенка очень важно постоян</w:t>
      </w:r>
      <w:r w:rsidRPr="00161BF0">
        <w:rPr>
          <w:rFonts w:ascii="Times New Roman" w:hAnsi="Times New Roman"/>
          <w:bCs/>
          <w:i/>
          <w:color w:val="000000"/>
          <w:spacing w:val="19"/>
          <w:sz w:val="24"/>
          <w:szCs w:val="24"/>
        </w:rPr>
        <w:t xml:space="preserve">но чувствовать свою </w:t>
      </w:r>
      <w:r w:rsidRPr="00161BF0">
        <w:rPr>
          <w:rFonts w:ascii="Times New Roman" w:hAnsi="Times New Roman"/>
          <w:bCs/>
          <w:i/>
          <w:color w:val="000000"/>
          <w:spacing w:val="1"/>
          <w:sz w:val="24"/>
          <w:szCs w:val="24"/>
        </w:rPr>
        <w:t>успешность.</w:t>
      </w:r>
      <w:r w:rsidRPr="00161BF0">
        <w:rPr>
          <w:rFonts w:ascii="Times New Roman" w:hAnsi="Times New Roman"/>
          <w:i/>
          <w:sz w:val="24"/>
          <w:szCs w:val="24"/>
        </w:rPr>
        <w:t xml:space="preserve"> </w:t>
      </w:r>
      <w:r w:rsidRPr="00161BF0">
        <w:rPr>
          <w:rFonts w:ascii="Times New Roman" w:hAnsi="Times New Roman"/>
          <w:color w:val="000000"/>
          <w:spacing w:val="7"/>
          <w:sz w:val="24"/>
          <w:szCs w:val="24"/>
        </w:rPr>
        <w:t>Это возможно только в том случае, если уровень сложно</w:t>
      </w:r>
      <w:r w:rsidRPr="00161BF0">
        <w:rPr>
          <w:rFonts w:ascii="Times New Roman" w:hAnsi="Times New Roman"/>
          <w:color w:val="000000"/>
          <w:spacing w:val="11"/>
          <w:sz w:val="24"/>
          <w:szCs w:val="24"/>
        </w:rPr>
        <w:t>сти предлагаемых учителем заданий соответствует уровню подготовленности</w:t>
      </w:r>
      <w:r w:rsidRPr="00161BF0">
        <w:rPr>
          <w:rFonts w:ascii="Times New Roman" w:hAnsi="Times New Roman"/>
          <w:color w:val="000000"/>
          <w:spacing w:val="9"/>
          <w:sz w:val="24"/>
          <w:szCs w:val="24"/>
        </w:rPr>
        <w:t xml:space="preserve"> ребенка. Только помня об этом, учитель может дать возможность </w:t>
      </w:r>
      <w:r w:rsidRPr="00161BF0">
        <w:rPr>
          <w:rFonts w:ascii="Times New Roman" w:hAnsi="Times New Roman"/>
          <w:color w:val="000000"/>
          <w:sz w:val="24"/>
          <w:szCs w:val="24"/>
        </w:rPr>
        <w:t xml:space="preserve">каждому быть успешным в процессе обучения. И еще одно,  </w:t>
      </w:r>
      <w:r w:rsidRPr="00161BF0">
        <w:rPr>
          <w:rFonts w:ascii="Times New Roman" w:hAnsi="Times New Roman"/>
          <w:color w:val="000000"/>
          <w:spacing w:val="10"/>
          <w:sz w:val="24"/>
          <w:szCs w:val="24"/>
        </w:rPr>
        <w:t xml:space="preserve">что нужно помнить: оценивая работу ребенка, прежде всего необходимо обращать его внимание на то, что уже получилось, и  </w:t>
      </w:r>
      <w:r w:rsidRPr="00161BF0">
        <w:rPr>
          <w:rFonts w:ascii="Times New Roman" w:hAnsi="Times New Roman"/>
          <w:color w:val="000000"/>
          <w:spacing w:val="6"/>
          <w:sz w:val="24"/>
          <w:szCs w:val="24"/>
        </w:rPr>
        <w:t>лишь потом высказывать конкретные пожелания по улучше</w:t>
      </w:r>
      <w:r w:rsidRPr="00161BF0">
        <w:rPr>
          <w:rFonts w:ascii="Times New Roman" w:hAnsi="Times New Roman"/>
          <w:color w:val="000000"/>
          <w:spacing w:val="5"/>
          <w:sz w:val="24"/>
          <w:szCs w:val="24"/>
        </w:rPr>
        <w:t>нию работы.</w:t>
      </w:r>
    </w:p>
    <w:p w:rsidR="00161BF0" w:rsidRPr="00161BF0" w:rsidRDefault="00161BF0" w:rsidP="00161BF0">
      <w:pPr>
        <w:shd w:val="clear" w:color="auto" w:fill="FFFFFF"/>
        <w:spacing w:after="0"/>
        <w:ind w:firstLine="567"/>
        <w:jc w:val="both"/>
        <w:rPr>
          <w:rFonts w:ascii="Times New Roman" w:hAnsi="Times New Roman"/>
          <w:color w:val="000000"/>
          <w:sz w:val="24"/>
          <w:szCs w:val="24"/>
        </w:rPr>
      </w:pPr>
      <w:r w:rsidRPr="00161BF0">
        <w:rPr>
          <w:rFonts w:ascii="Times New Roman" w:hAnsi="Times New Roman"/>
          <w:b/>
          <w:bCs/>
          <w:color w:val="000000"/>
          <w:sz w:val="24"/>
          <w:szCs w:val="24"/>
        </w:rPr>
        <w:t xml:space="preserve">3. </w:t>
      </w:r>
      <w:r w:rsidRPr="00161BF0">
        <w:rPr>
          <w:rFonts w:ascii="Times New Roman" w:hAnsi="Times New Roman"/>
          <w:b/>
          <w:bCs/>
          <w:iCs/>
          <w:color w:val="000000"/>
          <w:sz w:val="24"/>
          <w:szCs w:val="24"/>
        </w:rPr>
        <w:t>Создание доброжелательной атмосфе</w:t>
      </w:r>
      <w:r w:rsidRPr="00161BF0">
        <w:rPr>
          <w:rFonts w:ascii="Times New Roman" w:hAnsi="Times New Roman"/>
          <w:b/>
          <w:bCs/>
          <w:iCs/>
          <w:color w:val="000000"/>
          <w:spacing w:val="3"/>
          <w:sz w:val="24"/>
          <w:szCs w:val="24"/>
        </w:rPr>
        <w:t xml:space="preserve">ры на занятиях. </w:t>
      </w:r>
      <w:r w:rsidRPr="00161BF0">
        <w:rPr>
          <w:rFonts w:ascii="Times New Roman" w:hAnsi="Times New Roman"/>
          <w:bCs/>
          <w:color w:val="000000"/>
          <w:spacing w:val="3"/>
          <w:sz w:val="24"/>
          <w:szCs w:val="24"/>
        </w:rPr>
        <w:t>Психологами доказано, что раз</w:t>
      </w:r>
      <w:r w:rsidRPr="00161BF0">
        <w:rPr>
          <w:rFonts w:ascii="Times New Roman" w:hAnsi="Times New Roman"/>
          <w:bCs/>
          <w:color w:val="000000"/>
          <w:spacing w:val="2"/>
          <w:sz w:val="24"/>
          <w:szCs w:val="24"/>
        </w:rPr>
        <w:t xml:space="preserve">витие может идти только на положительном </w:t>
      </w:r>
      <w:r w:rsidRPr="00161BF0">
        <w:rPr>
          <w:rFonts w:ascii="Times New Roman" w:hAnsi="Times New Roman"/>
          <w:bCs/>
          <w:color w:val="000000"/>
          <w:spacing w:val="3"/>
          <w:sz w:val="24"/>
          <w:szCs w:val="24"/>
        </w:rPr>
        <w:t>эмоциональном фоне.</w:t>
      </w:r>
      <w:r w:rsidRPr="00161BF0">
        <w:rPr>
          <w:rFonts w:ascii="Times New Roman" w:hAnsi="Times New Roman"/>
          <w:sz w:val="24"/>
          <w:szCs w:val="24"/>
        </w:rPr>
        <w:t xml:space="preserve"> </w:t>
      </w:r>
      <w:r w:rsidRPr="00161BF0">
        <w:rPr>
          <w:rFonts w:ascii="Times New Roman" w:hAnsi="Times New Roman"/>
          <w:color w:val="000000"/>
          <w:spacing w:val="5"/>
          <w:sz w:val="24"/>
          <w:szCs w:val="24"/>
        </w:rPr>
        <w:t>Ребенок намного быстрее добьется успеха, если будет вери</w:t>
      </w:r>
      <w:r w:rsidRPr="00161BF0">
        <w:rPr>
          <w:rFonts w:ascii="Times New Roman" w:hAnsi="Times New Roman"/>
          <w:color w:val="000000"/>
          <w:spacing w:val="1"/>
          <w:sz w:val="24"/>
          <w:szCs w:val="24"/>
        </w:rPr>
        <w:t>ть в свои силы, чувствовать такую же уверенность в обращенных к нему словах учителя, в его действиях. Педагогу не стоит скупи</w:t>
      </w:r>
      <w:r w:rsidRPr="00161BF0">
        <w:rPr>
          <w:rFonts w:ascii="Times New Roman" w:hAnsi="Times New Roman"/>
          <w:color w:val="000000"/>
          <w:spacing w:val="3"/>
          <w:sz w:val="24"/>
          <w:szCs w:val="24"/>
        </w:rPr>
        <w:t xml:space="preserve">ться на похвалы, необходимо отмечать даже самый незначительный успех, обращать внимание на любой правильный ответ. </w:t>
      </w:r>
      <w:r w:rsidRPr="00161BF0">
        <w:rPr>
          <w:rFonts w:ascii="Times New Roman" w:hAnsi="Times New Roman"/>
          <w:color w:val="000000"/>
          <w:spacing w:val="6"/>
          <w:sz w:val="24"/>
          <w:szCs w:val="24"/>
        </w:rPr>
        <w:t xml:space="preserve">При этом педагог не должен забывать, что его оценочные суждения </w:t>
      </w:r>
      <w:r w:rsidRPr="00161BF0">
        <w:rPr>
          <w:rFonts w:ascii="Times New Roman" w:hAnsi="Times New Roman"/>
          <w:color w:val="000000"/>
          <w:spacing w:val="3"/>
          <w:sz w:val="24"/>
          <w:szCs w:val="24"/>
        </w:rPr>
        <w:t xml:space="preserve">должны касаться только результатов работы ребенка, а не его </w:t>
      </w:r>
      <w:r w:rsidRPr="00161BF0">
        <w:rPr>
          <w:rFonts w:ascii="Times New Roman" w:hAnsi="Times New Roman"/>
          <w:color w:val="000000"/>
          <w:spacing w:val="5"/>
          <w:sz w:val="24"/>
          <w:szCs w:val="24"/>
        </w:rPr>
        <w:t xml:space="preserve">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w:t>
      </w:r>
      <w:r w:rsidRPr="00161BF0">
        <w:rPr>
          <w:rFonts w:ascii="Times New Roman" w:hAnsi="Times New Roman"/>
          <w:color w:val="000000"/>
          <w:spacing w:val="3"/>
          <w:sz w:val="24"/>
          <w:szCs w:val="24"/>
        </w:rPr>
        <w:t xml:space="preserve">важно постоянно подчеркивать, что оценивается только работа. Этого разграничения легко добиться, прибегая к </w:t>
      </w:r>
      <w:r w:rsidRPr="00161BF0">
        <w:rPr>
          <w:rFonts w:ascii="Times New Roman" w:hAnsi="Times New Roman"/>
          <w:color w:val="000000"/>
          <w:spacing w:val="5"/>
          <w:sz w:val="24"/>
          <w:szCs w:val="24"/>
        </w:rPr>
        <w:t>качественным, содержательным оценочным суждениям, подробно рассказывая</w:t>
      </w:r>
      <w:r w:rsidRPr="00161BF0">
        <w:rPr>
          <w:rFonts w:ascii="Times New Roman" w:hAnsi="Times New Roman"/>
          <w:color w:val="000000"/>
          <w:spacing w:val="2"/>
          <w:sz w:val="24"/>
          <w:szCs w:val="24"/>
        </w:rPr>
        <w:t xml:space="preserve"> ребенку, что уже получилось очень хорошо, что неплохо, а</w:t>
      </w:r>
      <w:r w:rsidRPr="00161BF0">
        <w:rPr>
          <w:rFonts w:ascii="Times New Roman" w:hAnsi="Times New Roman"/>
          <w:color w:val="000000"/>
          <w:sz w:val="24"/>
          <w:szCs w:val="24"/>
        </w:rPr>
        <w:t xml:space="preserve"> над чем нужно еще поработать.</w:t>
      </w:r>
    </w:p>
    <w:p w:rsidR="00161BF0" w:rsidRPr="00161BF0" w:rsidRDefault="00161BF0" w:rsidP="00161BF0">
      <w:pPr>
        <w:shd w:val="clear" w:color="auto" w:fill="FFFFFF"/>
        <w:spacing w:after="0"/>
        <w:ind w:firstLine="567"/>
        <w:jc w:val="both"/>
        <w:rPr>
          <w:rFonts w:ascii="Times New Roman" w:hAnsi="Times New Roman"/>
          <w:color w:val="000000"/>
          <w:sz w:val="24"/>
          <w:szCs w:val="24"/>
        </w:rPr>
      </w:pPr>
      <w:r w:rsidRPr="00161BF0">
        <w:rPr>
          <w:rFonts w:ascii="Times New Roman" w:hAnsi="Times New Roman"/>
          <w:b/>
          <w:bCs/>
          <w:color w:val="000000"/>
          <w:sz w:val="24"/>
          <w:szCs w:val="24"/>
        </w:rPr>
        <w:t xml:space="preserve">4. </w:t>
      </w:r>
      <w:r w:rsidRPr="00161BF0">
        <w:rPr>
          <w:rFonts w:ascii="Times New Roman" w:hAnsi="Times New Roman"/>
          <w:b/>
          <w:bCs/>
          <w:iCs/>
          <w:color w:val="000000"/>
          <w:sz w:val="24"/>
          <w:szCs w:val="24"/>
        </w:rPr>
        <w:t>Темп продвижения каждого ученика оп</w:t>
      </w:r>
      <w:r w:rsidRPr="00161BF0">
        <w:rPr>
          <w:rFonts w:ascii="Times New Roman" w:hAnsi="Times New Roman"/>
          <w:b/>
          <w:bCs/>
          <w:iCs/>
          <w:color w:val="000000"/>
          <w:spacing w:val="6"/>
          <w:sz w:val="24"/>
          <w:szCs w:val="24"/>
        </w:rPr>
        <w:t>ределяется его индивидуальными возможно</w:t>
      </w:r>
      <w:r w:rsidRPr="00161BF0">
        <w:rPr>
          <w:rFonts w:ascii="Times New Roman" w:hAnsi="Times New Roman"/>
          <w:b/>
          <w:bCs/>
          <w:iCs/>
          <w:color w:val="000000"/>
          <w:spacing w:val="2"/>
          <w:sz w:val="24"/>
          <w:szCs w:val="24"/>
        </w:rPr>
        <w:t>стями.</w:t>
      </w:r>
      <w:r w:rsidRPr="00161BF0">
        <w:rPr>
          <w:rFonts w:ascii="Times New Roman" w:hAnsi="Times New Roman"/>
          <w:sz w:val="24"/>
          <w:szCs w:val="24"/>
        </w:rPr>
        <w:t xml:space="preserve"> </w:t>
      </w:r>
      <w:r w:rsidRPr="00161BF0">
        <w:rPr>
          <w:rFonts w:ascii="Times New Roman" w:hAnsi="Times New Roman"/>
          <w:color w:val="000000"/>
          <w:spacing w:val="-17"/>
          <w:sz w:val="24"/>
          <w:szCs w:val="24"/>
        </w:rPr>
        <w:t>Учени</w:t>
      </w:r>
      <w:r w:rsidRPr="00161BF0">
        <w:rPr>
          <w:rFonts w:ascii="Times New Roman" w:hAnsi="Times New Roman"/>
          <w:color w:val="000000"/>
          <w:spacing w:val="2"/>
          <w:sz w:val="24"/>
          <w:szCs w:val="24"/>
        </w:rPr>
        <w:t>к не будет работать лучше и быстрее, если он постоянно</w:t>
      </w:r>
      <w:r w:rsidRPr="00161BF0">
        <w:rPr>
          <w:rFonts w:ascii="Times New Roman" w:hAnsi="Times New Roman"/>
          <w:color w:val="000000"/>
          <w:spacing w:val="5"/>
          <w:sz w:val="24"/>
          <w:szCs w:val="24"/>
        </w:rPr>
        <w:t xml:space="preserve"> слышит слова «быстрее», «поторопись», «ты опять последний». Этими</w:t>
      </w:r>
      <w:r w:rsidRPr="00161BF0">
        <w:rPr>
          <w:rFonts w:ascii="Times New Roman" w:hAnsi="Times New Roman"/>
          <w:color w:val="000000"/>
          <w:spacing w:val="2"/>
          <w:sz w:val="24"/>
          <w:szCs w:val="24"/>
        </w:rPr>
        <w:t xml:space="preserve"> словами достигается, как правило, обратный эффект –</w:t>
      </w:r>
      <w:r w:rsidRPr="00161BF0">
        <w:rPr>
          <w:rFonts w:ascii="Times New Roman" w:hAnsi="Times New Roman"/>
          <w:color w:val="000000"/>
          <w:spacing w:val="8"/>
          <w:sz w:val="24"/>
          <w:szCs w:val="24"/>
        </w:rPr>
        <w:t xml:space="preserve"> либо ребенок начинает работать еще медленнее, либо он работает быстрее, но при этом начинает страдать качество и у ребенка появляется принцип: пусть</w:t>
      </w:r>
      <w:r w:rsidRPr="00161BF0">
        <w:rPr>
          <w:rFonts w:ascii="Times New Roman" w:hAnsi="Times New Roman"/>
          <w:color w:val="000000"/>
          <w:spacing w:val="2"/>
          <w:sz w:val="24"/>
          <w:szCs w:val="24"/>
        </w:rPr>
        <w:t xml:space="preserve"> неправильно, зато быстро, как все. Более целесообразной является позиция «лучше</w:t>
      </w:r>
      <w:r w:rsidRPr="00161BF0">
        <w:rPr>
          <w:rFonts w:ascii="Times New Roman" w:hAnsi="Times New Roman"/>
          <w:color w:val="000000"/>
          <w:spacing w:val="-6"/>
          <w:sz w:val="24"/>
          <w:szCs w:val="24"/>
        </w:rPr>
        <w:t xml:space="preserve"> меньше, да лучше». Для ее осуществления учитель на начальных этапах подстраивается к</w:t>
      </w:r>
      <w:r w:rsidRPr="00161BF0">
        <w:rPr>
          <w:rFonts w:ascii="Times New Roman" w:hAnsi="Times New Roman"/>
          <w:color w:val="000000"/>
          <w:spacing w:val="-2"/>
          <w:sz w:val="24"/>
          <w:szCs w:val="24"/>
        </w:rPr>
        <w:t xml:space="preserve"> темпу ребенка, максимально индивидуализируя</w:t>
      </w:r>
      <w:r w:rsidRPr="00161BF0">
        <w:rPr>
          <w:rFonts w:ascii="Times New Roman" w:hAnsi="Times New Roman"/>
          <w:color w:val="000000"/>
          <w:spacing w:val="3"/>
          <w:sz w:val="24"/>
          <w:szCs w:val="24"/>
        </w:rPr>
        <w:t xml:space="preserve"> процесс обучения, предлагая меньшие по объему</w:t>
      </w:r>
      <w:r w:rsidRPr="00161BF0">
        <w:rPr>
          <w:rFonts w:ascii="Times New Roman" w:hAnsi="Times New Roman"/>
          <w:sz w:val="24"/>
          <w:szCs w:val="24"/>
        </w:rPr>
        <w:t xml:space="preserve"> </w:t>
      </w:r>
      <w:r w:rsidRPr="00161BF0">
        <w:rPr>
          <w:rFonts w:ascii="Times New Roman" w:hAnsi="Times New Roman"/>
          <w:color w:val="000000"/>
          <w:sz w:val="24"/>
          <w:szCs w:val="24"/>
        </w:rPr>
        <w:t xml:space="preserve">задания. В то </w:t>
      </w:r>
      <w:r w:rsidRPr="00161BF0">
        <w:rPr>
          <w:rFonts w:ascii="Times New Roman" w:hAnsi="Times New Roman"/>
          <w:color w:val="000000"/>
          <w:sz w:val="24"/>
          <w:szCs w:val="24"/>
        </w:rPr>
        <w:lastRenderedPageBreak/>
        <w:t>же время шаг за шагом, не в ущерб качеству учитель старается приближать темп каждого ученика к общему темпу работы класса.</w:t>
      </w:r>
    </w:p>
    <w:p w:rsidR="00161BF0" w:rsidRPr="00161BF0" w:rsidRDefault="00161BF0" w:rsidP="00161BF0">
      <w:pPr>
        <w:shd w:val="clear" w:color="auto" w:fill="FFFFFF"/>
        <w:spacing w:after="0"/>
        <w:ind w:firstLine="567"/>
        <w:jc w:val="both"/>
        <w:rPr>
          <w:rFonts w:ascii="Times New Roman" w:hAnsi="Times New Roman"/>
          <w:sz w:val="24"/>
          <w:szCs w:val="24"/>
        </w:rPr>
      </w:pPr>
      <w:r w:rsidRPr="00161BF0">
        <w:rPr>
          <w:rFonts w:ascii="Times New Roman" w:hAnsi="Times New Roman"/>
          <w:b/>
          <w:bCs/>
          <w:color w:val="000000"/>
          <w:sz w:val="24"/>
          <w:szCs w:val="24"/>
        </w:rPr>
        <w:t xml:space="preserve">5. </w:t>
      </w:r>
      <w:r w:rsidRPr="00161BF0">
        <w:rPr>
          <w:rFonts w:ascii="Times New Roman" w:hAnsi="Times New Roman"/>
          <w:b/>
          <w:bCs/>
          <w:iCs/>
          <w:color w:val="000000"/>
          <w:sz w:val="24"/>
          <w:szCs w:val="24"/>
        </w:rPr>
        <w:t>Отказ от принципа «перехода количества дополнительных занятий в качество обучения».</w:t>
      </w:r>
      <w:r w:rsidRPr="00161BF0">
        <w:rPr>
          <w:rFonts w:ascii="Times New Roman" w:hAnsi="Times New Roman"/>
          <w:b/>
          <w:bCs/>
          <w:i/>
          <w:iCs/>
          <w:color w:val="000000"/>
          <w:sz w:val="24"/>
          <w:szCs w:val="24"/>
        </w:rPr>
        <w:t xml:space="preserve"> </w:t>
      </w:r>
      <w:r w:rsidRPr="00161BF0">
        <w:rPr>
          <w:rFonts w:ascii="Times New Roman" w:hAnsi="Times New Roman"/>
          <w:bCs/>
          <w:color w:val="000000"/>
          <w:sz w:val="24"/>
          <w:szCs w:val="24"/>
        </w:rPr>
        <w:t>Суть «качественного» подхода заключается в том, что учитель знает, в чем трудности и как они могут быть устранены самым эффективным способом.</w:t>
      </w:r>
      <w:r w:rsidRPr="00161BF0">
        <w:rPr>
          <w:rFonts w:ascii="Times New Roman" w:hAnsi="Times New Roman"/>
          <w:sz w:val="24"/>
          <w:szCs w:val="24"/>
        </w:rPr>
        <w:t xml:space="preserve"> </w:t>
      </w:r>
      <w:r w:rsidRPr="00161BF0">
        <w:rPr>
          <w:rFonts w:ascii="Times New Roman" w:hAnsi="Times New Roman"/>
          <w:color w:val="000000"/>
          <w:sz w:val="24"/>
          <w:szCs w:val="24"/>
        </w:rPr>
        <w:t xml:space="preserve">Продуктивен именно такой путь — от знания причины ошибки к ее устранению. </w:t>
      </w:r>
    </w:p>
    <w:p w:rsidR="00161BF0" w:rsidRPr="00161BF0" w:rsidRDefault="00161BF0" w:rsidP="00161BF0">
      <w:pPr>
        <w:shd w:val="clear" w:color="auto" w:fill="FFFFFF"/>
        <w:spacing w:after="0"/>
        <w:ind w:firstLine="567"/>
        <w:jc w:val="both"/>
        <w:rPr>
          <w:rFonts w:ascii="Times New Roman" w:hAnsi="Times New Roman"/>
          <w:sz w:val="24"/>
          <w:szCs w:val="24"/>
        </w:rPr>
      </w:pPr>
      <w:r w:rsidRPr="00161BF0">
        <w:rPr>
          <w:rFonts w:ascii="Times New Roman" w:hAnsi="Times New Roman"/>
          <w:b/>
          <w:bCs/>
          <w:color w:val="000000"/>
          <w:sz w:val="24"/>
          <w:szCs w:val="24"/>
        </w:rPr>
        <w:t xml:space="preserve">6. Необходимо постоянно отслеживать продвижение каждого ученика. </w:t>
      </w:r>
      <w:r w:rsidRPr="00161BF0">
        <w:rPr>
          <w:rFonts w:ascii="Times New Roman" w:hAnsi="Times New Roman"/>
          <w:bCs/>
          <w:i/>
          <w:color w:val="000000"/>
          <w:sz w:val="24"/>
          <w:szCs w:val="24"/>
        </w:rPr>
        <w:t>Важно знать ту «точку», в которой ученик находится в данный момент, а также перспективы его развития.</w:t>
      </w:r>
      <w:r w:rsidRPr="00161BF0">
        <w:rPr>
          <w:rFonts w:ascii="Times New Roman" w:hAnsi="Times New Roman"/>
          <w:b/>
          <w:bCs/>
          <w:color w:val="000000"/>
          <w:sz w:val="24"/>
          <w:szCs w:val="24"/>
        </w:rPr>
        <w:t xml:space="preserve"> </w:t>
      </w:r>
      <w:r w:rsidRPr="00161BF0">
        <w:rPr>
          <w:rFonts w:ascii="Times New Roman" w:hAnsi="Times New Roman"/>
          <w:color w:val="000000"/>
          <w:sz w:val="24"/>
          <w:szCs w:val="24"/>
        </w:rPr>
        <w:t>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161BF0" w:rsidRPr="00161BF0" w:rsidRDefault="00161BF0" w:rsidP="00161BF0">
      <w:pPr>
        <w:shd w:val="clear" w:color="auto" w:fill="FFFFFF"/>
        <w:spacing w:after="0"/>
        <w:ind w:firstLine="567"/>
        <w:jc w:val="both"/>
        <w:rPr>
          <w:rFonts w:ascii="Times New Roman" w:hAnsi="Times New Roman"/>
          <w:sz w:val="24"/>
          <w:szCs w:val="24"/>
        </w:rPr>
      </w:pPr>
      <w:r w:rsidRPr="00161BF0">
        <w:rPr>
          <w:rFonts w:ascii="Times New Roman" w:hAnsi="Times New Roman"/>
          <w:b/>
          <w:bCs/>
          <w:color w:val="000000"/>
          <w:sz w:val="24"/>
          <w:szCs w:val="24"/>
        </w:rPr>
        <w:t>7. В обучении необходимо опираться на «сильные» стороны в развитии ученика,</w:t>
      </w:r>
      <w:r w:rsidRPr="00161BF0">
        <w:rPr>
          <w:rFonts w:ascii="Times New Roman" w:hAnsi="Times New Roman"/>
          <w:bCs/>
          <w:i/>
          <w:color w:val="000000"/>
          <w:sz w:val="24"/>
          <w:szCs w:val="24"/>
        </w:rPr>
        <w:t xml:space="preserve"> </w:t>
      </w:r>
      <w:r w:rsidRPr="00161BF0">
        <w:rPr>
          <w:rFonts w:ascii="Times New Roman" w:hAnsi="Times New Roman"/>
          <w:bCs/>
          <w:color w:val="000000"/>
          <w:sz w:val="24"/>
          <w:szCs w:val="24"/>
        </w:rPr>
        <w:t>выявленные в процессе диагностики.</w:t>
      </w:r>
      <w:r w:rsidRPr="00161BF0">
        <w:rPr>
          <w:rFonts w:ascii="Times New Roman" w:hAnsi="Times New Roman"/>
          <w:b/>
          <w:bCs/>
          <w:color w:val="000000"/>
          <w:sz w:val="24"/>
          <w:szCs w:val="24"/>
        </w:rPr>
        <w:t xml:space="preserve"> </w:t>
      </w:r>
    </w:p>
    <w:p w:rsidR="00161BF0" w:rsidRPr="00161BF0" w:rsidRDefault="00161BF0" w:rsidP="00161BF0">
      <w:pPr>
        <w:shd w:val="clear" w:color="auto" w:fill="FFFFFF"/>
        <w:spacing w:after="0"/>
        <w:ind w:firstLine="567"/>
        <w:jc w:val="both"/>
        <w:rPr>
          <w:rFonts w:ascii="Times New Roman" w:hAnsi="Times New Roman"/>
          <w:color w:val="000000"/>
          <w:sz w:val="24"/>
          <w:szCs w:val="24"/>
        </w:rPr>
      </w:pPr>
      <w:r w:rsidRPr="00161BF0">
        <w:rPr>
          <w:rFonts w:ascii="Times New Roman" w:hAnsi="Times New Roman"/>
          <w:b/>
          <w:bCs/>
          <w:color w:val="000000"/>
          <w:sz w:val="24"/>
          <w:szCs w:val="24"/>
        </w:rPr>
        <w:t xml:space="preserve">8. </w:t>
      </w:r>
      <w:r w:rsidRPr="00161BF0">
        <w:rPr>
          <w:rFonts w:ascii="Times New Roman" w:hAnsi="Times New Roman"/>
          <w:b/>
          <w:bCs/>
          <w:iCs/>
          <w:color w:val="000000"/>
          <w:sz w:val="24"/>
          <w:szCs w:val="24"/>
        </w:rPr>
        <w:t>Содержание учебного материала для проведения коррекционных занятий</w:t>
      </w:r>
      <w:r w:rsidRPr="00161BF0">
        <w:rPr>
          <w:rFonts w:ascii="Times New Roman" w:hAnsi="Times New Roman"/>
          <w:bCs/>
          <w:iCs/>
          <w:color w:val="000000"/>
          <w:sz w:val="24"/>
          <w:szCs w:val="24"/>
        </w:rPr>
        <w:t xml:space="preserve"> </w:t>
      </w:r>
      <w:r w:rsidRPr="00161BF0">
        <w:rPr>
          <w:rFonts w:ascii="Times New Roman" w:hAnsi="Times New Roman"/>
          <w:bCs/>
          <w:color w:val="000000"/>
          <w:sz w:val="24"/>
          <w:szCs w:val="24"/>
        </w:rPr>
        <w:t>должно не только предупреждать трудности обучения, но и способствовать общему развитию учащихся.</w:t>
      </w:r>
      <w:r w:rsidRPr="00161BF0">
        <w:rPr>
          <w:rFonts w:ascii="Times New Roman" w:hAnsi="Times New Roman"/>
          <w:sz w:val="24"/>
          <w:szCs w:val="24"/>
        </w:rPr>
        <w:t xml:space="preserve"> </w:t>
      </w:r>
      <w:r w:rsidRPr="00161BF0">
        <w:rPr>
          <w:rFonts w:ascii="Times New Roman" w:hAnsi="Times New Roman"/>
          <w:color w:val="000000"/>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161BF0" w:rsidRPr="00161BF0" w:rsidRDefault="00161BF0" w:rsidP="00161BF0">
      <w:pPr>
        <w:shd w:val="clear" w:color="auto" w:fill="FFFFFF"/>
        <w:spacing w:after="0"/>
        <w:ind w:firstLine="567"/>
        <w:jc w:val="both"/>
        <w:rPr>
          <w:rFonts w:ascii="Times New Roman" w:hAnsi="Times New Roman"/>
          <w:color w:val="000000"/>
          <w:sz w:val="24"/>
          <w:szCs w:val="24"/>
        </w:rPr>
      </w:pPr>
      <w:r w:rsidRPr="00161BF0">
        <w:rPr>
          <w:rFonts w:ascii="Times New Roman" w:hAnsi="Times New Roman"/>
          <w:b/>
          <w:color w:val="000000"/>
          <w:sz w:val="24"/>
          <w:szCs w:val="24"/>
        </w:rPr>
        <w:t>9. Коррекционно-развивающая работа должна осуществляться систематически и регулярно.</w:t>
      </w:r>
      <w:r w:rsidRPr="00161BF0">
        <w:rPr>
          <w:rFonts w:ascii="Times New Roman" w:hAnsi="Times New Roman"/>
          <w:b/>
          <w:sz w:val="24"/>
          <w:szCs w:val="24"/>
        </w:rPr>
        <w:t xml:space="preserve"> </w:t>
      </w:r>
      <w:r w:rsidRPr="00161BF0">
        <w:rPr>
          <w:rFonts w:ascii="Times New Roman" w:hAnsi="Times New Roman"/>
          <w:color w:val="000000"/>
          <w:sz w:val="24"/>
          <w:szCs w:val="24"/>
        </w:rPr>
        <w:t>То, чего так медленно и постепенно удается достигнуть, легко и быстро разрушается,</w:t>
      </w:r>
      <w:r w:rsidRPr="00161BF0">
        <w:rPr>
          <w:rFonts w:ascii="Times New Roman" w:hAnsi="Times New Roman"/>
          <w:sz w:val="24"/>
          <w:szCs w:val="24"/>
        </w:rPr>
        <w:t xml:space="preserve"> </w:t>
      </w:r>
      <w:r w:rsidRPr="00161BF0">
        <w:rPr>
          <w:rFonts w:ascii="Times New Roman" w:hAnsi="Times New Roman"/>
          <w:color w:val="000000"/>
          <w:sz w:val="24"/>
          <w:szCs w:val="24"/>
        </w:rPr>
        <w:t>если действия не отработаны до конца, не проконтролирован</w:t>
      </w:r>
      <w:r w:rsidRPr="00161BF0">
        <w:rPr>
          <w:rFonts w:ascii="Times New Roman" w:hAnsi="Times New Roman"/>
          <w:sz w:val="24"/>
          <w:szCs w:val="24"/>
        </w:rPr>
        <w:t xml:space="preserve"> </w:t>
      </w:r>
      <w:r w:rsidRPr="00161BF0">
        <w:rPr>
          <w:rFonts w:ascii="Times New Roman" w:hAnsi="Times New Roman"/>
          <w:color w:val="000000"/>
          <w:sz w:val="24"/>
          <w:szCs w:val="24"/>
        </w:rPr>
        <w:t xml:space="preserve">перенос действия с одного материала на другой. </w:t>
      </w:r>
    </w:p>
    <w:p w:rsidR="00161BF0" w:rsidRPr="00161BF0" w:rsidRDefault="00161BF0" w:rsidP="00161BF0">
      <w:pPr>
        <w:shd w:val="clear" w:color="auto" w:fill="FFFFFF"/>
        <w:spacing w:after="0"/>
        <w:ind w:firstLine="567"/>
        <w:jc w:val="both"/>
        <w:rPr>
          <w:rFonts w:ascii="Times New Roman" w:hAnsi="Times New Roman"/>
          <w:b/>
          <w:color w:val="000000"/>
          <w:sz w:val="24"/>
          <w:szCs w:val="24"/>
        </w:rPr>
      </w:pPr>
    </w:p>
    <w:p w:rsidR="00161BF0" w:rsidRPr="00161BF0" w:rsidRDefault="00161BF0" w:rsidP="00161BF0">
      <w:pPr>
        <w:tabs>
          <w:tab w:val="left" w:pos="851"/>
        </w:tabs>
        <w:spacing w:after="0"/>
        <w:jc w:val="both"/>
        <w:rPr>
          <w:rFonts w:ascii="Times New Roman" w:hAnsi="Times New Roman"/>
          <w:b/>
          <w:sz w:val="24"/>
          <w:szCs w:val="24"/>
        </w:rPr>
      </w:pPr>
      <w:r w:rsidRPr="00161BF0">
        <w:rPr>
          <w:rFonts w:ascii="Times New Roman" w:hAnsi="Times New Roman"/>
          <w:b/>
          <w:sz w:val="24"/>
          <w:szCs w:val="24"/>
        </w:rPr>
        <w:t>8. СИСТЕМА ОЦЕНКИ ДОСТИЖЕНИЯ ПЛАНИРУЕМЫХ РЕЗУЛЬТАТОВ ОСВОЕНИЯ ОСНОВНОЙ ОБРАЗОВАТЕЛЬНОЙ ПРОГРАММЫ НАЧАЛЬНОГО ОБЩЕГО ОБРАЗОВАНИЯ</w:t>
      </w: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sz w:val="24"/>
          <w:szCs w:val="24"/>
        </w:rPr>
        <w:t>Планируемые результаты освоения основной образовательной программы начального общего образования обеспечивают связь между требованиями Стандарта, образовательным процессом и системой оценки, используемой в данном образовательном учреждении; учитываются при создании основной образовательной программы начального общего образования и являются основой для анализа (разработки) рабочих программ учебных предметов. В соответствии с Федеральным государственным образовательным стандартом (ФГОС НОО) планируемые результаты конкретизируют и уточняют общее содержание личностных, метапредметных и предметных результатов обучения младших школьников.</w:t>
      </w: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i/>
          <w:sz w:val="24"/>
          <w:szCs w:val="24"/>
        </w:rPr>
        <w:t xml:space="preserve">Личностные результаты обучения </w:t>
      </w:r>
      <w:r w:rsidRPr="00161BF0">
        <w:rPr>
          <w:rFonts w:ascii="Times New Roman" w:hAnsi="Times New Roman"/>
          <w:sz w:val="24"/>
          <w:szCs w:val="24"/>
        </w:rPr>
        <w:t xml:space="preserve">отражают систему ценностных ориентаций младшего школьника, его отношение к окружающему миру, личностные качества. Они не подлежат итоговой оценке в виде отметки и не являются критерием перевода учащегося в основную школу. Вместе с тем, учитель должен обращать внимание на то, как происходит формирование личностных универсальных учебных действий, особенно тех, которые представлены в ФГОС НОО, оценивать изменения, происходящие в разных сферах личности школьника: учебно-познавательных мотивах; взаимоотношениях со сверстниками; гражданской идентичности </w:t>
      </w:r>
      <w:r w:rsidRPr="00161BF0">
        <w:rPr>
          <w:rFonts w:ascii="Times New Roman" w:hAnsi="Times New Roman"/>
          <w:sz w:val="24"/>
          <w:szCs w:val="24"/>
        </w:rPr>
        <w:lastRenderedPageBreak/>
        <w:t>(отнесение себя к семье, народу, национальности, вере); уровне рефлексивных качеств (уважение к другому мнению, личная ответственность, самооценка) и др.</w:t>
      </w:r>
    </w:p>
    <w:p w:rsidR="00161BF0" w:rsidRPr="00161BF0" w:rsidRDefault="00161BF0" w:rsidP="00161BF0">
      <w:pPr>
        <w:spacing w:after="0"/>
        <w:ind w:firstLine="708"/>
        <w:jc w:val="both"/>
        <w:rPr>
          <w:rFonts w:ascii="Times New Roman" w:hAnsi="Times New Roman"/>
          <w:sz w:val="24"/>
          <w:szCs w:val="24"/>
        </w:rPr>
      </w:pPr>
      <w:r w:rsidRPr="00161BF0">
        <w:rPr>
          <w:rFonts w:ascii="Times New Roman" w:hAnsi="Times New Roman"/>
          <w:sz w:val="24"/>
          <w:szCs w:val="24"/>
        </w:rPr>
        <w:t>Личностные результаты учащегося фиксируются учителем в двух документах: характеристике ученика и его портфолио. Характеристика, которая выдается выпускнику начальной школы, должна отражать его отличительные индивидуальные особенности, не только связанные с освоением учебных предметов (успеваемость), но и раскрывающие черты его характера, личностные качества. Характеристика может включать в себя следующие позиции:</w:t>
      </w:r>
    </w:p>
    <w:p w:rsidR="00161BF0" w:rsidRPr="00161BF0" w:rsidRDefault="00161BF0" w:rsidP="008F2C5F">
      <w:pPr>
        <w:numPr>
          <w:ilvl w:val="0"/>
          <w:numId w:val="54"/>
        </w:numPr>
        <w:tabs>
          <w:tab w:val="left" w:pos="1164"/>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оценка успеваемости учащегося, его достижения в изучении учебных предметов, возможные трудности усвоения отдельного программного материала;</w:t>
      </w:r>
    </w:p>
    <w:p w:rsidR="00161BF0" w:rsidRPr="00161BF0" w:rsidRDefault="00161BF0" w:rsidP="008F2C5F">
      <w:pPr>
        <w:numPr>
          <w:ilvl w:val="0"/>
          <w:numId w:val="54"/>
        </w:numPr>
        <w:tabs>
          <w:tab w:val="left" w:pos="1164"/>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уровень сформированности учебно-познавательной мотивации, отношения к учебной деятельности; учебная самостоятельность и инициативность (высокий, средний/достаточный, низкий);</w:t>
      </w:r>
    </w:p>
    <w:p w:rsidR="00161BF0" w:rsidRPr="00161BF0" w:rsidRDefault="00161BF0" w:rsidP="008F2C5F">
      <w:pPr>
        <w:numPr>
          <w:ilvl w:val="0"/>
          <w:numId w:val="54"/>
        </w:numPr>
        <w:tabs>
          <w:tab w:val="left" w:pos="1164"/>
        </w:tabs>
        <w:spacing w:after="0" w:line="240" w:lineRule="auto"/>
        <w:ind w:left="-6" w:firstLine="780"/>
        <w:jc w:val="both"/>
        <w:rPr>
          <w:rFonts w:ascii="Times New Roman" w:hAnsi="Times New Roman"/>
          <w:sz w:val="24"/>
          <w:szCs w:val="24"/>
        </w:rPr>
      </w:pPr>
      <w:r w:rsidRPr="00161BF0">
        <w:rPr>
          <w:rFonts w:ascii="Times New Roman" w:hAnsi="Times New Roman"/>
          <w:sz w:val="24"/>
          <w:szCs w:val="24"/>
        </w:rPr>
        <w:t>взаимоотношения с одноклассниками, уровень сформированности лидерских качеств, участие в совместной деятельности, наличие друзей в классе; отношение к учащемуся других детей.</w:t>
      </w:r>
    </w:p>
    <w:p w:rsidR="00161BF0" w:rsidRPr="00161BF0" w:rsidRDefault="00161BF0" w:rsidP="00161BF0">
      <w:pPr>
        <w:spacing w:after="0"/>
        <w:ind w:firstLine="744"/>
        <w:jc w:val="both"/>
        <w:rPr>
          <w:rFonts w:ascii="Times New Roman" w:hAnsi="Times New Roman"/>
          <w:sz w:val="24"/>
          <w:szCs w:val="24"/>
        </w:rPr>
      </w:pPr>
      <w:r w:rsidRPr="00161BF0">
        <w:rPr>
          <w:rFonts w:ascii="Times New Roman" w:hAnsi="Times New Roman"/>
          <w:sz w:val="24"/>
          <w:szCs w:val="24"/>
        </w:rPr>
        <w:t>Желательно, чтобы портфолио ученика велось в течение всех лет обучения. Это совместная деятельность учащегося и учителя: школьник организует содержание портфолио, следит за порядком и организацией материалов, а педагог дает рекомендации, какие материалы могут его наполнять. К ним относятся: творческие работы ребенка, различные награды, полученные им за успехи во внеурочной деятельности (дипломы, похвальные грамоты, благодарности), оценочные характеристики успешных докладов, сообщений, презентаций, проектной деятельности и т. п. Эти документы могут оформляться как благодарственные письма учителя. К примеру, школьник подготовил интересную презентацию об истории математики, успешно выступил перед одноклассниками и получил благодарственное письмо учителя. Это письмо может быть оформлено как официальный документ с подписью педагога  на красивом бланке. Такие письма могут составляться от лица завуча (директора школы), если проведенная учащимся работа выходит за рамки классной.</w:t>
      </w:r>
    </w:p>
    <w:p w:rsidR="00161BF0" w:rsidRPr="00161BF0" w:rsidRDefault="00161BF0" w:rsidP="00161BF0">
      <w:pPr>
        <w:spacing w:after="0"/>
        <w:ind w:firstLine="714"/>
        <w:jc w:val="both"/>
        <w:rPr>
          <w:rFonts w:ascii="Times New Roman" w:hAnsi="Times New Roman"/>
          <w:sz w:val="24"/>
          <w:szCs w:val="24"/>
        </w:rPr>
      </w:pPr>
      <w:r w:rsidRPr="00161BF0">
        <w:rPr>
          <w:rFonts w:ascii="Times New Roman" w:hAnsi="Times New Roman"/>
          <w:i/>
          <w:sz w:val="24"/>
          <w:szCs w:val="24"/>
        </w:rPr>
        <w:t>Предметные результаты</w:t>
      </w:r>
      <w:r w:rsidRPr="00161BF0">
        <w:rPr>
          <w:rFonts w:ascii="Times New Roman" w:hAnsi="Times New Roman"/>
          <w:sz w:val="24"/>
          <w:szCs w:val="24"/>
        </w:rPr>
        <w:t xml:space="preserve"> </w:t>
      </w:r>
      <w:r w:rsidRPr="00161BF0">
        <w:rPr>
          <w:rFonts w:ascii="Times New Roman" w:hAnsi="Times New Roman"/>
          <w:i/>
          <w:sz w:val="24"/>
          <w:szCs w:val="24"/>
        </w:rPr>
        <w:t>обучения</w:t>
      </w:r>
      <w:r w:rsidRPr="00161BF0">
        <w:rPr>
          <w:rFonts w:ascii="Times New Roman" w:hAnsi="Times New Roman"/>
          <w:sz w:val="24"/>
          <w:szCs w:val="24"/>
        </w:rPr>
        <w:t xml:space="preserve"> представлены в содержании программы учебного предмета по каждому классу. </w:t>
      </w:r>
    </w:p>
    <w:p w:rsidR="00161BF0" w:rsidRPr="00161BF0" w:rsidRDefault="00161BF0" w:rsidP="00161BF0">
      <w:pPr>
        <w:spacing w:after="0"/>
        <w:ind w:firstLine="714"/>
        <w:jc w:val="both"/>
        <w:rPr>
          <w:rFonts w:ascii="Times New Roman" w:hAnsi="Times New Roman"/>
          <w:sz w:val="24"/>
          <w:szCs w:val="24"/>
        </w:rPr>
      </w:pPr>
      <w:r w:rsidRPr="00161BF0">
        <w:rPr>
          <w:rFonts w:ascii="Times New Roman" w:hAnsi="Times New Roman"/>
          <w:i/>
          <w:sz w:val="24"/>
          <w:szCs w:val="24"/>
        </w:rPr>
        <w:t>Метапредметные результаты</w:t>
      </w:r>
      <w:r w:rsidRPr="00161BF0">
        <w:rPr>
          <w:rFonts w:ascii="Times New Roman" w:hAnsi="Times New Roman"/>
          <w:sz w:val="24"/>
          <w:szCs w:val="24"/>
        </w:rPr>
        <w:t xml:space="preserve"> </w:t>
      </w:r>
      <w:r w:rsidRPr="00161BF0">
        <w:rPr>
          <w:rFonts w:ascii="Times New Roman" w:hAnsi="Times New Roman"/>
          <w:i/>
          <w:sz w:val="24"/>
          <w:szCs w:val="24"/>
        </w:rPr>
        <w:t>обучения</w:t>
      </w:r>
      <w:r w:rsidRPr="00161BF0">
        <w:rPr>
          <w:rFonts w:ascii="Times New Roman" w:hAnsi="Times New Roman"/>
          <w:sz w:val="24"/>
          <w:szCs w:val="24"/>
        </w:rPr>
        <w:t xml:space="preserve"> раскрываются через умения и универсальные учебные действия. В соответствии с ФГОС НОО они отражают базовый уровень планируемых результатов и могут быть выстроены по следующим позициям.</w:t>
      </w:r>
    </w:p>
    <w:p w:rsidR="00161BF0" w:rsidRPr="00161BF0" w:rsidRDefault="00161BF0" w:rsidP="00161BF0">
      <w:pPr>
        <w:spacing w:after="0"/>
        <w:ind w:firstLine="732"/>
        <w:jc w:val="both"/>
        <w:rPr>
          <w:rFonts w:ascii="Times New Roman" w:hAnsi="Times New Roman"/>
          <w:sz w:val="24"/>
          <w:szCs w:val="24"/>
        </w:rPr>
      </w:pPr>
      <w:r w:rsidRPr="00161BF0">
        <w:rPr>
          <w:rFonts w:ascii="Times New Roman" w:hAnsi="Times New Roman"/>
          <w:b/>
          <w:sz w:val="24"/>
          <w:szCs w:val="24"/>
        </w:rPr>
        <w:t>1. Соответствие полученного результата поставленной учебной задаче:</w:t>
      </w:r>
      <w:r w:rsidRPr="00161BF0">
        <w:rPr>
          <w:rFonts w:ascii="Times New Roman" w:hAnsi="Times New Roman"/>
          <w:sz w:val="24"/>
          <w:szCs w:val="24"/>
        </w:rPr>
        <w:t xml:space="preserve"> </w:t>
      </w:r>
    </w:p>
    <w:p w:rsidR="00161BF0" w:rsidRPr="00161BF0" w:rsidRDefault="00161BF0" w:rsidP="008F2C5F">
      <w:pPr>
        <w:numPr>
          <w:ilvl w:val="0"/>
          <w:numId w:val="55"/>
        </w:numPr>
        <w:spacing w:after="0" w:line="240" w:lineRule="auto"/>
        <w:rPr>
          <w:rFonts w:ascii="Times New Roman" w:hAnsi="Times New Roman"/>
          <w:sz w:val="24"/>
          <w:szCs w:val="24"/>
        </w:rPr>
      </w:pPr>
      <w:r w:rsidRPr="00161BF0">
        <w:rPr>
          <w:rFonts w:ascii="Times New Roman" w:hAnsi="Times New Roman"/>
          <w:sz w:val="24"/>
          <w:szCs w:val="24"/>
        </w:rPr>
        <w:t xml:space="preserve"> «удержание» цели деятельности в ходе решения учебной задачи; </w:t>
      </w:r>
    </w:p>
    <w:p w:rsidR="00161BF0" w:rsidRPr="00161BF0" w:rsidRDefault="00161BF0" w:rsidP="008F2C5F">
      <w:pPr>
        <w:numPr>
          <w:ilvl w:val="0"/>
          <w:numId w:val="55"/>
        </w:numPr>
        <w:spacing w:after="0" w:line="240" w:lineRule="auto"/>
        <w:rPr>
          <w:rFonts w:ascii="Times New Roman" w:hAnsi="Times New Roman"/>
          <w:sz w:val="24"/>
          <w:szCs w:val="24"/>
        </w:rPr>
      </w:pPr>
      <w:r w:rsidRPr="00161BF0">
        <w:rPr>
          <w:rFonts w:ascii="Times New Roman" w:hAnsi="Times New Roman"/>
          <w:sz w:val="24"/>
          <w:szCs w:val="24"/>
        </w:rPr>
        <w:t xml:space="preserve"> выбор и использование целесообразных способов действий;</w:t>
      </w:r>
    </w:p>
    <w:p w:rsidR="00161BF0" w:rsidRPr="00161BF0" w:rsidRDefault="00161BF0" w:rsidP="008F2C5F">
      <w:pPr>
        <w:numPr>
          <w:ilvl w:val="0"/>
          <w:numId w:val="55"/>
        </w:numPr>
        <w:spacing w:after="0" w:line="240" w:lineRule="auto"/>
        <w:rPr>
          <w:rFonts w:ascii="Times New Roman" w:hAnsi="Times New Roman"/>
          <w:sz w:val="24"/>
          <w:szCs w:val="24"/>
        </w:rPr>
      </w:pPr>
      <w:r w:rsidRPr="00161BF0">
        <w:rPr>
          <w:rFonts w:ascii="Times New Roman" w:hAnsi="Times New Roman"/>
          <w:sz w:val="24"/>
          <w:szCs w:val="24"/>
        </w:rPr>
        <w:t xml:space="preserve"> определение рациональности (нерациональности) способа действия.</w:t>
      </w:r>
    </w:p>
    <w:p w:rsidR="00161BF0" w:rsidRPr="00161BF0" w:rsidRDefault="00161BF0" w:rsidP="00161BF0">
      <w:pPr>
        <w:spacing w:after="0"/>
        <w:ind w:left="24" w:firstLine="756"/>
        <w:jc w:val="both"/>
        <w:rPr>
          <w:rFonts w:ascii="Times New Roman" w:hAnsi="Times New Roman"/>
          <w:b/>
          <w:sz w:val="24"/>
          <w:szCs w:val="24"/>
        </w:rPr>
      </w:pPr>
      <w:r w:rsidRPr="00161BF0">
        <w:rPr>
          <w:rFonts w:ascii="Times New Roman" w:hAnsi="Times New Roman"/>
          <w:b/>
          <w:sz w:val="24"/>
          <w:szCs w:val="24"/>
        </w:rPr>
        <w:t>2. Планирование, контроль и оценка учебных действий. Освоение начальных форм познавательной и личностной рефлексии:</w:t>
      </w:r>
    </w:p>
    <w:p w:rsidR="00161BF0" w:rsidRPr="00161BF0" w:rsidRDefault="00161BF0" w:rsidP="008F2C5F">
      <w:pPr>
        <w:numPr>
          <w:ilvl w:val="0"/>
          <w:numId w:val="56"/>
        </w:numPr>
        <w:spacing w:after="0" w:line="240" w:lineRule="auto"/>
        <w:rPr>
          <w:rFonts w:ascii="Times New Roman" w:hAnsi="Times New Roman"/>
          <w:sz w:val="24"/>
          <w:szCs w:val="24"/>
        </w:rPr>
      </w:pPr>
      <w:r w:rsidRPr="00161BF0">
        <w:rPr>
          <w:rFonts w:ascii="Times New Roman" w:hAnsi="Times New Roman"/>
          <w:sz w:val="24"/>
          <w:szCs w:val="24"/>
        </w:rPr>
        <w:t xml:space="preserve"> составление плана пересказа учебно-познавательного текста; </w:t>
      </w:r>
    </w:p>
    <w:p w:rsidR="00161BF0" w:rsidRPr="00161BF0" w:rsidRDefault="00161BF0" w:rsidP="008F2C5F">
      <w:pPr>
        <w:numPr>
          <w:ilvl w:val="0"/>
          <w:numId w:val="56"/>
        </w:numPr>
        <w:spacing w:after="0" w:line="240" w:lineRule="auto"/>
        <w:jc w:val="both"/>
        <w:rPr>
          <w:rFonts w:ascii="Times New Roman" w:hAnsi="Times New Roman"/>
          <w:sz w:val="24"/>
          <w:szCs w:val="24"/>
        </w:rPr>
      </w:pPr>
      <w:r w:rsidRPr="00161BF0">
        <w:rPr>
          <w:rFonts w:ascii="Times New Roman" w:hAnsi="Times New Roman"/>
          <w:sz w:val="24"/>
          <w:szCs w:val="24"/>
        </w:rPr>
        <w:t xml:space="preserve"> контроль (самоконтроль) процесса и результата выполнения задания; нахождение ошибок в работе (в том числе собственной);</w:t>
      </w:r>
    </w:p>
    <w:p w:rsidR="00161BF0" w:rsidRPr="00161BF0" w:rsidRDefault="00161BF0" w:rsidP="008F2C5F">
      <w:pPr>
        <w:numPr>
          <w:ilvl w:val="0"/>
          <w:numId w:val="56"/>
        </w:numPr>
        <w:spacing w:after="0" w:line="240" w:lineRule="auto"/>
        <w:jc w:val="both"/>
        <w:rPr>
          <w:rFonts w:ascii="Times New Roman" w:hAnsi="Times New Roman"/>
          <w:sz w:val="24"/>
          <w:szCs w:val="24"/>
        </w:rPr>
      </w:pPr>
      <w:r w:rsidRPr="00161BF0">
        <w:rPr>
          <w:rFonts w:ascii="Times New Roman" w:hAnsi="Times New Roman"/>
          <w:sz w:val="24"/>
          <w:szCs w:val="24"/>
        </w:rPr>
        <w:t xml:space="preserve"> адекватная самооценка выполненной работы;</w:t>
      </w:r>
    </w:p>
    <w:p w:rsidR="00161BF0" w:rsidRPr="00161BF0" w:rsidRDefault="00161BF0" w:rsidP="008F2C5F">
      <w:pPr>
        <w:numPr>
          <w:ilvl w:val="0"/>
          <w:numId w:val="56"/>
        </w:numPr>
        <w:spacing w:after="0" w:line="240" w:lineRule="auto"/>
        <w:rPr>
          <w:rFonts w:ascii="Times New Roman" w:hAnsi="Times New Roman"/>
          <w:sz w:val="24"/>
          <w:szCs w:val="24"/>
        </w:rPr>
      </w:pPr>
      <w:r w:rsidRPr="00161BF0">
        <w:rPr>
          <w:rFonts w:ascii="Times New Roman" w:hAnsi="Times New Roman"/>
          <w:sz w:val="24"/>
          <w:szCs w:val="24"/>
        </w:rPr>
        <w:t xml:space="preserve"> восстановление нарушенной последовательности учебных действий.</w:t>
      </w:r>
    </w:p>
    <w:p w:rsidR="00161BF0" w:rsidRPr="00161BF0" w:rsidRDefault="00161BF0" w:rsidP="00161BF0">
      <w:pPr>
        <w:spacing w:after="0"/>
        <w:ind w:firstLine="738"/>
        <w:jc w:val="both"/>
        <w:rPr>
          <w:rFonts w:ascii="Times New Roman" w:hAnsi="Times New Roman"/>
          <w:b/>
          <w:sz w:val="24"/>
          <w:szCs w:val="24"/>
        </w:rPr>
      </w:pPr>
      <w:r w:rsidRPr="00161BF0">
        <w:rPr>
          <w:rFonts w:ascii="Times New Roman" w:hAnsi="Times New Roman"/>
          <w:b/>
          <w:sz w:val="24"/>
          <w:szCs w:val="24"/>
        </w:rPr>
        <w:t xml:space="preserve">3. Использование знаково-символических средств представления информации: </w:t>
      </w:r>
    </w:p>
    <w:p w:rsidR="00161BF0" w:rsidRPr="00161BF0" w:rsidRDefault="00161BF0" w:rsidP="008F2C5F">
      <w:pPr>
        <w:numPr>
          <w:ilvl w:val="0"/>
          <w:numId w:val="57"/>
        </w:numPr>
        <w:spacing w:after="0" w:line="240" w:lineRule="auto"/>
        <w:rPr>
          <w:rFonts w:ascii="Times New Roman" w:hAnsi="Times New Roman"/>
          <w:sz w:val="24"/>
          <w:szCs w:val="24"/>
        </w:rPr>
      </w:pPr>
      <w:r w:rsidRPr="00161BF0">
        <w:rPr>
          <w:rFonts w:ascii="Times New Roman" w:hAnsi="Times New Roman"/>
          <w:sz w:val="24"/>
          <w:szCs w:val="24"/>
        </w:rPr>
        <w:t xml:space="preserve"> чтение схем, таблиц, диаграмм; </w:t>
      </w:r>
    </w:p>
    <w:p w:rsidR="00161BF0" w:rsidRPr="00161BF0" w:rsidRDefault="00161BF0" w:rsidP="008F2C5F">
      <w:pPr>
        <w:numPr>
          <w:ilvl w:val="0"/>
          <w:numId w:val="57"/>
        </w:numPr>
        <w:spacing w:after="0" w:line="240" w:lineRule="auto"/>
        <w:rPr>
          <w:rFonts w:ascii="Times New Roman" w:hAnsi="Times New Roman"/>
          <w:sz w:val="24"/>
          <w:szCs w:val="24"/>
        </w:rPr>
      </w:pPr>
      <w:r w:rsidRPr="00161BF0">
        <w:rPr>
          <w:rFonts w:ascii="Times New Roman" w:hAnsi="Times New Roman"/>
          <w:sz w:val="24"/>
          <w:szCs w:val="24"/>
        </w:rPr>
        <w:t xml:space="preserve"> представление информации в схематическом виде.</w:t>
      </w:r>
    </w:p>
    <w:p w:rsidR="00161BF0" w:rsidRPr="00161BF0" w:rsidRDefault="00161BF0" w:rsidP="00161BF0">
      <w:pPr>
        <w:spacing w:after="0"/>
        <w:ind w:firstLine="750"/>
        <w:jc w:val="both"/>
        <w:rPr>
          <w:rFonts w:ascii="Times New Roman" w:hAnsi="Times New Roman"/>
          <w:b/>
          <w:sz w:val="24"/>
          <w:szCs w:val="24"/>
        </w:rPr>
      </w:pPr>
      <w:r w:rsidRPr="00161BF0">
        <w:rPr>
          <w:rFonts w:ascii="Times New Roman" w:hAnsi="Times New Roman"/>
          <w:b/>
          <w:sz w:val="24"/>
          <w:szCs w:val="24"/>
        </w:rPr>
        <w:t>4. Овладение логическими действиями и умственными операциями:</w:t>
      </w:r>
    </w:p>
    <w:p w:rsidR="00161BF0" w:rsidRPr="00161BF0" w:rsidRDefault="00161BF0" w:rsidP="008F2C5F">
      <w:pPr>
        <w:numPr>
          <w:ilvl w:val="0"/>
          <w:numId w:val="58"/>
        </w:numPr>
        <w:spacing w:after="0" w:line="240" w:lineRule="auto"/>
        <w:jc w:val="both"/>
        <w:rPr>
          <w:rFonts w:ascii="Times New Roman" w:hAnsi="Times New Roman"/>
          <w:sz w:val="24"/>
          <w:szCs w:val="24"/>
        </w:rPr>
      </w:pPr>
      <w:r w:rsidRPr="00161BF0">
        <w:rPr>
          <w:rFonts w:ascii="Times New Roman" w:hAnsi="Times New Roman"/>
          <w:sz w:val="24"/>
          <w:szCs w:val="24"/>
        </w:rPr>
        <w:lastRenderedPageBreak/>
        <w:t xml:space="preserve"> выделение признака для группировки объектов, определение существенного признака, лежащего в основе классификации;</w:t>
      </w:r>
    </w:p>
    <w:p w:rsidR="00161BF0" w:rsidRPr="00161BF0" w:rsidRDefault="00161BF0" w:rsidP="008F2C5F">
      <w:pPr>
        <w:numPr>
          <w:ilvl w:val="0"/>
          <w:numId w:val="58"/>
        </w:numPr>
        <w:spacing w:after="0" w:line="240" w:lineRule="auto"/>
        <w:jc w:val="both"/>
        <w:rPr>
          <w:rFonts w:ascii="Times New Roman" w:hAnsi="Times New Roman"/>
          <w:sz w:val="24"/>
          <w:szCs w:val="24"/>
        </w:rPr>
      </w:pPr>
      <w:r w:rsidRPr="00161BF0">
        <w:rPr>
          <w:rFonts w:ascii="Times New Roman" w:hAnsi="Times New Roman"/>
          <w:sz w:val="24"/>
          <w:szCs w:val="24"/>
        </w:rPr>
        <w:t xml:space="preserve"> установление причинно-следственных связей;</w:t>
      </w:r>
    </w:p>
    <w:p w:rsidR="00161BF0" w:rsidRPr="00161BF0" w:rsidRDefault="00161BF0" w:rsidP="008F2C5F">
      <w:pPr>
        <w:numPr>
          <w:ilvl w:val="0"/>
          <w:numId w:val="58"/>
        </w:numPr>
        <w:spacing w:after="0" w:line="240" w:lineRule="auto"/>
        <w:jc w:val="both"/>
        <w:rPr>
          <w:rFonts w:ascii="Times New Roman" w:hAnsi="Times New Roman"/>
          <w:sz w:val="24"/>
          <w:szCs w:val="24"/>
        </w:rPr>
      </w:pPr>
      <w:r w:rsidRPr="00161BF0">
        <w:rPr>
          <w:rFonts w:ascii="Times New Roman" w:hAnsi="Times New Roman"/>
          <w:sz w:val="24"/>
          <w:szCs w:val="24"/>
        </w:rPr>
        <w:t xml:space="preserve"> сравнение, сопоставление, анализ, обобщение представленной информации;</w:t>
      </w:r>
    </w:p>
    <w:p w:rsidR="00161BF0" w:rsidRPr="00161BF0" w:rsidRDefault="00161BF0" w:rsidP="008F2C5F">
      <w:pPr>
        <w:numPr>
          <w:ilvl w:val="0"/>
          <w:numId w:val="58"/>
        </w:numPr>
        <w:spacing w:after="0" w:line="240" w:lineRule="auto"/>
        <w:jc w:val="both"/>
        <w:rPr>
          <w:rFonts w:ascii="Times New Roman" w:hAnsi="Times New Roman"/>
          <w:sz w:val="24"/>
          <w:szCs w:val="24"/>
        </w:rPr>
      </w:pPr>
      <w:r w:rsidRPr="00161BF0">
        <w:rPr>
          <w:rFonts w:ascii="Times New Roman" w:hAnsi="Times New Roman"/>
          <w:sz w:val="24"/>
          <w:szCs w:val="24"/>
        </w:rPr>
        <w:t xml:space="preserve"> использование базовых предметных и метапредметных понятий для характеристики объектов окружающего мира.</w:t>
      </w:r>
    </w:p>
    <w:p w:rsidR="00161BF0" w:rsidRPr="00161BF0" w:rsidRDefault="00161BF0" w:rsidP="00161BF0">
      <w:pPr>
        <w:spacing w:after="0"/>
        <w:ind w:left="42" w:firstLine="684"/>
        <w:jc w:val="both"/>
        <w:rPr>
          <w:rFonts w:ascii="Times New Roman" w:hAnsi="Times New Roman"/>
          <w:b/>
          <w:sz w:val="24"/>
          <w:szCs w:val="24"/>
        </w:rPr>
      </w:pPr>
      <w:r w:rsidRPr="00161BF0">
        <w:rPr>
          <w:rFonts w:ascii="Times New Roman" w:hAnsi="Times New Roman"/>
          <w:b/>
          <w:sz w:val="24"/>
          <w:szCs w:val="24"/>
        </w:rPr>
        <w:t>5. Речевые средства и средства информационных и коммуникативных технологий:</w:t>
      </w:r>
    </w:p>
    <w:p w:rsidR="00161BF0" w:rsidRPr="00161BF0" w:rsidRDefault="00161BF0" w:rsidP="008F2C5F">
      <w:pPr>
        <w:numPr>
          <w:ilvl w:val="0"/>
          <w:numId w:val="59"/>
        </w:numPr>
        <w:spacing w:after="0" w:line="240" w:lineRule="auto"/>
        <w:jc w:val="both"/>
        <w:rPr>
          <w:rFonts w:ascii="Times New Roman" w:hAnsi="Times New Roman"/>
          <w:sz w:val="24"/>
          <w:szCs w:val="24"/>
        </w:rPr>
      </w:pPr>
      <w:r w:rsidRPr="00161BF0">
        <w:rPr>
          <w:rFonts w:ascii="Times New Roman" w:hAnsi="Times New Roman"/>
          <w:sz w:val="24"/>
          <w:szCs w:val="24"/>
        </w:rPr>
        <w:t xml:space="preserve"> составление текста-рассуждения;</w:t>
      </w:r>
    </w:p>
    <w:p w:rsidR="00161BF0" w:rsidRPr="00161BF0" w:rsidRDefault="00161BF0" w:rsidP="008F2C5F">
      <w:pPr>
        <w:numPr>
          <w:ilvl w:val="0"/>
          <w:numId w:val="59"/>
        </w:numPr>
        <w:spacing w:after="0" w:line="240" w:lineRule="auto"/>
        <w:jc w:val="both"/>
        <w:rPr>
          <w:rFonts w:ascii="Times New Roman" w:hAnsi="Times New Roman"/>
          <w:sz w:val="24"/>
          <w:szCs w:val="24"/>
        </w:rPr>
      </w:pPr>
      <w:r w:rsidRPr="00161BF0">
        <w:rPr>
          <w:rFonts w:ascii="Times New Roman" w:hAnsi="Times New Roman"/>
          <w:sz w:val="24"/>
          <w:szCs w:val="24"/>
        </w:rPr>
        <w:t xml:space="preserve"> выбор доказательств для аргументации своей точки зрения;</w:t>
      </w:r>
    </w:p>
    <w:p w:rsidR="00161BF0" w:rsidRPr="00161BF0" w:rsidRDefault="00161BF0" w:rsidP="008F2C5F">
      <w:pPr>
        <w:numPr>
          <w:ilvl w:val="0"/>
          <w:numId w:val="59"/>
        </w:numPr>
        <w:spacing w:after="0" w:line="240" w:lineRule="auto"/>
        <w:jc w:val="both"/>
        <w:rPr>
          <w:rFonts w:ascii="Times New Roman" w:hAnsi="Times New Roman"/>
          <w:sz w:val="24"/>
          <w:szCs w:val="24"/>
        </w:rPr>
      </w:pPr>
      <w:r w:rsidRPr="00161BF0">
        <w:rPr>
          <w:rFonts w:ascii="Times New Roman" w:hAnsi="Times New Roman"/>
          <w:sz w:val="24"/>
          <w:szCs w:val="24"/>
        </w:rPr>
        <w:t xml:space="preserve"> использование обобщающих слов и понятий.</w:t>
      </w:r>
    </w:p>
    <w:p w:rsidR="00161BF0" w:rsidRPr="00161BF0" w:rsidRDefault="00161BF0" w:rsidP="00161BF0">
      <w:pPr>
        <w:spacing w:after="0"/>
        <w:ind w:left="360" w:firstLine="396"/>
        <w:rPr>
          <w:rFonts w:ascii="Times New Roman" w:hAnsi="Times New Roman"/>
          <w:b/>
          <w:sz w:val="24"/>
          <w:szCs w:val="24"/>
        </w:rPr>
      </w:pPr>
      <w:r w:rsidRPr="00161BF0">
        <w:rPr>
          <w:rFonts w:ascii="Times New Roman" w:hAnsi="Times New Roman"/>
          <w:b/>
          <w:sz w:val="24"/>
          <w:szCs w:val="24"/>
        </w:rPr>
        <w:t>6. Смысловое чтение:</w:t>
      </w:r>
    </w:p>
    <w:p w:rsidR="00161BF0" w:rsidRPr="00161BF0" w:rsidRDefault="00161BF0" w:rsidP="008F2C5F">
      <w:pPr>
        <w:numPr>
          <w:ilvl w:val="0"/>
          <w:numId w:val="60"/>
        </w:numPr>
        <w:tabs>
          <w:tab w:val="clear" w:pos="644"/>
          <w:tab w:val="num" w:pos="1074"/>
        </w:tabs>
        <w:spacing w:after="0" w:line="240" w:lineRule="auto"/>
        <w:ind w:left="624" w:firstLine="30"/>
        <w:jc w:val="both"/>
        <w:rPr>
          <w:rFonts w:ascii="Times New Roman" w:hAnsi="Times New Roman"/>
          <w:sz w:val="24"/>
          <w:szCs w:val="24"/>
        </w:rPr>
      </w:pPr>
      <w:r w:rsidRPr="00161BF0">
        <w:rPr>
          <w:rFonts w:ascii="Times New Roman" w:hAnsi="Times New Roman"/>
          <w:sz w:val="24"/>
          <w:szCs w:val="24"/>
        </w:rPr>
        <w:t xml:space="preserve">овладение навыками смыслового чтения текстов различных стилей и жанров в соответствии с целями и задачами; </w:t>
      </w:r>
    </w:p>
    <w:p w:rsidR="00161BF0" w:rsidRPr="00161BF0" w:rsidRDefault="00161BF0" w:rsidP="008F2C5F">
      <w:pPr>
        <w:numPr>
          <w:ilvl w:val="0"/>
          <w:numId w:val="60"/>
        </w:numPr>
        <w:tabs>
          <w:tab w:val="clear" w:pos="644"/>
          <w:tab w:val="num" w:pos="1074"/>
        </w:tabs>
        <w:spacing w:after="0" w:line="240" w:lineRule="auto"/>
        <w:ind w:left="624" w:firstLine="30"/>
        <w:jc w:val="both"/>
        <w:rPr>
          <w:rFonts w:ascii="Times New Roman" w:hAnsi="Times New Roman"/>
          <w:sz w:val="24"/>
          <w:szCs w:val="24"/>
        </w:rPr>
      </w:pPr>
      <w:r w:rsidRPr="00161BF0">
        <w:rPr>
          <w:rFonts w:ascii="Times New Roman" w:hAnsi="Times New Roman"/>
          <w:sz w:val="24"/>
          <w:szCs w:val="24"/>
        </w:rPr>
        <w:t>осознанное построение речевого высказывания в соответствии с задачами коммуникации;</w:t>
      </w:r>
    </w:p>
    <w:p w:rsidR="00161BF0" w:rsidRPr="00161BF0" w:rsidRDefault="00161BF0" w:rsidP="008F2C5F">
      <w:pPr>
        <w:numPr>
          <w:ilvl w:val="0"/>
          <w:numId w:val="60"/>
        </w:numPr>
        <w:tabs>
          <w:tab w:val="clear" w:pos="644"/>
          <w:tab w:val="num" w:pos="1074"/>
        </w:tabs>
        <w:spacing w:after="0" w:line="240" w:lineRule="auto"/>
        <w:ind w:left="624" w:firstLine="30"/>
        <w:jc w:val="both"/>
        <w:rPr>
          <w:rFonts w:ascii="Times New Roman" w:hAnsi="Times New Roman"/>
          <w:sz w:val="24"/>
          <w:szCs w:val="24"/>
        </w:rPr>
      </w:pPr>
      <w:r w:rsidRPr="00161BF0">
        <w:rPr>
          <w:rFonts w:ascii="Times New Roman" w:hAnsi="Times New Roman"/>
          <w:sz w:val="24"/>
          <w:szCs w:val="24"/>
        </w:rPr>
        <w:t>составление текстов в устной и письменной формах.</w:t>
      </w:r>
    </w:p>
    <w:p w:rsidR="00161BF0" w:rsidRPr="00161BF0" w:rsidRDefault="00161BF0" w:rsidP="00161BF0">
      <w:pPr>
        <w:spacing w:after="0"/>
        <w:ind w:left="360" w:firstLine="384"/>
        <w:rPr>
          <w:rFonts w:ascii="Times New Roman" w:hAnsi="Times New Roman"/>
          <w:sz w:val="24"/>
          <w:szCs w:val="24"/>
        </w:rPr>
      </w:pPr>
      <w:r w:rsidRPr="00161BF0">
        <w:rPr>
          <w:rFonts w:ascii="Times New Roman" w:hAnsi="Times New Roman"/>
          <w:b/>
          <w:sz w:val="24"/>
          <w:szCs w:val="24"/>
        </w:rPr>
        <w:t>7. Различные способы поиска и использования информации:</w:t>
      </w:r>
      <w:r w:rsidRPr="00161BF0">
        <w:rPr>
          <w:rFonts w:ascii="Times New Roman" w:hAnsi="Times New Roman"/>
          <w:sz w:val="24"/>
          <w:szCs w:val="24"/>
        </w:rPr>
        <w:t xml:space="preserve"> </w:t>
      </w:r>
    </w:p>
    <w:p w:rsidR="00161BF0" w:rsidRPr="00161BF0" w:rsidRDefault="00161BF0" w:rsidP="008F2C5F">
      <w:pPr>
        <w:numPr>
          <w:ilvl w:val="0"/>
          <w:numId w:val="61"/>
        </w:numPr>
        <w:tabs>
          <w:tab w:val="clear" w:pos="644"/>
          <w:tab w:val="num" w:pos="1086"/>
        </w:tabs>
        <w:spacing w:after="0" w:line="240" w:lineRule="auto"/>
        <w:ind w:left="684"/>
        <w:rPr>
          <w:rFonts w:ascii="Times New Roman" w:hAnsi="Times New Roman"/>
          <w:sz w:val="24"/>
          <w:szCs w:val="24"/>
        </w:rPr>
      </w:pPr>
      <w:r w:rsidRPr="00161BF0">
        <w:rPr>
          <w:rFonts w:ascii="Times New Roman" w:hAnsi="Times New Roman"/>
          <w:sz w:val="24"/>
          <w:szCs w:val="24"/>
        </w:rPr>
        <w:t>поиск значения слова по справочнику;</w:t>
      </w:r>
    </w:p>
    <w:p w:rsidR="00161BF0" w:rsidRPr="00161BF0" w:rsidRDefault="00161BF0" w:rsidP="008F2C5F">
      <w:pPr>
        <w:numPr>
          <w:ilvl w:val="0"/>
          <w:numId w:val="61"/>
        </w:numPr>
        <w:tabs>
          <w:tab w:val="clear" w:pos="644"/>
          <w:tab w:val="num" w:pos="1086"/>
        </w:tabs>
        <w:spacing w:after="0" w:line="240" w:lineRule="auto"/>
        <w:ind w:left="684"/>
        <w:rPr>
          <w:rFonts w:ascii="Times New Roman" w:hAnsi="Times New Roman"/>
          <w:sz w:val="24"/>
          <w:szCs w:val="24"/>
        </w:rPr>
      </w:pPr>
      <w:r w:rsidRPr="00161BF0">
        <w:rPr>
          <w:rFonts w:ascii="Times New Roman" w:hAnsi="Times New Roman"/>
          <w:sz w:val="24"/>
          <w:szCs w:val="24"/>
        </w:rPr>
        <w:t>определение правильного написания слова;</w:t>
      </w:r>
    </w:p>
    <w:p w:rsidR="00161BF0" w:rsidRPr="00161BF0" w:rsidRDefault="00161BF0" w:rsidP="008F2C5F">
      <w:pPr>
        <w:numPr>
          <w:ilvl w:val="0"/>
          <w:numId w:val="61"/>
        </w:numPr>
        <w:tabs>
          <w:tab w:val="clear" w:pos="644"/>
          <w:tab w:val="num" w:pos="1086"/>
        </w:tabs>
        <w:spacing w:after="0" w:line="240" w:lineRule="auto"/>
        <w:ind w:left="684"/>
        <w:rPr>
          <w:rFonts w:ascii="Times New Roman" w:hAnsi="Times New Roman"/>
          <w:sz w:val="24"/>
          <w:szCs w:val="24"/>
        </w:rPr>
      </w:pPr>
      <w:r w:rsidRPr="00161BF0">
        <w:rPr>
          <w:rFonts w:ascii="Times New Roman" w:hAnsi="Times New Roman"/>
          <w:sz w:val="24"/>
          <w:szCs w:val="24"/>
        </w:rPr>
        <w:t>«чтение» информации, представленной разными способами.</w:t>
      </w:r>
    </w:p>
    <w:p w:rsidR="00161BF0" w:rsidRPr="00161BF0" w:rsidRDefault="00161BF0" w:rsidP="00161BF0">
      <w:pPr>
        <w:spacing w:after="0"/>
        <w:ind w:firstLine="714"/>
        <w:jc w:val="both"/>
        <w:rPr>
          <w:rFonts w:ascii="Times New Roman" w:hAnsi="Times New Roman"/>
          <w:sz w:val="24"/>
          <w:szCs w:val="24"/>
        </w:rPr>
      </w:pPr>
      <w:r w:rsidRPr="00161BF0">
        <w:rPr>
          <w:rFonts w:ascii="Times New Roman" w:hAnsi="Times New Roman"/>
          <w:sz w:val="24"/>
          <w:szCs w:val="24"/>
        </w:rPr>
        <w:t>Для оценки достижения метапредметных результатов обучения проводится итоговая контрольная работа. Проверка уровня достижений учащегося в соответствии с ФГОС НОО осуществляется в конце четвертого года обучения. Контрольная работа проходит в четвертом классе, в мае месяце, в течение одного урока.</w:t>
      </w:r>
    </w:p>
    <w:p w:rsidR="00161BF0" w:rsidRPr="00161BF0" w:rsidRDefault="00161BF0" w:rsidP="00161BF0">
      <w:pPr>
        <w:pStyle w:val="afffa"/>
        <w:ind w:left="24" w:firstLine="720"/>
        <w:jc w:val="both"/>
      </w:pPr>
      <w:r w:rsidRPr="00161BF0">
        <w:t>Перед проведением работы учитель выбирает не менее двух заданий из предложенных по каждой позиции (с 1 по 7) и разным предметным областям, например: русский язык + математика; математика + окружающий мир; русский язык + окружающий мир и т. д..</w:t>
      </w:r>
      <w:r w:rsidRPr="00161BF0">
        <w:rPr>
          <w:rStyle w:val="afffc"/>
        </w:rPr>
        <w:t xml:space="preserve"> </w:t>
      </w:r>
      <w:r w:rsidRPr="00161BF0">
        <w:t xml:space="preserve"> Стоимость одного задания — один балл. 70% выполнения заданий означает, что «стандарт выполнен», то есть делается вывод о достижении учащимся базового уровня метапредметных результатов обучения. Нецелесообразно оценивать итоговую контрольную работу отметкой. Результаты проведения итоговой контрольной работы отражаются в характеристике учащегося и в отчете школы по реализации ФГОС. При проведении контрольной работы в образовательном учреждении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 </w:t>
      </w: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161BF0" w:rsidRPr="00161BF0" w:rsidRDefault="00161BF0" w:rsidP="00161BF0">
      <w:pPr>
        <w:spacing w:after="0"/>
        <w:jc w:val="center"/>
        <w:rPr>
          <w:rFonts w:ascii="Times New Roman" w:hAnsi="Times New Roman"/>
          <w:b/>
          <w:sz w:val="24"/>
          <w:szCs w:val="24"/>
        </w:rPr>
      </w:pPr>
    </w:p>
    <w:p w:rsidR="00C57409" w:rsidRPr="00161BF0" w:rsidRDefault="00C57409" w:rsidP="00B54AE8">
      <w:pPr>
        <w:pStyle w:val="af0"/>
        <w:ind w:left="360"/>
      </w:pPr>
    </w:p>
    <w:bookmarkEnd w:id="173"/>
    <w:bookmarkEnd w:id="174"/>
    <w:bookmarkEnd w:id="175"/>
    <w:bookmarkEnd w:id="176"/>
    <w:p w:rsidR="00F06FD5" w:rsidRPr="00161BF0" w:rsidRDefault="00F06FD5" w:rsidP="009608F0">
      <w:pPr>
        <w:pStyle w:val="a6"/>
        <w:spacing w:line="240" w:lineRule="auto"/>
        <w:ind w:firstLine="0"/>
        <w:rPr>
          <w:sz w:val="24"/>
          <w:szCs w:val="24"/>
        </w:rPr>
      </w:pPr>
    </w:p>
    <w:sectPr w:rsidR="00F06FD5" w:rsidRPr="00161BF0" w:rsidSect="009608F0">
      <w:footerReference w:type="even" r:id="rId8"/>
      <w:footerReference w:type="default" r:id="rId9"/>
      <w:pgSz w:w="11906" w:h="16838"/>
      <w:pgMar w:top="851" w:right="850" w:bottom="1134"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F5B" w:rsidRDefault="00983F5B" w:rsidP="00237F3C">
      <w:pPr>
        <w:spacing w:after="0" w:line="240" w:lineRule="auto"/>
      </w:pPr>
      <w:r>
        <w:separator/>
      </w:r>
    </w:p>
  </w:endnote>
  <w:endnote w:type="continuationSeparator" w:id="1">
    <w:p w:rsidR="00983F5B" w:rsidRDefault="00983F5B" w:rsidP="00237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NewtonCSanPin-Regular">
    <w:altName w:val="Times New Roman"/>
    <w:charset w:val="CC"/>
    <w:family w:val="auto"/>
    <w:pitch w:val="default"/>
    <w:sig w:usb0="00000000" w:usb1="00000000" w:usb2="00000000" w:usb3="00000000" w:csb0="00000000" w:csb1="00000000"/>
  </w:font>
  <w:font w:name="NewtonCSanPin-Bold">
    <w:altName w:val="Times New Roman"/>
    <w:charset w:val="CC"/>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aavi">
    <w:panose1 w:val="020B0502040204020203"/>
    <w:charset w:val="00"/>
    <w:family w:val="swiss"/>
    <w:pitch w:val="variable"/>
    <w:sig w:usb0="0002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846" w:rsidRDefault="00593B72" w:rsidP="00975C93">
    <w:pPr>
      <w:pStyle w:val="aff9"/>
      <w:framePr w:wrap="around" w:vAnchor="text" w:hAnchor="margin" w:xAlign="right" w:y="1"/>
      <w:rPr>
        <w:rStyle w:val="affb"/>
      </w:rPr>
    </w:pPr>
    <w:r>
      <w:rPr>
        <w:rStyle w:val="affb"/>
      </w:rPr>
      <w:fldChar w:fldCharType="begin"/>
    </w:r>
    <w:r w:rsidR="000F5846">
      <w:rPr>
        <w:rStyle w:val="affb"/>
      </w:rPr>
      <w:instrText xml:space="preserve">PAGE  </w:instrText>
    </w:r>
    <w:r>
      <w:rPr>
        <w:rStyle w:val="affb"/>
      </w:rPr>
      <w:fldChar w:fldCharType="end"/>
    </w:r>
  </w:p>
  <w:p w:rsidR="000F5846" w:rsidRDefault="000F5846" w:rsidP="00A47B42">
    <w:pPr>
      <w:pStyle w:val="af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846" w:rsidRDefault="00593B72" w:rsidP="00975C93">
    <w:pPr>
      <w:pStyle w:val="aff9"/>
      <w:framePr w:wrap="around" w:vAnchor="text" w:hAnchor="margin" w:xAlign="right" w:y="1"/>
      <w:rPr>
        <w:rStyle w:val="affb"/>
      </w:rPr>
    </w:pPr>
    <w:r>
      <w:rPr>
        <w:rStyle w:val="affb"/>
      </w:rPr>
      <w:fldChar w:fldCharType="begin"/>
    </w:r>
    <w:r w:rsidR="000F5846">
      <w:rPr>
        <w:rStyle w:val="affb"/>
      </w:rPr>
      <w:instrText xml:space="preserve">PAGE  </w:instrText>
    </w:r>
    <w:r>
      <w:rPr>
        <w:rStyle w:val="affb"/>
      </w:rPr>
      <w:fldChar w:fldCharType="separate"/>
    </w:r>
    <w:r w:rsidR="004A2AF9">
      <w:rPr>
        <w:rStyle w:val="affb"/>
        <w:noProof/>
      </w:rPr>
      <w:t>138</w:t>
    </w:r>
    <w:r>
      <w:rPr>
        <w:rStyle w:val="affb"/>
      </w:rPr>
      <w:fldChar w:fldCharType="end"/>
    </w:r>
  </w:p>
  <w:p w:rsidR="000F5846" w:rsidRDefault="000F5846" w:rsidP="00A47B42">
    <w:pPr>
      <w:pStyle w:val="aff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F5B" w:rsidRDefault="00983F5B" w:rsidP="00237F3C">
      <w:pPr>
        <w:spacing w:after="0" w:line="240" w:lineRule="auto"/>
      </w:pPr>
      <w:r>
        <w:separator/>
      </w:r>
    </w:p>
  </w:footnote>
  <w:footnote w:type="continuationSeparator" w:id="1">
    <w:p w:rsidR="00983F5B" w:rsidRDefault="00983F5B" w:rsidP="00237F3C">
      <w:pPr>
        <w:spacing w:after="0" w:line="240" w:lineRule="auto"/>
      </w:pPr>
      <w:r>
        <w:continuationSeparator/>
      </w:r>
    </w:p>
  </w:footnote>
  <w:footnote w:id="2">
    <w:p w:rsidR="000F5846" w:rsidRDefault="000F5846" w:rsidP="00237F3C">
      <w:pPr>
        <w:pStyle w:val="afffa"/>
      </w:pPr>
      <w:r w:rsidRPr="00413904">
        <w:rPr>
          <w:rStyle w:val="afffc"/>
          <w:sz w:val="22"/>
          <w:szCs w:val="22"/>
        </w:rPr>
        <w:footnoteRef/>
      </w:r>
      <w:r w:rsidRPr="00A94410">
        <w:rPr>
          <w:sz w:val="22"/>
          <w:szCs w:val="22"/>
        </w:rPr>
        <w:t xml:space="preserve"> Изучается во всех разделах курса.</w:t>
      </w:r>
    </w:p>
  </w:footnote>
  <w:footnote w:id="3">
    <w:p w:rsidR="000F5846" w:rsidRDefault="000F5846" w:rsidP="00237F3C">
      <w:pPr>
        <w:pStyle w:val="afffa"/>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0F5846" w:rsidRDefault="000F5846" w:rsidP="00237F3C">
      <w:pPr>
        <w:pStyle w:val="aff8"/>
        <w:spacing w:line="240" w:lineRule="auto"/>
        <w:ind w:firstLine="454"/>
      </w:pPr>
      <w:r w:rsidRPr="00BD7394">
        <w:rPr>
          <w:rFonts w:ascii="Times New Roman" w:hAnsi="Times New Roman"/>
          <w:sz w:val="20"/>
          <w:szCs w:val="20"/>
          <w:vertAlign w:val="superscript"/>
        </w:rPr>
        <w:footnoteRef/>
      </w:r>
      <w:r w:rsidRPr="00BD7394">
        <w:rPr>
          <w:rFonts w:ascii="Arial Unicode MS" w:eastAsia="Arial Unicode MS" w:hAnsi="Arial Unicode MS" w:cs="Arial Unicode MS" w:hint="eastAsia"/>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0F5846" w:rsidRDefault="000F5846" w:rsidP="00B54C87">
      <w:pPr>
        <w:pStyle w:val="afffa"/>
      </w:pPr>
      <w:r>
        <w:rPr>
          <w:rStyle w:val="afffc"/>
          <w:sz w:val="20"/>
          <w:szCs w:val="20"/>
        </w:rPr>
        <w:footnoteRef/>
      </w:r>
      <w:r>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0F5846" w:rsidRDefault="000F5846" w:rsidP="005623EE">
      <w:pPr>
        <w:pStyle w:val="aff8"/>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0F5846" w:rsidRDefault="000F5846" w:rsidP="005623EE">
      <w:pPr>
        <w:pStyle w:val="aff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B9C2D2C6"/>
    <w:lvl w:ilvl="0">
      <w:numFmt w:val="bullet"/>
      <w:lvlText w:val="*"/>
      <w:lvlJc w:val="left"/>
    </w:lvl>
  </w:abstractNum>
  <w:abstractNum w:abstractNumId="2">
    <w:nsid w:val="00000002"/>
    <w:multiLevelType w:val="multilevel"/>
    <w:tmpl w:val="00000002"/>
    <w:name w:val="WW8Num2"/>
    <w:lvl w:ilvl="0">
      <w:start w:val="1"/>
      <w:numFmt w:val="bullet"/>
      <w:suff w:val="nothing"/>
      <w:lvlText w:val=""/>
      <w:lvlJc w:val="left"/>
      <w:pPr>
        <w:tabs>
          <w:tab w:val="num" w:pos="0"/>
        </w:tabs>
      </w:pPr>
      <w:rPr>
        <w:rFonts w:ascii="Symbol" w:hAnsi="Symbol"/>
      </w:rPr>
    </w:lvl>
    <w:lvl w:ilvl="1">
      <w:start w:val="1"/>
      <w:numFmt w:val="bullet"/>
      <w:suff w:val="nothing"/>
      <w:lvlText w:val="o"/>
      <w:lvlJc w:val="left"/>
      <w:pPr>
        <w:tabs>
          <w:tab w:val="num" w:pos="0"/>
        </w:tabs>
      </w:pPr>
      <w:rPr>
        <w:rFonts w:ascii="Courier New" w:hAnsi="Courier New"/>
        <w:color w:val="auto"/>
      </w:rPr>
    </w:lvl>
    <w:lvl w:ilvl="2">
      <w:start w:val="1"/>
      <w:numFmt w:val="bullet"/>
      <w:suff w:val="nothing"/>
      <w:lvlText w:val=""/>
      <w:lvlJc w:val="left"/>
      <w:pPr>
        <w:tabs>
          <w:tab w:val="num" w:pos="0"/>
        </w:tabs>
      </w:pPr>
      <w:rPr>
        <w:rFonts w:ascii="Wingdings" w:hAnsi="Wingdings"/>
      </w:rPr>
    </w:lvl>
    <w:lvl w:ilvl="3">
      <w:start w:val="1"/>
      <w:numFmt w:val="bullet"/>
      <w:suff w:val="nothing"/>
      <w:lvlText w:val=""/>
      <w:lvlJc w:val="left"/>
      <w:pPr>
        <w:tabs>
          <w:tab w:val="num" w:pos="0"/>
        </w:tabs>
      </w:pPr>
      <w:rPr>
        <w:rFonts w:ascii="Symbol" w:hAnsi="Symbol"/>
      </w:rPr>
    </w:lvl>
    <w:lvl w:ilvl="4">
      <w:start w:val="1"/>
      <w:numFmt w:val="bullet"/>
      <w:suff w:val="nothing"/>
      <w:lvlText w:val="o"/>
      <w:lvlJc w:val="left"/>
      <w:pPr>
        <w:tabs>
          <w:tab w:val="num" w:pos="0"/>
        </w:tabs>
      </w:pPr>
      <w:rPr>
        <w:rFonts w:ascii="Courier New" w:hAnsi="Courier New"/>
        <w:color w:val="auto"/>
      </w:rPr>
    </w:lvl>
    <w:lvl w:ilvl="5">
      <w:start w:val="1"/>
      <w:numFmt w:val="bullet"/>
      <w:suff w:val="nothing"/>
      <w:lvlText w:val=""/>
      <w:lvlJc w:val="left"/>
      <w:pPr>
        <w:tabs>
          <w:tab w:val="num" w:pos="0"/>
        </w:tabs>
      </w:pPr>
      <w:rPr>
        <w:rFonts w:ascii="Wingdings" w:hAnsi="Wingdings"/>
      </w:rPr>
    </w:lvl>
    <w:lvl w:ilvl="6">
      <w:start w:val="1"/>
      <w:numFmt w:val="bullet"/>
      <w:suff w:val="nothing"/>
      <w:lvlText w:val=""/>
      <w:lvlJc w:val="left"/>
      <w:pPr>
        <w:tabs>
          <w:tab w:val="num" w:pos="0"/>
        </w:tabs>
      </w:pPr>
      <w:rPr>
        <w:rFonts w:ascii="Symbol" w:hAnsi="Symbol"/>
      </w:rPr>
    </w:lvl>
    <w:lvl w:ilvl="7">
      <w:start w:val="1"/>
      <w:numFmt w:val="bullet"/>
      <w:suff w:val="nothing"/>
      <w:lvlText w:val="o"/>
      <w:lvlJc w:val="left"/>
      <w:pPr>
        <w:tabs>
          <w:tab w:val="num" w:pos="0"/>
        </w:tabs>
      </w:pPr>
      <w:rPr>
        <w:rFonts w:ascii="Courier New" w:hAnsi="Courier New"/>
        <w:color w:val="auto"/>
      </w:rPr>
    </w:lvl>
    <w:lvl w:ilvl="8">
      <w:start w:val="1"/>
      <w:numFmt w:val="bullet"/>
      <w:suff w:val="nothing"/>
      <w:lvlText w:val=""/>
      <w:lvlJc w:val="left"/>
      <w:pPr>
        <w:tabs>
          <w:tab w:val="num" w:pos="0"/>
        </w:tabs>
      </w:pPr>
      <w:rPr>
        <w:rFonts w:ascii="Wingdings" w:hAnsi="Wingdings"/>
      </w:rPr>
    </w:lvl>
  </w:abstractNum>
  <w:abstractNum w:abstractNumId="3">
    <w:nsid w:val="00000006"/>
    <w:multiLevelType w:val="singleLevel"/>
    <w:tmpl w:val="00000006"/>
    <w:name w:val="WW8Num5"/>
    <w:lvl w:ilvl="0">
      <w:start w:val="1"/>
      <w:numFmt w:val="bullet"/>
      <w:lvlText w:val=""/>
      <w:lvlJc w:val="left"/>
      <w:pPr>
        <w:tabs>
          <w:tab w:val="num" w:pos="1174"/>
        </w:tabs>
        <w:ind w:left="1174" w:hanging="360"/>
      </w:pPr>
      <w:rPr>
        <w:rFonts w:ascii="Symbol" w:hAnsi="Symbol"/>
      </w:rPr>
    </w:lvl>
  </w:abstractNum>
  <w:abstractNum w:abstractNumId="4">
    <w:nsid w:val="00000012"/>
    <w:multiLevelType w:val="singleLevel"/>
    <w:tmpl w:val="00000012"/>
    <w:name w:val="WW8Num21"/>
    <w:lvl w:ilvl="0">
      <w:numFmt w:val="bullet"/>
      <w:lvlText w:val="•"/>
      <w:lvlJc w:val="left"/>
      <w:pPr>
        <w:tabs>
          <w:tab w:val="num" w:pos="720"/>
        </w:tabs>
      </w:pPr>
      <w:rPr>
        <w:rFonts w:ascii="Times New Roman" w:hAnsi="Times New Roman"/>
      </w:rPr>
    </w:lvl>
  </w:abstractNum>
  <w:abstractNum w:abstractNumId="5">
    <w:nsid w:val="00000018"/>
    <w:multiLevelType w:val="singleLevel"/>
    <w:tmpl w:val="00000018"/>
    <w:name w:val="WW8Num29"/>
    <w:lvl w:ilvl="0">
      <w:numFmt w:val="bullet"/>
      <w:lvlText w:val="•"/>
      <w:lvlJc w:val="left"/>
      <w:pPr>
        <w:tabs>
          <w:tab w:val="num" w:pos="720"/>
        </w:tabs>
      </w:pPr>
      <w:rPr>
        <w:rFonts w:ascii="Times New Roman" w:hAnsi="Times New Roman"/>
      </w:rPr>
    </w:lvl>
  </w:abstractNum>
  <w:abstractNum w:abstractNumId="6">
    <w:nsid w:val="0000001A"/>
    <w:multiLevelType w:val="singleLevel"/>
    <w:tmpl w:val="0000001A"/>
    <w:name w:val="WW8Num25"/>
    <w:lvl w:ilvl="0">
      <w:start w:val="1"/>
      <w:numFmt w:val="bullet"/>
      <w:lvlText w:val=""/>
      <w:lvlJc w:val="left"/>
      <w:pPr>
        <w:tabs>
          <w:tab w:val="num" w:pos="1174"/>
        </w:tabs>
        <w:ind w:left="1174" w:hanging="360"/>
      </w:pPr>
      <w:rPr>
        <w:rFonts w:ascii="Symbol" w:hAnsi="Symbol"/>
      </w:rPr>
    </w:lvl>
  </w:abstractNum>
  <w:abstractNum w:abstractNumId="7">
    <w:nsid w:val="00000020"/>
    <w:multiLevelType w:val="singleLevel"/>
    <w:tmpl w:val="00000020"/>
    <w:name w:val="WW8Num32"/>
    <w:lvl w:ilvl="0">
      <w:start w:val="1"/>
      <w:numFmt w:val="bullet"/>
      <w:lvlText w:val=""/>
      <w:lvlJc w:val="left"/>
      <w:pPr>
        <w:tabs>
          <w:tab w:val="num" w:pos="0"/>
        </w:tabs>
        <w:ind w:left="1287" w:hanging="360"/>
      </w:pPr>
      <w:rPr>
        <w:rFonts w:ascii="Symbol" w:hAnsi="Symbol"/>
      </w:rPr>
    </w:lvl>
  </w:abstractNum>
  <w:abstractNum w:abstractNumId="8">
    <w:nsid w:val="00000024"/>
    <w:multiLevelType w:val="singleLevel"/>
    <w:tmpl w:val="00000024"/>
    <w:name w:val="WW8Num42"/>
    <w:lvl w:ilvl="0">
      <w:numFmt w:val="bullet"/>
      <w:lvlText w:val="•"/>
      <w:lvlJc w:val="left"/>
      <w:pPr>
        <w:tabs>
          <w:tab w:val="num" w:pos="720"/>
        </w:tabs>
      </w:pPr>
      <w:rPr>
        <w:rFonts w:ascii="Times New Roman" w:hAnsi="Times New Roman"/>
      </w:rPr>
    </w:lvl>
  </w:abstractNum>
  <w:abstractNum w:abstractNumId="9">
    <w:nsid w:val="0000002A"/>
    <w:multiLevelType w:val="singleLevel"/>
    <w:tmpl w:val="0000002A"/>
    <w:name w:val="WW8Num49"/>
    <w:lvl w:ilvl="0">
      <w:numFmt w:val="bullet"/>
      <w:lvlText w:val="•"/>
      <w:lvlJc w:val="left"/>
      <w:pPr>
        <w:tabs>
          <w:tab w:val="num" w:pos="720"/>
        </w:tabs>
      </w:pPr>
      <w:rPr>
        <w:rFonts w:ascii="Times New Roman" w:hAnsi="Times New Roman"/>
      </w:rPr>
    </w:lvl>
  </w:abstractNum>
  <w:abstractNum w:abstractNumId="10">
    <w:nsid w:val="00000071"/>
    <w:multiLevelType w:val="singleLevel"/>
    <w:tmpl w:val="DFB0F476"/>
    <w:name w:val="WW8Num120"/>
    <w:lvl w:ilvl="0">
      <w:start w:val="1"/>
      <w:numFmt w:val="bullet"/>
      <w:lvlText w:val=""/>
      <w:lvlJc w:val="left"/>
      <w:pPr>
        <w:tabs>
          <w:tab w:val="num" w:pos="0"/>
        </w:tabs>
        <w:ind w:left="720" w:hanging="360"/>
      </w:pPr>
      <w:rPr>
        <w:rFonts w:ascii="Symbol" w:hAnsi="Symbol"/>
        <w:color w:val="auto"/>
      </w:rPr>
    </w:lvl>
  </w:abstractNum>
  <w:abstractNum w:abstractNumId="11">
    <w:nsid w:val="01CD3ECA"/>
    <w:multiLevelType w:val="hybridMultilevel"/>
    <w:tmpl w:val="334A284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6A3E3D"/>
    <w:multiLevelType w:val="hybridMultilevel"/>
    <w:tmpl w:val="F6500360"/>
    <w:lvl w:ilvl="0" w:tplc="6FCA1C50">
      <w:start w:val="1"/>
      <w:numFmt w:val="bullet"/>
      <w:lvlText w:val=""/>
      <w:lvlJc w:val="left"/>
      <w:pPr>
        <w:tabs>
          <w:tab w:val="num" w:pos="1031"/>
        </w:tabs>
        <w:ind w:left="103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16BA0EA8"/>
    <w:multiLevelType w:val="hybridMultilevel"/>
    <w:tmpl w:val="10B0A8EC"/>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7A74D1"/>
    <w:multiLevelType w:val="multilevel"/>
    <w:tmpl w:val="16BEE6A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AD2FE9"/>
    <w:multiLevelType w:val="multilevel"/>
    <w:tmpl w:val="7612F7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360"/>
        </w:tabs>
        <w:ind w:left="36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0"/>
        </w:tabs>
        <w:ind w:left="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360"/>
        </w:tabs>
        <w:ind w:left="-360" w:hanging="1440"/>
      </w:pPr>
      <w:rPr>
        <w:rFonts w:hint="default"/>
      </w:rPr>
    </w:lvl>
    <w:lvl w:ilvl="6">
      <w:start w:val="1"/>
      <w:numFmt w:val="decimal"/>
      <w:lvlText w:val="%1.%2.%3.%4.%5.%6.%7."/>
      <w:lvlJc w:val="left"/>
      <w:pPr>
        <w:tabs>
          <w:tab w:val="num" w:pos="-360"/>
        </w:tabs>
        <w:ind w:left="-360" w:hanging="1800"/>
      </w:pPr>
      <w:rPr>
        <w:rFonts w:hint="default"/>
      </w:rPr>
    </w:lvl>
    <w:lvl w:ilvl="7">
      <w:start w:val="1"/>
      <w:numFmt w:val="decimal"/>
      <w:lvlText w:val="%1.%2.%3.%4.%5.%6.%7.%8."/>
      <w:lvlJc w:val="left"/>
      <w:pPr>
        <w:tabs>
          <w:tab w:val="num" w:pos="-720"/>
        </w:tabs>
        <w:ind w:left="-720" w:hanging="1800"/>
      </w:pPr>
      <w:rPr>
        <w:rFonts w:hint="default"/>
      </w:rPr>
    </w:lvl>
    <w:lvl w:ilvl="8">
      <w:start w:val="1"/>
      <w:numFmt w:val="decimal"/>
      <w:lvlText w:val="%1.%2.%3.%4.%5.%6.%7.%8.%9."/>
      <w:lvlJc w:val="left"/>
      <w:pPr>
        <w:tabs>
          <w:tab w:val="num" w:pos="-720"/>
        </w:tabs>
        <w:ind w:left="-720" w:hanging="2160"/>
      </w:pPr>
      <w:rPr>
        <w:rFonts w:hint="default"/>
      </w:rPr>
    </w:lvl>
  </w:abstractNum>
  <w:abstractNum w:abstractNumId="16">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21250E4"/>
    <w:multiLevelType w:val="hybridMultilevel"/>
    <w:tmpl w:val="E02A5CE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3E71274"/>
    <w:multiLevelType w:val="hybridMultilevel"/>
    <w:tmpl w:val="5752602E"/>
    <w:lvl w:ilvl="0" w:tplc="0419000F">
      <w:start w:val="1"/>
      <w:numFmt w:val="decimal"/>
      <w:lvlText w:val="%1."/>
      <w:lvlJc w:val="left"/>
      <w:pPr>
        <w:tabs>
          <w:tab w:val="num" w:pos="762"/>
        </w:tabs>
        <w:ind w:left="762"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7F3418D"/>
    <w:multiLevelType w:val="hybridMultilevel"/>
    <w:tmpl w:val="8E6EADF8"/>
    <w:lvl w:ilvl="0" w:tplc="D0781214">
      <w:start w:val="1"/>
      <w:numFmt w:val="bullet"/>
      <w:lvlText w:val=""/>
      <w:lvlJc w:val="left"/>
      <w:pPr>
        <w:tabs>
          <w:tab w:val="num" w:pos="710"/>
        </w:tabs>
        <w:ind w:left="426" w:firstLine="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0">
    <w:nsid w:val="28532A93"/>
    <w:multiLevelType w:val="hybridMultilevel"/>
    <w:tmpl w:val="5A4ED2EA"/>
    <w:lvl w:ilvl="0" w:tplc="0570D350">
      <w:start w:val="1"/>
      <w:numFmt w:val="decimal"/>
      <w:lvlText w:val="%1."/>
      <w:lvlJc w:val="left"/>
      <w:pPr>
        <w:tabs>
          <w:tab w:val="num" w:pos="720"/>
        </w:tabs>
        <w:ind w:left="720" w:hanging="360"/>
      </w:pPr>
      <w:rPr>
        <w:rFonts w:hint="default"/>
      </w:rPr>
    </w:lvl>
    <w:lvl w:ilvl="1" w:tplc="5D981B46">
      <w:numFmt w:val="none"/>
      <w:lvlText w:val=""/>
      <w:lvlJc w:val="left"/>
      <w:pPr>
        <w:tabs>
          <w:tab w:val="num" w:pos="360"/>
        </w:tabs>
      </w:pPr>
    </w:lvl>
    <w:lvl w:ilvl="2" w:tplc="9F1A17DC">
      <w:numFmt w:val="none"/>
      <w:lvlText w:val=""/>
      <w:lvlJc w:val="left"/>
      <w:pPr>
        <w:tabs>
          <w:tab w:val="num" w:pos="360"/>
        </w:tabs>
      </w:pPr>
    </w:lvl>
    <w:lvl w:ilvl="3" w:tplc="9AF2D05A">
      <w:numFmt w:val="none"/>
      <w:lvlText w:val=""/>
      <w:lvlJc w:val="left"/>
      <w:pPr>
        <w:tabs>
          <w:tab w:val="num" w:pos="360"/>
        </w:tabs>
      </w:pPr>
    </w:lvl>
    <w:lvl w:ilvl="4" w:tplc="B9821EAE">
      <w:numFmt w:val="none"/>
      <w:lvlText w:val=""/>
      <w:lvlJc w:val="left"/>
      <w:pPr>
        <w:tabs>
          <w:tab w:val="num" w:pos="360"/>
        </w:tabs>
      </w:pPr>
    </w:lvl>
    <w:lvl w:ilvl="5" w:tplc="404AE36A">
      <w:numFmt w:val="none"/>
      <w:lvlText w:val=""/>
      <w:lvlJc w:val="left"/>
      <w:pPr>
        <w:tabs>
          <w:tab w:val="num" w:pos="360"/>
        </w:tabs>
      </w:pPr>
    </w:lvl>
    <w:lvl w:ilvl="6" w:tplc="EC1A2BA0">
      <w:numFmt w:val="none"/>
      <w:lvlText w:val=""/>
      <w:lvlJc w:val="left"/>
      <w:pPr>
        <w:tabs>
          <w:tab w:val="num" w:pos="360"/>
        </w:tabs>
      </w:pPr>
    </w:lvl>
    <w:lvl w:ilvl="7" w:tplc="F87C5804">
      <w:numFmt w:val="none"/>
      <w:lvlText w:val=""/>
      <w:lvlJc w:val="left"/>
      <w:pPr>
        <w:tabs>
          <w:tab w:val="num" w:pos="360"/>
        </w:tabs>
      </w:pPr>
    </w:lvl>
    <w:lvl w:ilvl="8" w:tplc="EE1A1486">
      <w:numFmt w:val="none"/>
      <w:lvlText w:val=""/>
      <w:lvlJc w:val="left"/>
      <w:pPr>
        <w:tabs>
          <w:tab w:val="num" w:pos="360"/>
        </w:tabs>
      </w:pPr>
    </w:lvl>
  </w:abstractNum>
  <w:abstractNum w:abstractNumId="21">
    <w:nsid w:val="28754D7B"/>
    <w:multiLevelType w:val="hybridMultilevel"/>
    <w:tmpl w:val="4A3EAA82"/>
    <w:lvl w:ilvl="0" w:tplc="AF6408D8">
      <w:start w:val="1"/>
      <w:numFmt w:val="decimal"/>
      <w:lvlText w:val="%1."/>
      <w:lvlJc w:val="left"/>
      <w:pPr>
        <w:tabs>
          <w:tab w:val="num" w:pos="720"/>
        </w:tabs>
        <w:ind w:left="720" w:hanging="360"/>
      </w:pPr>
      <w:rPr>
        <w:rFonts w:cs="Times New Roman"/>
      </w:rPr>
    </w:lvl>
    <w:lvl w:ilvl="1" w:tplc="B796724C">
      <w:numFmt w:val="none"/>
      <w:lvlText w:val=""/>
      <w:lvlJc w:val="left"/>
      <w:pPr>
        <w:tabs>
          <w:tab w:val="num" w:pos="360"/>
        </w:tabs>
      </w:pPr>
      <w:rPr>
        <w:rFonts w:cs="Times New Roman"/>
      </w:rPr>
    </w:lvl>
    <w:lvl w:ilvl="2" w:tplc="3B9C59FC">
      <w:numFmt w:val="none"/>
      <w:lvlText w:val=""/>
      <w:lvlJc w:val="left"/>
      <w:pPr>
        <w:tabs>
          <w:tab w:val="num" w:pos="360"/>
        </w:tabs>
      </w:pPr>
      <w:rPr>
        <w:rFonts w:cs="Times New Roman"/>
      </w:rPr>
    </w:lvl>
    <w:lvl w:ilvl="3" w:tplc="8F9E41BA">
      <w:numFmt w:val="none"/>
      <w:lvlText w:val=""/>
      <w:lvlJc w:val="left"/>
      <w:pPr>
        <w:tabs>
          <w:tab w:val="num" w:pos="360"/>
        </w:tabs>
      </w:pPr>
      <w:rPr>
        <w:rFonts w:cs="Times New Roman"/>
      </w:rPr>
    </w:lvl>
    <w:lvl w:ilvl="4" w:tplc="0EA0806A">
      <w:numFmt w:val="none"/>
      <w:lvlText w:val=""/>
      <w:lvlJc w:val="left"/>
      <w:pPr>
        <w:tabs>
          <w:tab w:val="num" w:pos="360"/>
        </w:tabs>
      </w:pPr>
      <w:rPr>
        <w:rFonts w:cs="Times New Roman"/>
      </w:rPr>
    </w:lvl>
    <w:lvl w:ilvl="5" w:tplc="08EC8548">
      <w:numFmt w:val="none"/>
      <w:lvlText w:val=""/>
      <w:lvlJc w:val="left"/>
      <w:pPr>
        <w:tabs>
          <w:tab w:val="num" w:pos="360"/>
        </w:tabs>
      </w:pPr>
      <w:rPr>
        <w:rFonts w:cs="Times New Roman"/>
      </w:rPr>
    </w:lvl>
    <w:lvl w:ilvl="6" w:tplc="BA18D5E4">
      <w:numFmt w:val="none"/>
      <w:lvlText w:val=""/>
      <w:lvlJc w:val="left"/>
      <w:pPr>
        <w:tabs>
          <w:tab w:val="num" w:pos="360"/>
        </w:tabs>
      </w:pPr>
      <w:rPr>
        <w:rFonts w:cs="Times New Roman"/>
      </w:rPr>
    </w:lvl>
    <w:lvl w:ilvl="7" w:tplc="32F09330">
      <w:numFmt w:val="none"/>
      <w:lvlText w:val=""/>
      <w:lvlJc w:val="left"/>
      <w:pPr>
        <w:tabs>
          <w:tab w:val="num" w:pos="360"/>
        </w:tabs>
      </w:pPr>
      <w:rPr>
        <w:rFonts w:cs="Times New Roman"/>
      </w:rPr>
    </w:lvl>
    <w:lvl w:ilvl="8" w:tplc="24509220">
      <w:numFmt w:val="none"/>
      <w:lvlText w:val=""/>
      <w:lvlJc w:val="left"/>
      <w:pPr>
        <w:tabs>
          <w:tab w:val="num" w:pos="360"/>
        </w:tabs>
      </w:pPr>
      <w:rPr>
        <w:rFonts w:cs="Times New Roman"/>
      </w:rPr>
    </w:lvl>
  </w:abstractNum>
  <w:abstractNum w:abstractNumId="22">
    <w:nsid w:val="2B34225E"/>
    <w:multiLevelType w:val="hybridMultilevel"/>
    <w:tmpl w:val="8D9C31DE"/>
    <w:lvl w:ilvl="0" w:tplc="D0781214">
      <w:start w:val="1"/>
      <w:numFmt w:val="bullet"/>
      <w:lvlText w:val=""/>
      <w:lvlJc w:val="left"/>
      <w:pPr>
        <w:tabs>
          <w:tab w:val="num" w:pos="266"/>
        </w:tabs>
        <w:ind w:left="-18" w:firstLine="0"/>
      </w:pPr>
      <w:rPr>
        <w:rFonts w:ascii="Symbol" w:hAnsi="Symbol" w:hint="default"/>
      </w:rPr>
    </w:lvl>
    <w:lvl w:ilvl="1" w:tplc="6FCA1C50">
      <w:start w:val="1"/>
      <w:numFmt w:val="bullet"/>
      <w:lvlText w:val=""/>
      <w:lvlJc w:val="left"/>
      <w:pPr>
        <w:tabs>
          <w:tab w:val="num" w:pos="1422"/>
        </w:tabs>
        <w:ind w:left="1422" w:hanging="360"/>
      </w:pPr>
      <w:rPr>
        <w:rFonts w:ascii="Symbol" w:hAnsi="Symbol"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23">
    <w:nsid w:val="2B911470"/>
    <w:multiLevelType w:val="hybridMultilevel"/>
    <w:tmpl w:val="173811E0"/>
    <w:lvl w:ilvl="0" w:tplc="B02E5062">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4">
    <w:nsid w:val="2D6B1EE0"/>
    <w:multiLevelType w:val="hybridMultilevel"/>
    <w:tmpl w:val="56A6729C"/>
    <w:lvl w:ilvl="0" w:tplc="2E54AA22">
      <w:start w:val="1"/>
      <w:numFmt w:val="upperRoman"/>
      <w:lvlText w:val="%1."/>
      <w:lvlJc w:val="right"/>
      <w:pPr>
        <w:tabs>
          <w:tab w:val="num" w:pos="720"/>
        </w:tabs>
        <w:ind w:left="720" w:hanging="18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302423D1"/>
    <w:multiLevelType w:val="hybridMultilevel"/>
    <w:tmpl w:val="93FC9314"/>
    <w:lvl w:ilvl="0" w:tplc="D0781214">
      <w:start w:val="1"/>
      <w:numFmt w:val="bullet"/>
      <w:lvlText w:val=""/>
      <w:lvlJc w:val="left"/>
      <w:pPr>
        <w:tabs>
          <w:tab w:val="num" w:pos="644"/>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3CE12E4"/>
    <w:multiLevelType w:val="hybridMultilevel"/>
    <w:tmpl w:val="BE4E6898"/>
    <w:lvl w:ilvl="0" w:tplc="FB9673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69354BE"/>
    <w:multiLevelType w:val="hybridMultilevel"/>
    <w:tmpl w:val="968E4798"/>
    <w:lvl w:ilvl="0" w:tplc="60A030AA">
      <w:start w:val="1"/>
      <w:numFmt w:val="bullet"/>
      <w:lvlText w:val=""/>
      <w:lvlJc w:val="left"/>
      <w:pPr>
        <w:tabs>
          <w:tab w:val="num" w:pos="722"/>
        </w:tabs>
        <w:ind w:left="722" w:hanging="284"/>
      </w:pPr>
      <w:rPr>
        <w:rFonts w:ascii="Symbol" w:hAnsi="Symbol" w:hint="default"/>
      </w:rPr>
    </w:lvl>
    <w:lvl w:ilvl="1" w:tplc="04190003" w:tentative="1">
      <w:start w:val="1"/>
      <w:numFmt w:val="bullet"/>
      <w:lvlText w:val="o"/>
      <w:lvlJc w:val="left"/>
      <w:pPr>
        <w:tabs>
          <w:tab w:val="num" w:pos="1878"/>
        </w:tabs>
        <w:ind w:left="1878" w:hanging="360"/>
      </w:pPr>
      <w:rPr>
        <w:rFonts w:ascii="Courier New" w:hAnsi="Courier New" w:cs="Courier New" w:hint="default"/>
      </w:rPr>
    </w:lvl>
    <w:lvl w:ilvl="2" w:tplc="04190005" w:tentative="1">
      <w:start w:val="1"/>
      <w:numFmt w:val="bullet"/>
      <w:lvlText w:val=""/>
      <w:lvlJc w:val="left"/>
      <w:pPr>
        <w:tabs>
          <w:tab w:val="num" w:pos="2598"/>
        </w:tabs>
        <w:ind w:left="2598" w:hanging="360"/>
      </w:pPr>
      <w:rPr>
        <w:rFonts w:ascii="Wingdings" w:hAnsi="Wingdings" w:hint="default"/>
      </w:rPr>
    </w:lvl>
    <w:lvl w:ilvl="3" w:tplc="04190001" w:tentative="1">
      <w:start w:val="1"/>
      <w:numFmt w:val="bullet"/>
      <w:lvlText w:val=""/>
      <w:lvlJc w:val="left"/>
      <w:pPr>
        <w:tabs>
          <w:tab w:val="num" w:pos="3318"/>
        </w:tabs>
        <w:ind w:left="3318" w:hanging="360"/>
      </w:pPr>
      <w:rPr>
        <w:rFonts w:ascii="Symbol" w:hAnsi="Symbol" w:hint="default"/>
      </w:rPr>
    </w:lvl>
    <w:lvl w:ilvl="4" w:tplc="04190003" w:tentative="1">
      <w:start w:val="1"/>
      <w:numFmt w:val="bullet"/>
      <w:lvlText w:val="o"/>
      <w:lvlJc w:val="left"/>
      <w:pPr>
        <w:tabs>
          <w:tab w:val="num" w:pos="4038"/>
        </w:tabs>
        <w:ind w:left="4038" w:hanging="360"/>
      </w:pPr>
      <w:rPr>
        <w:rFonts w:ascii="Courier New" w:hAnsi="Courier New" w:cs="Courier New" w:hint="default"/>
      </w:rPr>
    </w:lvl>
    <w:lvl w:ilvl="5" w:tplc="04190005" w:tentative="1">
      <w:start w:val="1"/>
      <w:numFmt w:val="bullet"/>
      <w:lvlText w:val=""/>
      <w:lvlJc w:val="left"/>
      <w:pPr>
        <w:tabs>
          <w:tab w:val="num" w:pos="4758"/>
        </w:tabs>
        <w:ind w:left="4758" w:hanging="360"/>
      </w:pPr>
      <w:rPr>
        <w:rFonts w:ascii="Wingdings" w:hAnsi="Wingdings" w:hint="default"/>
      </w:rPr>
    </w:lvl>
    <w:lvl w:ilvl="6" w:tplc="04190001" w:tentative="1">
      <w:start w:val="1"/>
      <w:numFmt w:val="bullet"/>
      <w:lvlText w:val=""/>
      <w:lvlJc w:val="left"/>
      <w:pPr>
        <w:tabs>
          <w:tab w:val="num" w:pos="5478"/>
        </w:tabs>
        <w:ind w:left="5478" w:hanging="360"/>
      </w:pPr>
      <w:rPr>
        <w:rFonts w:ascii="Symbol" w:hAnsi="Symbol" w:hint="default"/>
      </w:rPr>
    </w:lvl>
    <w:lvl w:ilvl="7" w:tplc="04190003" w:tentative="1">
      <w:start w:val="1"/>
      <w:numFmt w:val="bullet"/>
      <w:lvlText w:val="o"/>
      <w:lvlJc w:val="left"/>
      <w:pPr>
        <w:tabs>
          <w:tab w:val="num" w:pos="6198"/>
        </w:tabs>
        <w:ind w:left="6198" w:hanging="360"/>
      </w:pPr>
      <w:rPr>
        <w:rFonts w:ascii="Courier New" w:hAnsi="Courier New" w:cs="Courier New" w:hint="default"/>
      </w:rPr>
    </w:lvl>
    <w:lvl w:ilvl="8" w:tplc="04190005" w:tentative="1">
      <w:start w:val="1"/>
      <w:numFmt w:val="bullet"/>
      <w:lvlText w:val=""/>
      <w:lvlJc w:val="left"/>
      <w:pPr>
        <w:tabs>
          <w:tab w:val="num" w:pos="6918"/>
        </w:tabs>
        <w:ind w:left="6918" w:hanging="360"/>
      </w:pPr>
      <w:rPr>
        <w:rFonts w:ascii="Wingdings" w:hAnsi="Wingdings" w:hint="default"/>
      </w:rPr>
    </w:lvl>
  </w:abstractNum>
  <w:abstractNum w:abstractNumId="29">
    <w:nsid w:val="370B70B9"/>
    <w:multiLevelType w:val="hybridMultilevel"/>
    <w:tmpl w:val="539AD114"/>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30">
    <w:nsid w:val="37AF6FC7"/>
    <w:multiLevelType w:val="hybridMultilevel"/>
    <w:tmpl w:val="E0CC9440"/>
    <w:lvl w:ilvl="0" w:tplc="D0781214">
      <w:start w:val="1"/>
      <w:numFmt w:val="bullet"/>
      <w:lvlText w:val=""/>
      <w:lvlJc w:val="left"/>
      <w:pPr>
        <w:tabs>
          <w:tab w:val="num" w:pos="992"/>
        </w:tabs>
        <w:ind w:left="708"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AE06519"/>
    <w:multiLevelType w:val="hybridMultilevel"/>
    <w:tmpl w:val="EEBC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3A22E3"/>
    <w:multiLevelType w:val="multilevel"/>
    <w:tmpl w:val="391661F8"/>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4"/>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41D54197"/>
    <w:multiLevelType w:val="hybridMultilevel"/>
    <w:tmpl w:val="EBD62ED6"/>
    <w:lvl w:ilvl="0" w:tplc="D0781214">
      <w:start w:val="1"/>
      <w:numFmt w:val="bullet"/>
      <w:lvlText w:val=""/>
      <w:lvlJc w:val="left"/>
      <w:pPr>
        <w:tabs>
          <w:tab w:val="num" w:pos="308"/>
        </w:tabs>
        <w:ind w:left="24" w:firstLine="0"/>
      </w:pPr>
      <w:rPr>
        <w:rFonts w:ascii="Symbol" w:hAnsi="Symbol" w:hint="default"/>
      </w:rPr>
    </w:lvl>
    <w:lvl w:ilvl="1" w:tplc="04190003" w:tentative="1">
      <w:start w:val="1"/>
      <w:numFmt w:val="bullet"/>
      <w:lvlText w:val="o"/>
      <w:lvlJc w:val="left"/>
      <w:pPr>
        <w:tabs>
          <w:tab w:val="num" w:pos="1464"/>
        </w:tabs>
        <w:ind w:left="1464" w:hanging="360"/>
      </w:pPr>
      <w:rPr>
        <w:rFonts w:ascii="Courier New" w:hAnsi="Courier New" w:cs="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34">
    <w:nsid w:val="475678EE"/>
    <w:multiLevelType w:val="hybridMultilevel"/>
    <w:tmpl w:val="376A644A"/>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35">
    <w:nsid w:val="47DC73D7"/>
    <w:multiLevelType w:val="multilevel"/>
    <w:tmpl w:val="731A17D6"/>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6">
    <w:nsid w:val="49422064"/>
    <w:multiLevelType w:val="multilevel"/>
    <w:tmpl w:val="32D213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7">
    <w:nsid w:val="4B193A52"/>
    <w:multiLevelType w:val="hybridMultilevel"/>
    <w:tmpl w:val="19600058"/>
    <w:lvl w:ilvl="0" w:tplc="60A030AA">
      <w:start w:val="1"/>
      <w:numFmt w:val="bullet"/>
      <w:lvlText w:val=""/>
      <w:lvlJc w:val="left"/>
      <w:pPr>
        <w:tabs>
          <w:tab w:val="num" w:pos="284"/>
        </w:tabs>
        <w:ind w:left="284" w:hanging="284"/>
      </w:pPr>
      <w:rPr>
        <w:rFonts w:ascii="Symbol" w:hAnsi="Symbol"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38">
    <w:nsid w:val="4B7750A1"/>
    <w:multiLevelType w:val="hybridMultilevel"/>
    <w:tmpl w:val="493274C8"/>
    <w:lvl w:ilvl="0" w:tplc="63A424D8">
      <w:start w:val="1"/>
      <w:numFmt w:val="decimal"/>
      <w:lvlText w:val="%1."/>
      <w:lvlJc w:val="left"/>
      <w:pPr>
        <w:ind w:left="1368" w:hanging="360"/>
      </w:pPr>
      <w:rPr>
        <w:rFonts w:hint="default"/>
      </w:rPr>
    </w:lvl>
    <w:lvl w:ilvl="1" w:tplc="D0781214">
      <w:start w:val="1"/>
      <w:numFmt w:val="bullet"/>
      <w:lvlText w:val=""/>
      <w:lvlJc w:val="left"/>
      <w:pPr>
        <w:tabs>
          <w:tab w:val="num" w:pos="1910"/>
        </w:tabs>
        <w:ind w:left="1626" w:firstLine="0"/>
      </w:pPr>
      <w:rPr>
        <w:rFonts w:ascii="Symbol" w:hAnsi="Symbol" w:hint="default"/>
      </w:r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39">
    <w:nsid w:val="4D340C79"/>
    <w:multiLevelType w:val="hybridMultilevel"/>
    <w:tmpl w:val="4CE43AD4"/>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EE90DA2"/>
    <w:multiLevelType w:val="hybridMultilevel"/>
    <w:tmpl w:val="4808C2B4"/>
    <w:lvl w:ilvl="0" w:tplc="05FCF8BE">
      <w:start w:val="1"/>
      <w:numFmt w:val="decimal"/>
      <w:lvlText w:val="%1."/>
      <w:lvlJc w:val="left"/>
      <w:pPr>
        <w:ind w:left="900" w:hanging="360"/>
      </w:pPr>
      <w:rPr>
        <w:rFonts w:hint="default"/>
        <w:sz w:val="32"/>
      </w:rPr>
    </w:lvl>
    <w:lvl w:ilvl="1" w:tplc="4EB4D73C">
      <w:numFmt w:val="none"/>
      <w:lvlText w:val=""/>
      <w:lvlJc w:val="left"/>
      <w:pPr>
        <w:tabs>
          <w:tab w:val="num" w:pos="360"/>
        </w:tabs>
      </w:pPr>
    </w:lvl>
    <w:lvl w:ilvl="2" w:tplc="97180206">
      <w:numFmt w:val="none"/>
      <w:lvlText w:val=""/>
      <w:lvlJc w:val="left"/>
      <w:pPr>
        <w:tabs>
          <w:tab w:val="num" w:pos="360"/>
        </w:tabs>
      </w:pPr>
    </w:lvl>
    <w:lvl w:ilvl="3" w:tplc="02DAA4BC">
      <w:numFmt w:val="none"/>
      <w:lvlText w:val=""/>
      <w:lvlJc w:val="left"/>
      <w:pPr>
        <w:tabs>
          <w:tab w:val="num" w:pos="360"/>
        </w:tabs>
      </w:pPr>
    </w:lvl>
    <w:lvl w:ilvl="4" w:tplc="54281C14">
      <w:numFmt w:val="none"/>
      <w:lvlText w:val=""/>
      <w:lvlJc w:val="left"/>
      <w:pPr>
        <w:tabs>
          <w:tab w:val="num" w:pos="360"/>
        </w:tabs>
      </w:pPr>
    </w:lvl>
    <w:lvl w:ilvl="5" w:tplc="78AAA93C">
      <w:numFmt w:val="none"/>
      <w:lvlText w:val=""/>
      <w:lvlJc w:val="left"/>
      <w:pPr>
        <w:tabs>
          <w:tab w:val="num" w:pos="360"/>
        </w:tabs>
      </w:pPr>
    </w:lvl>
    <w:lvl w:ilvl="6" w:tplc="E5F0BA48">
      <w:numFmt w:val="none"/>
      <w:lvlText w:val=""/>
      <w:lvlJc w:val="left"/>
      <w:pPr>
        <w:tabs>
          <w:tab w:val="num" w:pos="360"/>
        </w:tabs>
      </w:pPr>
    </w:lvl>
    <w:lvl w:ilvl="7" w:tplc="CC103218">
      <w:numFmt w:val="none"/>
      <w:lvlText w:val=""/>
      <w:lvlJc w:val="left"/>
      <w:pPr>
        <w:tabs>
          <w:tab w:val="num" w:pos="360"/>
        </w:tabs>
      </w:pPr>
    </w:lvl>
    <w:lvl w:ilvl="8" w:tplc="0A1424C2">
      <w:numFmt w:val="none"/>
      <w:lvlText w:val=""/>
      <w:lvlJc w:val="left"/>
      <w:pPr>
        <w:tabs>
          <w:tab w:val="num" w:pos="360"/>
        </w:tabs>
      </w:pPr>
    </w:lvl>
  </w:abstractNum>
  <w:abstractNum w:abstractNumId="41">
    <w:nsid w:val="531E5EC0"/>
    <w:multiLevelType w:val="hybridMultilevel"/>
    <w:tmpl w:val="75BAEAF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16"/>
        </w:tabs>
        <w:ind w:left="1416" w:hanging="360"/>
      </w:pPr>
      <w:rPr>
        <w:rFonts w:ascii="Courier New" w:hAnsi="Courier New" w:cs="Courier New" w:hint="default"/>
      </w:rPr>
    </w:lvl>
    <w:lvl w:ilvl="2" w:tplc="04190005" w:tentative="1">
      <w:start w:val="1"/>
      <w:numFmt w:val="bullet"/>
      <w:lvlText w:val=""/>
      <w:lvlJc w:val="left"/>
      <w:pPr>
        <w:tabs>
          <w:tab w:val="num" w:pos="2136"/>
        </w:tabs>
        <w:ind w:left="2136" w:hanging="360"/>
      </w:pPr>
      <w:rPr>
        <w:rFonts w:ascii="Wingdings" w:hAnsi="Wingdings" w:hint="default"/>
      </w:rPr>
    </w:lvl>
    <w:lvl w:ilvl="3" w:tplc="04190001" w:tentative="1">
      <w:start w:val="1"/>
      <w:numFmt w:val="bullet"/>
      <w:lvlText w:val=""/>
      <w:lvlJc w:val="left"/>
      <w:pPr>
        <w:tabs>
          <w:tab w:val="num" w:pos="2856"/>
        </w:tabs>
        <w:ind w:left="2856" w:hanging="360"/>
      </w:pPr>
      <w:rPr>
        <w:rFonts w:ascii="Symbol" w:hAnsi="Symbol" w:hint="default"/>
      </w:rPr>
    </w:lvl>
    <w:lvl w:ilvl="4" w:tplc="04190003" w:tentative="1">
      <w:start w:val="1"/>
      <w:numFmt w:val="bullet"/>
      <w:lvlText w:val="o"/>
      <w:lvlJc w:val="left"/>
      <w:pPr>
        <w:tabs>
          <w:tab w:val="num" w:pos="3576"/>
        </w:tabs>
        <w:ind w:left="3576" w:hanging="360"/>
      </w:pPr>
      <w:rPr>
        <w:rFonts w:ascii="Courier New" w:hAnsi="Courier New" w:cs="Courier New" w:hint="default"/>
      </w:rPr>
    </w:lvl>
    <w:lvl w:ilvl="5" w:tplc="04190005" w:tentative="1">
      <w:start w:val="1"/>
      <w:numFmt w:val="bullet"/>
      <w:lvlText w:val=""/>
      <w:lvlJc w:val="left"/>
      <w:pPr>
        <w:tabs>
          <w:tab w:val="num" w:pos="4296"/>
        </w:tabs>
        <w:ind w:left="4296" w:hanging="360"/>
      </w:pPr>
      <w:rPr>
        <w:rFonts w:ascii="Wingdings" w:hAnsi="Wingdings" w:hint="default"/>
      </w:rPr>
    </w:lvl>
    <w:lvl w:ilvl="6" w:tplc="04190001" w:tentative="1">
      <w:start w:val="1"/>
      <w:numFmt w:val="bullet"/>
      <w:lvlText w:val=""/>
      <w:lvlJc w:val="left"/>
      <w:pPr>
        <w:tabs>
          <w:tab w:val="num" w:pos="5016"/>
        </w:tabs>
        <w:ind w:left="5016" w:hanging="360"/>
      </w:pPr>
      <w:rPr>
        <w:rFonts w:ascii="Symbol" w:hAnsi="Symbol" w:hint="default"/>
      </w:rPr>
    </w:lvl>
    <w:lvl w:ilvl="7" w:tplc="04190003" w:tentative="1">
      <w:start w:val="1"/>
      <w:numFmt w:val="bullet"/>
      <w:lvlText w:val="o"/>
      <w:lvlJc w:val="left"/>
      <w:pPr>
        <w:tabs>
          <w:tab w:val="num" w:pos="5736"/>
        </w:tabs>
        <w:ind w:left="5736" w:hanging="360"/>
      </w:pPr>
      <w:rPr>
        <w:rFonts w:ascii="Courier New" w:hAnsi="Courier New" w:cs="Courier New" w:hint="default"/>
      </w:rPr>
    </w:lvl>
    <w:lvl w:ilvl="8" w:tplc="04190005" w:tentative="1">
      <w:start w:val="1"/>
      <w:numFmt w:val="bullet"/>
      <w:lvlText w:val=""/>
      <w:lvlJc w:val="left"/>
      <w:pPr>
        <w:tabs>
          <w:tab w:val="num" w:pos="6456"/>
        </w:tabs>
        <w:ind w:left="6456" w:hanging="360"/>
      </w:pPr>
      <w:rPr>
        <w:rFonts w:ascii="Wingdings" w:hAnsi="Wingdings" w:hint="default"/>
      </w:rPr>
    </w:lvl>
  </w:abstractNum>
  <w:abstractNum w:abstractNumId="42">
    <w:nsid w:val="53E53559"/>
    <w:multiLevelType w:val="multilevel"/>
    <w:tmpl w:val="B76C33D4"/>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54685E5C"/>
    <w:multiLevelType w:val="hybridMultilevel"/>
    <w:tmpl w:val="9C18CE1E"/>
    <w:lvl w:ilvl="0" w:tplc="04190001">
      <w:start w:val="1"/>
      <w:numFmt w:val="bullet"/>
      <w:lvlText w:val=""/>
      <w:lvlJc w:val="left"/>
      <w:pPr>
        <w:tabs>
          <w:tab w:val="num" w:pos="1434"/>
        </w:tabs>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4">
    <w:nsid w:val="586F60FC"/>
    <w:multiLevelType w:val="hybridMultilevel"/>
    <w:tmpl w:val="FD66E24A"/>
    <w:lvl w:ilvl="0" w:tplc="D0781214">
      <w:start w:val="1"/>
      <w:numFmt w:val="bullet"/>
      <w:lvlText w:val=""/>
      <w:lvlJc w:val="left"/>
      <w:pPr>
        <w:tabs>
          <w:tab w:val="num" w:pos="986"/>
        </w:tabs>
        <w:ind w:left="702" w:firstLine="0"/>
      </w:pPr>
      <w:rPr>
        <w:rFonts w:ascii="Symbol" w:hAnsi="Symbol" w:hint="default"/>
      </w:rPr>
    </w:lvl>
    <w:lvl w:ilvl="1" w:tplc="04190003" w:tentative="1">
      <w:start w:val="1"/>
      <w:numFmt w:val="bullet"/>
      <w:lvlText w:val="o"/>
      <w:lvlJc w:val="left"/>
      <w:pPr>
        <w:tabs>
          <w:tab w:val="num" w:pos="2142"/>
        </w:tabs>
        <w:ind w:left="2142" w:hanging="360"/>
      </w:pPr>
      <w:rPr>
        <w:rFonts w:ascii="Courier New" w:hAnsi="Courier New" w:cs="Courier New" w:hint="default"/>
      </w:rPr>
    </w:lvl>
    <w:lvl w:ilvl="2" w:tplc="04190005" w:tentative="1">
      <w:start w:val="1"/>
      <w:numFmt w:val="bullet"/>
      <w:lvlText w:val=""/>
      <w:lvlJc w:val="left"/>
      <w:pPr>
        <w:tabs>
          <w:tab w:val="num" w:pos="2862"/>
        </w:tabs>
        <w:ind w:left="2862" w:hanging="360"/>
      </w:pPr>
      <w:rPr>
        <w:rFonts w:ascii="Wingdings" w:hAnsi="Wingdings" w:hint="default"/>
      </w:rPr>
    </w:lvl>
    <w:lvl w:ilvl="3" w:tplc="04190001" w:tentative="1">
      <w:start w:val="1"/>
      <w:numFmt w:val="bullet"/>
      <w:lvlText w:val=""/>
      <w:lvlJc w:val="left"/>
      <w:pPr>
        <w:tabs>
          <w:tab w:val="num" w:pos="3582"/>
        </w:tabs>
        <w:ind w:left="3582" w:hanging="360"/>
      </w:pPr>
      <w:rPr>
        <w:rFonts w:ascii="Symbol" w:hAnsi="Symbol" w:hint="default"/>
      </w:rPr>
    </w:lvl>
    <w:lvl w:ilvl="4" w:tplc="04190003" w:tentative="1">
      <w:start w:val="1"/>
      <w:numFmt w:val="bullet"/>
      <w:lvlText w:val="o"/>
      <w:lvlJc w:val="left"/>
      <w:pPr>
        <w:tabs>
          <w:tab w:val="num" w:pos="4302"/>
        </w:tabs>
        <w:ind w:left="4302" w:hanging="360"/>
      </w:pPr>
      <w:rPr>
        <w:rFonts w:ascii="Courier New" w:hAnsi="Courier New" w:cs="Courier New" w:hint="default"/>
      </w:rPr>
    </w:lvl>
    <w:lvl w:ilvl="5" w:tplc="04190005" w:tentative="1">
      <w:start w:val="1"/>
      <w:numFmt w:val="bullet"/>
      <w:lvlText w:val=""/>
      <w:lvlJc w:val="left"/>
      <w:pPr>
        <w:tabs>
          <w:tab w:val="num" w:pos="5022"/>
        </w:tabs>
        <w:ind w:left="5022" w:hanging="360"/>
      </w:pPr>
      <w:rPr>
        <w:rFonts w:ascii="Wingdings" w:hAnsi="Wingdings" w:hint="default"/>
      </w:rPr>
    </w:lvl>
    <w:lvl w:ilvl="6" w:tplc="04190001" w:tentative="1">
      <w:start w:val="1"/>
      <w:numFmt w:val="bullet"/>
      <w:lvlText w:val=""/>
      <w:lvlJc w:val="left"/>
      <w:pPr>
        <w:tabs>
          <w:tab w:val="num" w:pos="5742"/>
        </w:tabs>
        <w:ind w:left="5742" w:hanging="360"/>
      </w:pPr>
      <w:rPr>
        <w:rFonts w:ascii="Symbol" w:hAnsi="Symbol" w:hint="default"/>
      </w:rPr>
    </w:lvl>
    <w:lvl w:ilvl="7" w:tplc="04190003" w:tentative="1">
      <w:start w:val="1"/>
      <w:numFmt w:val="bullet"/>
      <w:lvlText w:val="o"/>
      <w:lvlJc w:val="left"/>
      <w:pPr>
        <w:tabs>
          <w:tab w:val="num" w:pos="6462"/>
        </w:tabs>
        <w:ind w:left="6462" w:hanging="360"/>
      </w:pPr>
      <w:rPr>
        <w:rFonts w:ascii="Courier New" w:hAnsi="Courier New" w:cs="Courier New" w:hint="default"/>
      </w:rPr>
    </w:lvl>
    <w:lvl w:ilvl="8" w:tplc="04190005" w:tentative="1">
      <w:start w:val="1"/>
      <w:numFmt w:val="bullet"/>
      <w:lvlText w:val=""/>
      <w:lvlJc w:val="left"/>
      <w:pPr>
        <w:tabs>
          <w:tab w:val="num" w:pos="7182"/>
        </w:tabs>
        <w:ind w:left="7182" w:hanging="360"/>
      </w:pPr>
      <w:rPr>
        <w:rFonts w:ascii="Wingdings" w:hAnsi="Wingdings" w:hint="default"/>
      </w:rPr>
    </w:lvl>
  </w:abstractNum>
  <w:abstractNum w:abstractNumId="45">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9B0545"/>
    <w:multiLevelType w:val="hybridMultilevel"/>
    <w:tmpl w:val="8DFEBCF4"/>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47">
    <w:nsid w:val="5D36297F"/>
    <w:multiLevelType w:val="hybridMultilevel"/>
    <w:tmpl w:val="3E584842"/>
    <w:lvl w:ilvl="0" w:tplc="6FCA1C50">
      <w:start w:val="1"/>
      <w:numFmt w:val="bullet"/>
      <w:lvlText w:val=""/>
      <w:lvlJc w:val="left"/>
      <w:pPr>
        <w:tabs>
          <w:tab w:val="num" w:pos="1031"/>
        </w:tabs>
        <w:ind w:left="1031" w:hanging="360"/>
      </w:pPr>
      <w:rPr>
        <w:rFonts w:ascii="Symbol" w:hAnsi="Symbol" w:hint="default"/>
      </w:rPr>
    </w:lvl>
    <w:lvl w:ilvl="1" w:tplc="6FCA1C50">
      <w:start w:val="1"/>
      <w:numFmt w:val="bullet"/>
      <w:lvlText w:val=""/>
      <w:lvlJc w:val="left"/>
      <w:pPr>
        <w:tabs>
          <w:tab w:val="num" w:pos="1422"/>
        </w:tabs>
        <w:ind w:left="1422" w:hanging="360"/>
      </w:pPr>
      <w:rPr>
        <w:rFonts w:ascii="Symbol" w:hAnsi="Symbol"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48">
    <w:nsid w:val="5D7E64BB"/>
    <w:multiLevelType w:val="hybridMultilevel"/>
    <w:tmpl w:val="52B2EBEC"/>
    <w:lvl w:ilvl="0" w:tplc="79066EE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0905266"/>
    <w:multiLevelType w:val="hybridMultilevel"/>
    <w:tmpl w:val="C2B2CFF8"/>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1DF7C9F"/>
    <w:multiLevelType w:val="hybridMultilevel"/>
    <w:tmpl w:val="692C341A"/>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2CE39ED"/>
    <w:multiLevelType w:val="hybridMultilevel"/>
    <w:tmpl w:val="F2D470A4"/>
    <w:lvl w:ilvl="0" w:tplc="0EC6479C">
      <w:start w:val="1"/>
      <w:numFmt w:val="decimal"/>
      <w:lvlText w:val="%1."/>
      <w:lvlJc w:val="left"/>
      <w:pPr>
        <w:tabs>
          <w:tab w:val="num" w:pos="1004"/>
        </w:tabs>
        <w:ind w:left="1004"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4AC70A4"/>
    <w:multiLevelType w:val="hybridMultilevel"/>
    <w:tmpl w:val="173CB95E"/>
    <w:lvl w:ilvl="0" w:tplc="D0781214">
      <w:start w:val="1"/>
      <w:numFmt w:val="bullet"/>
      <w:lvlText w:val=""/>
      <w:lvlJc w:val="left"/>
      <w:pPr>
        <w:tabs>
          <w:tab w:val="num" w:pos="986"/>
        </w:tabs>
        <w:ind w:left="702" w:firstLine="0"/>
      </w:pPr>
      <w:rPr>
        <w:rFonts w:ascii="Symbol" w:hAnsi="Symbol" w:hint="default"/>
      </w:rPr>
    </w:lvl>
    <w:lvl w:ilvl="1" w:tplc="04190003" w:tentative="1">
      <w:start w:val="1"/>
      <w:numFmt w:val="bullet"/>
      <w:lvlText w:val="o"/>
      <w:lvlJc w:val="left"/>
      <w:pPr>
        <w:tabs>
          <w:tab w:val="num" w:pos="2142"/>
        </w:tabs>
        <w:ind w:left="2142" w:hanging="360"/>
      </w:pPr>
      <w:rPr>
        <w:rFonts w:ascii="Courier New" w:hAnsi="Courier New" w:cs="Courier New" w:hint="default"/>
      </w:rPr>
    </w:lvl>
    <w:lvl w:ilvl="2" w:tplc="04190005" w:tentative="1">
      <w:start w:val="1"/>
      <w:numFmt w:val="bullet"/>
      <w:lvlText w:val=""/>
      <w:lvlJc w:val="left"/>
      <w:pPr>
        <w:tabs>
          <w:tab w:val="num" w:pos="2862"/>
        </w:tabs>
        <w:ind w:left="2862" w:hanging="360"/>
      </w:pPr>
      <w:rPr>
        <w:rFonts w:ascii="Wingdings" w:hAnsi="Wingdings" w:hint="default"/>
      </w:rPr>
    </w:lvl>
    <w:lvl w:ilvl="3" w:tplc="04190001" w:tentative="1">
      <w:start w:val="1"/>
      <w:numFmt w:val="bullet"/>
      <w:lvlText w:val=""/>
      <w:lvlJc w:val="left"/>
      <w:pPr>
        <w:tabs>
          <w:tab w:val="num" w:pos="3582"/>
        </w:tabs>
        <w:ind w:left="3582" w:hanging="360"/>
      </w:pPr>
      <w:rPr>
        <w:rFonts w:ascii="Symbol" w:hAnsi="Symbol" w:hint="default"/>
      </w:rPr>
    </w:lvl>
    <w:lvl w:ilvl="4" w:tplc="04190003" w:tentative="1">
      <w:start w:val="1"/>
      <w:numFmt w:val="bullet"/>
      <w:lvlText w:val="o"/>
      <w:lvlJc w:val="left"/>
      <w:pPr>
        <w:tabs>
          <w:tab w:val="num" w:pos="4302"/>
        </w:tabs>
        <w:ind w:left="4302" w:hanging="360"/>
      </w:pPr>
      <w:rPr>
        <w:rFonts w:ascii="Courier New" w:hAnsi="Courier New" w:cs="Courier New" w:hint="default"/>
      </w:rPr>
    </w:lvl>
    <w:lvl w:ilvl="5" w:tplc="04190005" w:tentative="1">
      <w:start w:val="1"/>
      <w:numFmt w:val="bullet"/>
      <w:lvlText w:val=""/>
      <w:lvlJc w:val="left"/>
      <w:pPr>
        <w:tabs>
          <w:tab w:val="num" w:pos="5022"/>
        </w:tabs>
        <w:ind w:left="5022" w:hanging="360"/>
      </w:pPr>
      <w:rPr>
        <w:rFonts w:ascii="Wingdings" w:hAnsi="Wingdings" w:hint="default"/>
      </w:rPr>
    </w:lvl>
    <w:lvl w:ilvl="6" w:tplc="04190001" w:tentative="1">
      <w:start w:val="1"/>
      <w:numFmt w:val="bullet"/>
      <w:lvlText w:val=""/>
      <w:lvlJc w:val="left"/>
      <w:pPr>
        <w:tabs>
          <w:tab w:val="num" w:pos="5742"/>
        </w:tabs>
        <w:ind w:left="5742" w:hanging="360"/>
      </w:pPr>
      <w:rPr>
        <w:rFonts w:ascii="Symbol" w:hAnsi="Symbol" w:hint="default"/>
      </w:rPr>
    </w:lvl>
    <w:lvl w:ilvl="7" w:tplc="04190003" w:tentative="1">
      <w:start w:val="1"/>
      <w:numFmt w:val="bullet"/>
      <w:lvlText w:val="o"/>
      <w:lvlJc w:val="left"/>
      <w:pPr>
        <w:tabs>
          <w:tab w:val="num" w:pos="6462"/>
        </w:tabs>
        <w:ind w:left="6462" w:hanging="360"/>
      </w:pPr>
      <w:rPr>
        <w:rFonts w:ascii="Courier New" w:hAnsi="Courier New" w:cs="Courier New" w:hint="default"/>
      </w:rPr>
    </w:lvl>
    <w:lvl w:ilvl="8" w:tplc="04190005" w:tentative="1">
      <w:start w:val="1"/>
      <w:numFmt w:val="bullet"/>
      <w:lvlText w:val=""/>
      <w:lvlJc w:val="left"/>
      <w:pPr>
        <w:tabs>
          <w:tab w:val="num" w:pos="7182"/>
        </w:tabs>
        <w:ind w:left="7182" w:hanging="360"/>
      </w:pPr>
      <w:rPr>
        <w:rFonts w:ascii="Wingdings" w:hAnsi="Wingdings" w:hint="default"/>
      </w:rPr>
    </w:lvl>
  </w:abstractNum>
  <w:abstractNum w:abstractNumId="53">
    <w:nsid w:val="64FF445C"/>
    <w:multiLevelType w:val="hybridMultilevel"/>
    <w:tmpl w:val="A54E1908"/>
    <w:lvl w:ilvl="0" w:tplc="D0781214">
      <w:start w:val="1"/>
      <w:numFmt w:val="bullet"/>
      <w:lvlText w:val=""/>
      <w:lvlJc w:val="left"/>
      <w:pPr>
        <w:tabs>
          <w:tab w:val="num" w:pos="1118"/>
        </w:tabs>
        <w:ind w:left="834" w:firstLine="0"/>
      </w:pPr>
      <w:rPr>
        <w:rFonts w:ascii="Symbol" w:hAnsi="Symbol" w:hint="default"/>
      </w:rPr>
    </w:lvl>
    <w:lvl w:ilvl="1" w:tplc="04190003" w:tentative="1">
      <w:start w:val="1"/>
      <w:numFmt w:val="bullet"/>
      <w:lvlText w:val="o"/>
      <w:lvlJc w:val="left"/>
      <w:pPr>
        <w:tabs>
          <w:tab w:val="num" w:pos="2274"/>
        </w:tabs>
        <w:ind w:left="2274" w:hanging="360"/>
      </w:pPr>
      <w:rPr>
        <w:rFonts w:ascii="Courier New" w:hAnsi="Courier New" w:cs="Courier New" w:hint="default"/>
      </w:rPr>
    </w:lvl>
    <w:lvl w:ilvl="2" w:tplc="04190005" w:tentative="1">
      <w:start w:val="1"/>
      <w:numFmt w:val="bullet"/>
      <w:lvlText w:val=""/>
      <w:lvlJc w:val="left"/>
      <w:pPr>
        <w:tabs>
          <w:tab w:val="num" w:pos="2994"/>
        </w:tabs>
        <w:ind w:left="2994" w:hanging="360"/>
      </w:pPr>
      <w:rPr>
        <w:rFonts w:ascii="Wingdings" w:hAnsi="Wingdings" w:hint="default"/>
      </w:rPr>
    </w:lvl>
    <w:lvl w:ilvl="3" w:tplc="04190001" w:tentative="1">
      <w:start w:val="1"/>
      <w:numFmt w:val="bullet"/>
      <w:lvlText w:val=""/>
      <w:lvlJc w:val="left"/>
      <w:pPr>
        <w:tabs>
          <w:tab w:val="num" w:pos="3714"/>
        </w:tabs>
        <w:ind w:left="3714" w:hanging="360"/>
      </w:pPr>
      <w:rPr>
        <w:rFonts w:ascii="Symbol" w:hAnsi="Symbol" w:hint="default"/>
      </w:rPr>
    </w:lvl>
    <w:lvl w:ilvl="4" w:tplc="04190003" w:tentative="1">
      <w:start w:val="1"/>
      <w:numFmt w:val="bullet"/>
      <w:lvlText w:val="o"/>
      <w:lvlJc w:val="left"/>
      <w:pPr>
        <w:tabs>
          <w:tab w:val="num" w:pos="4434"/>
        </w:tabs>
        <w:ind w:left="4434" w:hanging="360"/>
      </w:pPr>
      <w:rPr>
        <w:rFonts w:ascii="Courier New" w:hAnsi="Courier New" w:cs="Courier New" w:hint="default"/>
      </w:rPr>
    </w:lvl>
    <w:lvl w:ilvl="5" w:tplc="04190005" w:tentative="1">
      <w:start w:val="1"/>
      <w:numFmt w:val="bullet"/>
      <w:lvlText w:val=""/>
      <w:lvlJc w:val="left"/>
      <w:pPr>
        <w:tabs>
          <w:tab w:val="num" w:pos="5154"/>
        </w:tabs>
        <w:ind w:left="5154" w:hanging="360"/>
      </w:pPr>
      <w:rPr>
        <w:rFonts w:ascii="Wingdings" w:hAnsi="Wingdings" w:hint="default"/>
      </w:rPr>
    </w:lvl>
    <w:lvl w:ilvl="6" w:tplc="04190001" w:tentative="1">
      <w:start w:val="1"/>
      <w:numFmt w:val="bullet"/>
      <w:lvlText w:val=""/>
      <w:lvlJc w:val="left"/>
      <w:pPr>
        <w:tabs>
          <w:tab w:val="num" w:pos="5874"/>
        </w:tabs>
        <w:ind w:left="5874" w:hanging="360"/>
      </w:pPr>
      <w:rPr>
        <w:rFonts w:ascii="Symbol" w:hAnsi="Symbol" w:hint="default"/>
      </w:rPr>
    </w:lvl>
    <w:lvl w:ilvl="7" w:tplc="04190003" w:tentative="1">
      <w:start w:val="1"/>
      <w:numFmt w:val="bullet"/>
      <w:lvlText w:val="o"/>
      <w:lvlJc w:val="left"/>
      <w:pPr>
        <w:tabs>
          <w:tab w:val="num" w:pos="6594"/>
        </w:tabs>
        <w:ind w:left="6594" w:hanging="360"/>
      </w:pPr>
      <w:rPr>
        <w:rFonts w:ascii="Courier New" w:hAnsi="Courier New" w:cs="Courier New" w:hint="default"/>
      </w:rPr>
    </w:lvl>
    <w:lvl w:ilvl="8" w:tplc="04190005" w:tentative="1">
      <w:start w:val="1"/>
      <w:numFmt w:val="bullet"/>
      <w:lvlText w:val=""/>
      <w:lvlJc w:val="left"/>
      <w:pPr>
        <w:tabs>
          <w:tab w:val="num" w:pos="7314"/>
        </w:tabs>
        <w:ind w:left="7314" w:hanging="360"/>
      </w:pPr>
      <w:rPr>
        <w:rFonts w:ascii="Wingdings" w:hAnsi="Wingdings" w:hint="default"/>
      </w:rPr>
    </w:lvl>
  </w:abstractNum>
  <w:abstractNum w:abstractNumId="54">
    <w:nsid w:val="66CA1064"/>
    <w:multiLevelType w:val="hybridMultilevel"/>
    <w:tmpl w:val="E0D85E56"/>
    <w:lvl w:ilvl="0" w:tplc="D0781214">
      <w:start w:val="1"/>
      <w:numFmt w:val="bullet"/>
      <w:lvlText w:val=""/>
      <w:lvlJc w:val="left"/>
      <w:pPr>
        <w:tabs>
          <w:tab w:val="num" w:pos="644"/>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A20549"/>
    <w:multiLevelType w:val="hybridMultilevel"/>
    <w:tmpl w:val="34B6AA6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8612300"/>
    <w:multiLevelType w:val="hybridMultilevel"/>
    <w:tmpl w:val="FB18669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F5849B4"/>
    <w:multiLevelType w:val="multilevel"/>
    <w:tmpl w:val="8F8EA466"/>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7037381E"/>
    <w:multiLevelType w:val="hybridMultilevel"/>
    <w:tmpl w:val="093232F2"/>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59">
    <w:nsid w:val="717A1854"/>
    <w:multiLevelType w:val="hybridMultilevel"/>
    <w:tmpl w:val="F9CA4012"/>
    <w:lvl w:ilvl="0" w:tplc="D0781214">
      <w:start w:val="1"/>
      <w:numFmt w:val="bullet"/>
      <w:lvlText w:val=""/>
      <w:lvlJc w:val="left"/>
      <w:pPr>
        <w:tabs>
          <w:tab w:val="num" w:pos="302"/>
        </w:tabs>
        <w:ind w:left="18" w:firstLine="0"/>
      </w:pPr>
      <w:rPr>
        <w:rFonts w:ascii="Symbol" w:hAnsi="Symbol" w:hint="default"/>
      </w:rPr>
    </w:lvl>
    <w:lvl w:ilvl="1" w:tplc="04190003" w:tentative="1">
      <w:start w:val="1"/>
      <w:numFmt w:val="bullet"/>
      <w:lvlText w:val="o"/>
      <w:lvlJc w:val="left"/>
      <w:pPr>
        <w:tabs>
          <w:tab w:val="num" w:pos="1458"/>
        </w:tabs>
        <w:ind w:left="1458" w:hanging="360"/>
      </w:pPr>
      <w:rPr>
        <w:rFonts w:ascii="Courier New" w:hAnsi="Courier New" w:cs="Courier New" w:hint="default"/>
      </w:rPr>
    </w:lvl>
    <w:lvl w:ilvl="2" w:tplc="04190005" w:tentative="1">
      <w:start w:val="1"/>
      <w:numFmt w:val="bullet"/>
      <w:lvlText w:val=""/>
      <w:lvlJc w:val="left"/>
      <w:pPr>
        <w:tabs>
          <w:tab w:val="num" w:pos="2178"/>
        </w:tabs>
        <w:ind w:left="2178" w:hanging="360"/>
      </w:pPr>
      <w:rPr>
        <w:rFonts w:ascii="Wingdings" w:hAnsi="Wingdings" w:hint="default"/>
      </w:rPr>
    </w:lvl>
    <w:lvl w:ilvl="3" w:tplc="04190001" w:tentative="1">
      <w:start w:val="1"/>
      <w:numFmt w:val="bullet"/>
      <w:lvlText w:val=""/>
      <w:lvlJc w:val="left"/>
      <w:pPr>
        <w:tabs>
          <w:tab w:val="num" w:pos="2898"/>
        </w:tabs>
        <w:ind w:left="2898" w:hanging="360"/>
      </w:pPr>
      <w:rPr>
        <w:rFonts w:ascii="Symbol" w:hAnsi="Symbol" w:hint="default"/>
      </w:rPr>
    </w:lvl>
    <w:lvl w:ilvl="4" w:tplc="04190003" w:tentative="1">
      <w:start w:val="1"/>
      <w:numFmt w:val="bullet"/>
      <w:lvlText w:val="o"/>
      <w:lvlJc w:val="left"/>
      <w:pPr>
        <w:tabs>
          <w:tab w:val="num" w:pos="3618"/>
        </w:tabs>
        <w:ind w:left="3618" w:hanging="360"/>
      </w:pPr>
      <w:rPr>
        <w:rFonts w:ascii="Courier New" w:hAnsi="Courier New" w:cs="Courier New" w:hint="default"/>
      </w:rPr>
    </w:lvl>
    <w:lvl w:ilvl="5" w:tplc="04190005" w:tentative="1">
      <w:start w:val="1"/>
      <w:numFmt w:val="bullet"/>
      <w:lvlText w:val=""/>
      <w:lvlJc w:val="left"/>
      <w:pPr>
        <w:tabs>
          <w:tab w:val="num" w:pos="4338"/>
        </w:tabs>
        <w:ind w:left="4338" w:hanging="360"/>
      </w:pPr>
      <w:rPr>
        <w:rFonts w:ascii="Wingdings" w:hAnsi="Wingdings" w:hint="default"/>
      </w:rPr>
    </w:lvl>
    <w:lvl w:ilvl="6" w:tplc="04190001" w:tentative="1">
      <w:start w:val="1"/>
      <w:numFmt w:val="bullet"/>
      <w:lvlText w:val=""/>
      <w:lvlJc w:val="left"/>
      <w:pPr>
        <w:tabs>
          <w:tab w:val="num" w:pos="5058"/>
        </w:tabs>
        <w:ind w:left="5058" w:hanging="360"/>
      </w:pPr>
      <w:rPr>
        <w:rFonts w:ascii="Symbol" w:hAnsi="Symbol" w:hint="default"/>
      </w:rPr>
    </w:lvl>
    <w:lvl w:ilvl="7" w:tplc="04190003" w:tentative="1">
      <w:start w:val="1"/>
      <w:numFmt w:val="bullet"/>
      <w:lvlText w:val="o"/>
      <w:lvlJc w:val="left"/>
      <w:pPr>
        <w:tabs>
          <w:tab w:val="num" w:pos="5778"/>
        </w:tabs>
        <w:ind w:left="5778" w:hanging="360"/>
      </w:pPr>
      <w:rPr>
        <w:rFonts w:ascii="Courier New" w:hAnsi="Courier New" w:cs="Courier New" w:hint="default"/>
      </w:rPr>
    </w:lvl>
    <w:lvl w:ilvl="8" w:tplc="04190005" w:tentative="1">
      <w:start w:val="1"/>
      <w:numFmt w:val="bullet"/>
      <w:lvlText w:val=""/>
      <w:lvlJc w:val="left"/>
      <w:pPr>
        <w:tabs>
          <w:tab w:val="num" w:pos="6498"/>
        </w:tabs>
        <w:ind w:left="6498" w:hanging="360"/>
      </w:pPr>
      <w:rPr>
        <w:rFonts w:ascii="Wingdings" w:hAnsi="Wingdings" w:hint="default"/>
      </w:rPr>
    </w:lvl>
  </w:abstractNum>
  <w:abstractNum w:abstractNumId="60">
    <w:nsid w:val="7212677A"/>
    <w:multiLevelType w:val="hybridMultilevel"/>
    <w:tmpl w:val="E3E6874C"/>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61">
    <w:nsid w:val="724223FA"/>
    <w:multiLevelType w:val="hybridMultilevel"/>
    <w:tmpl w:val="D4B245A8"/>
    <w:lvl w:ilvl="0" w:tplc="D0781214">
      <w:start w:val="1"/>
      <w:numFmt w:val="bullet"/>
      <w:lvlText w:val=""/>
      <w:lvlJc w:val="left"/>
      <w:pPr>
        <w:tabs>
          <w:tab w:val="num" w:pos="992"/>
        </w:tabs>
        <w:ind w:left="708" w:firstLine="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2">
    <w:nsid w:val="752B3291"/>
    <w:multiLevelType w:val="hybridMultilevel"/>
    <w:tmpl w:val="30D60C5E"/>
    <w:lvl w:ilvl="0" w:tplc="D0781214">
      <w:start w:val="1"/>
      <w:numFmt w:val="bullet"/>
      <w:lvlText w:val=""/>
      <w:lvlJc w:val="left"/>
      <w:pPr>
        <w:tabs>
          <w:tab w:val="num" w:pos="296"/>
        </w:tabs>
        <w:ind w:left="12" w:firstLine="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63">
    <w:nsid w:val="792C66BF"/>
    <w:multiLevelType w:val="multilevel"/>
    <w:tmpl w:val="02BE9CBC"/>
    <w:lvl w:ilvl="0">
      <w:start w:val="1"/>
      <w:numFmt w:val="decimal"/>
      <w:lvlText w:val="%1."/>
      <w:lvlJc w:val="left"/>
      <w:pPr>
        <w:ind w:left="360" w:hanging="360"/>
      </w:pPr>
      <w:rPr>
        <w:rFonts w:cs="Times New Roman" w:hint="default"/>
      </w:rPr>
    </w:lvl>
    <w:lvl w:ilvl="1">
      <w:start w:val="2"/>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64">
    <w:nsid w:val="7A37706B"/>
    <w:multiLevelType w:val="hybridMultilevel"/>
    <w:tmpl w:val="9DB84B48"/>
    <w:lvl w:ilvl="0" w:tplc="D0781214">
      <w:start w:val="1"/>
      <w:numFmt w:val="bullet"/>
      <w:lvlText w:val=""/>
      <w:lvlJc w:val="left"/>
      <w:pPr>
        <w:tabs>
          <w:tab w:val="num" w:pos="266"/>
        </w:tabs>
        <w:ind w:left="-18" w:firstLine="0"/>
      </w:pPr>
      <w:rPr>
        <w:rFonts w:ascii="Symbol" w:hAnsi="Symbol" w:hint="default"/>
      </w:rPr>
    </w:lvl>
    <w:lvl w:ilvl="1" w:tplc="6FCA1C50">
      <w:start w:val="1"/>
      <w:numFmt w:val="bullet"/>
      <w:lvlText w:val=""/>
      <w:lvlJc w:val="left"/>
      <w:pPr>
        <w:tabs>
          <w:tab w:val="num" w:pos="1422"/>
        </w:tabs>
        <w:ind w:left="1422" w:hanging="360"/>
      </w:pPr>
      <w:rPr>
        <w:rFonts w:ascii="Symbol" w:hAnsi="Symbol"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65">
    <w:nsid w:val="7B105D69"/>
    <w:multiLevelType w:val="hybridMultilevel"/>
    <w:tmpl w:val="A072B61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E590084"/>
    <w:multiLevelType w:val="hybridMultilevel"/>
    <w:tmpl w:val="F2705E1C"/>
    <w:lvl w:ilvl="0" w:tplc="60A030AA">
      <w:start w:val="1"/>
      <w:numFmt w:val="bullet"/>
      <w:lvlText w:val=""/>
      <w:lvlJc w:val="left"/>
      <w:pPr>
        <w:tabs>
          <w:tab w:val="num" w:pos="572"/>
        </w:tabs>
        <w:ind w:left="572" w:hanging="284"/>
      </w:pPr>
      <w:rPr>
        <w:rFonts w:ascii="Symbol" w:hAnsi="Symbol" w:hint="default"/>
      </w:rPr>
    </w:lvl>
    <w:lvl w:ilvl="1" w:tplc="04190003">
      <w:start w:val="1"/>
      <w:numFmt w:val="bullet"/>
      <w:lvlText w:val="o"/>
      <w:lvlJc w:val="left"/>
      <w:pPr>
        <w:tabs>
          <w:tab w:val="num" w:pos="1566"/>
        </w:tabs>
        <w:ind w:left="1566"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0" w:legacyIndent="216"/>
        <w:lvlJc w:val="left"/>
        <w:rPr>
          <w:rFonts w:ascii="Times New Roman" w:hAnsi="Times New Roman" w:hint="default"/>
        </w:rPr>
      </w:lvl>
    </w:lvlOverride>
  </w:num>
  <w:num w:numId="2">
    <w:abstractNumId w:val="1"/>
    <w:lvlOverride w:ilvl="0">
      <w:lvl w:ilvl="0">
        <w:numFmt w:val="bullet"/>
        <w:lvlText w:val="•"/>
        <w:legacy w:legacy="1" w:legacySpace="0" w:legacyIndent="221"/>
        <w:lvlJc w:val="left"/>
        <w:rPr>
          <w:rFonts w:ascii="Times New Roman" w:hAnsi="Times New Roman" w:hint="default"/>
        </w:rPr>
      </w:lvl>
    </w:lvlOverride>
  </w:num>
  <w:num w:numId="3">
    <w:abstractNumId w:val="45"/>
  </w:num>
  <w:num w:numId="4">
    <w:abstractNumId w:val="25"/>
  </w:num>
  <w:num w:numId="5">
    <w:abstractNumId w:val="0"/>
  </w:num>
  <w:num w:numId="6">
    <w:abstractNumId w:val="63"/>
  </w:num>
  <w:num w:numId="7">
    <w:abstractNumId w:val="2"/>
  </w:num>
  <w:num w:numId="8">
    <w:abstractNumId w:val="7"/>
  </w:num>
  <w:num w:numId="9">
    <w:abstractNumId w:val="42"/>
  </w:num>
  <w:num w:numId="10">
    <w:abstractNumId w:val="21"/>
    <w:lvlOverride w:ilvl="0">
      <w:startOverride w:val="1"/>
    </w:lvlOverride>
    <w:lvlOverride w:ilvl="1"/>
    <w:lvlOverride w:ilvl="2"/>
    <w:lvlOverride w:ilvl="3"/>
    <w:lvlOverride w:ilvl="4"/>
    <w:lvlOverride w:ilvl="5"/>
    <w:lvlOverride w:ilvl="6"/>
    <w:lvlOverride w:ilvl="7"/>
    <w:lvlOverride w:ilvl="8"/>
  </w:num>
  <w:num w:numId="11">
    <w:abstractNumId w:val="23"/>
  </w:num>
  <w:num w:numId="12">
    <w:abstractNumId w:val="14"/>
  </w:num>
  <w:num w:numId="13">
    <w:abstractNumId w:val="32"/>
  </w:num>
  <w:num w:numId="14">
    <w:abstractNumId w:val="31"/>
  </w:num>
  <w:num w:numId="15">
    <w:abstractNumId w:val="55"/>
  </w:num>
  <w:num w:numId="16">
    <w:abstractNumId w:val="16"/>
  </w:num>
  <w:num w:numId="17">
    <w:abstractNumId w:val="57"/>
  </w:num>
  <w:num w:numId="18">
    <w:abstractNumId w:val="66"/>
  </w:num>
  <w:num w:numId="19">
    <w:abstractNumId w:val="65"/>
  </w:num>
  <w:num w:numId="20">
    <w:abstractNumId w:val="38"/>
  </w:num>
  <w:num w:numId="21">
    <w:abstractNumId w:val="40"/>
  </w:num>
  <w:num w:numId="22">
    <w:abstractNumId w:val="33"/>
  </w:num>
  <w:num w:numId="23">
    <w:abstractNumId w:val="12"/>
  </w:num>
  <w:num w:numId="24">
    <w:abstractNumId w:val="49"/>
  </w:num>
  <w:num w:numId="25">
    <w:abstractNumId w:val="59"/>
  </w:num>
  <w:num w:numId="26">
    <w:abstractNumId w:val="62"/>
  </w:num>
  <w:num w:numId="27">
    <w:abstractNumId w:val="46"/>
  </w:num>
  <w:num w:numId="28">
    <w:abstractNumId w:val="29"/>
  </w:num>
  <w:num w:numId="29">
    <w:abstractNumId w:val="34"/>
  </w:num>
  <w:num w:numId="30">
    <w:abstractNumId w:val="60"/>
  </w:num>
  <w:num w:numId="31">
    <w:abstractNumId w:val="58"/>
  </w:num>
  <w:num w:numId="32">
    <w:abstractNumId w:val="50"/>
  </w:num>
  <w:num w:numId="33">
    <w:abstractNumId w:val="35"/>
  </w:num>
  <w:num w:numId="34">
    <w:abstractNumId w:val="64"/>
  </w:num>
  <w:num w:numId="35">
    <w:abstractNumId w:val="22"/>
  </w:num>
  <w:num w:numId="36">
    <w:abstractNumId w:val="47"/>
  </w:num>
  <w:num w:numId="37">
    <w:abstractNumId w:val="17"/>
  </w:num>
  <w:num w:numId="38">
    <w:abstractNumId w:val="51"/>
  </w:num>
  <w:num w:numId="39">
    <w:abstractNumId w:val="43"/>
  </w:num>
  <w:num w:numId="40">
    <w:abstractNumId w:val="36"/>
  </w:num>
  <w:num w:numId="41">
    <w:abstractNumId w:val="18"/>
  </w:num>
  <w:num w:numId="42">
    <w:abstractNumId w:val="15"/>
  </w:num>
  <w:num w:numId="43">
    <w:abstractNumId w:val="20"/>
  </w:num>
  <w:num w:numId="44">
    <w:abstractNumId w:val="19"/>
  </w:num>
  <w:num w:numId="45">
    <w:abstractNumId w:val="41"/>
  </w:num>
  <w:num w:numId="46">
    <w:abstractNumId w:val="67"/>
  </w:num>
  <w:num w:numId="47">
    <w:abstractNumId w:val="39"/>
  </w:num>
  <w:num w:numId="48">
    <w:abstractNumId w:val="13"/>
  </w:num>
  <w:num w:numId="49">
    <w:abstractNumId w:val="56"/>
  </w:num>
  <w:num w:numId="50">
    <w:abstractNumId w:val="24"/>
  </w:num>
  <w:num w:numId="51">
    <w:abstractNumId w:val="37"/>
  </w:num>
  <w:num w:numId="52">
    <w:abstractNumId w:val="28"/>
  </w:num>
  <w:num w:numId="53">
    <w:abstractNumId w:val="11"/>
  </w:num>
  <w:num w:numId="54">
    <w:abstractNumId w:val="27"/>
  </w:num>
  <w:num w:numId="55">
    <w:abstractNumId w:val="61"/>
  </w:num>
  <w:num w:numId="56">
    <w:abstractNumId w:val="30"/>
  </w:num>
  <w:num w:numId="57">
    <w:abstractNumId w:val="53"/>
  </w:num>
  <w:num w:numId="58">
    <w:abstractNumId w:val="44"/>
  </w:num>
  <w:num w:numId="59">
    <w:abstractNumId w:val="52"/>
  </w:num>
  <w:num w:numId="60">
    <w:abstractNumId w:val="54"/>
  </w:num>
  <w:num w:numId="61">
    <w:abstractNumId w:val="26"/>
  </w:num>
  <w:num w:numId="62">
    <w:abstractNumId w:val="4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F4FCD"/>
    <w:rsid w:val="000155BA"/>
    <w:rsid w:val="00016A87"/>
    <w:rsid w:val="0001771D"/>
    <w:rsid w:val="00022FDC"/>
    <w:rsid w:val="00030026"/>
    <w:rsid w:val="000303A0"/>
    <w:rsid w:val="000373FD"/>
    <w:rsid w:val="00052589"/>
    <w:rsid w:val="00054E09"/>
    <w:rsid w:val="00064E58"/>
    <w:rsid w:val="0007617B"/>
    <w:rsid w:val="00083E22"/>
    <w:rsid w:val="0008433C"/>
    <w:rsid w:val="000876C4"/>
    <w:rsid w:val="00097E1D"/>
    <w:rsid w:val="000A282B"/>
    <w:rsid w:val="000A7EB7"/>
    <w:rsid w:val="000B28F7"/>
    <w:rsid w:val="000B2F2F"/>
    <w:rsid w:val="000C2C85"/>
    <w:rsid w:val="000D0AC1"/>
    <w:rsid w:val="000D417F"/>
    <w:rsid w:val="000D76D4"/>
    <w:rsid w:val="000F2095"/>
    <w:rsid w:val="000F5846"/>
    <w:rsid w:val="00101613"/>
    <w:rsid w:val="00103DAA"/>
    <w:rsid w:val="00105049"/>
    <w:rsid w:val="00114278"/>
    <w:rsid w:val="001237EC"/>
    <w:rsid w:val="00123DAD"/>
    <w:rsid w:val="00135338"/>
    <w:rsid w:val="00142E22"/>
    <w:rsid w:val="00144962"/>
    <w:rsid w:val="00155031"/>
    <w:rsid w:val="00157A35"/>
    <w:rsid w:val="00161BF0"/>
    <w:rsid w:val="0017239B"/>
    <w:rsid w:val="0017567F"/>
    <w:rsid w:val="00184159"/>
    <w:rsid w:val="001854FC"/>
    <w:rsid w:val="00191792"/>
    <w:rsid w:val="00194E37"/>
    <w:rsid w:val="001A0B70"/>
    <w:rsid w:val="001B7BC0"/>
    <w:rsid w:val="001C7349"/>
    <w:rsid w:val="00205182"/>
    <w:rsid w:val="00205C63"/>
    <w:rsid w:val="002072B3"/>
    <w:rsid w:val="0021607D"/>
    <w:rsid w:val="002270C0"/>
    <w:rsid w:val="0023424F"/>
    <w:rsid w:val="00237F3C"/>
    <w:rsid w:val="002610DA"/>
    <w:rsid w:val="0026224E"/>
    <w:rsid w:val="00262DC6"/>
    <w:rsid w:val="002658AE"/>
    <w:rsid w:val="00266E41"/>
    <w:rsid w:val="00266E49"/>
    <w:rsid w:val="00267BBE"/>
    <w:rsid w:val="00270D01"/>
    <w:rsid w:val="00271A4F"/>
    <w:rsid w:val="00274811"/>
    <w:rsid w:val="00283DD7"/>
    <w:rsid w:val="00283DDD"/>
    <w:rsid w:val="0028622D"/>
    <w:rsid w:val="00290DDA"/>
    <w:rsid w:val="00297BB6"/>
    <w:rsid w:val="002B1528"/>
    <w:rsid w:val="002B35CB"/>
    <w:rsid w:val="002B392E"/>
    <w:rsid w:val="002B3DCC"/>
    <w:rsid w:val="002C4D4A"/>
    <w:rsid w:val="002C6EC1"/>
    <w:rsid w:val="002C7766"/>
    <w:rsid w:val="002D5909"/>
    <w:rsid w:val="002F2396"/>
    <w:rsid w:val="002F30AF"/>
    <w:rsid w:val="002F7239"/>
    <w:rsid w:val="00300C8A"/>
    <w:rsid w:val="00312E9E"/>
    <w:rsid w:val="00325283"/>
    <w:rsid w:val="00327102"/>
    <w:rsid w:val="00333D44"/>
    <w:rsid w:val="00335788"/>
    <w:rsid w:val="00341F70"/>
    <w:rsid w:val="00346C71"/>
    <w:rsid w:val="00347259"/>
    <w:rsid w:val="003474BD"/>
    <w:rsid w:val="00353B45"/>
    <w:rsid w:val="00355522"/>
    <w:rsid w:val="00360562"/>
    <w:rsid w:val="00362138"/>
    <w:rsid w:val="003633F6"/>
    <w:rsid w:val="003663FB"/>
    <w:rsid w:val="00373BA6"/>
    <w:rsid w:val="00382E52"/>
    <w:rsid w:val="00383E51"/>
    <w:rsid w:val="003975AF"/>
    <w:rsid w:val="003B1F10"/>
    <w:rsid w:val="003B258F"/>
    <w:rsid w:val="003B2FE4"/>
    <w:rsid w:val="003C07F6"/>
    <w:rsid w:val="003C1022"/>
    <w:rsid w:val="003C3670"/>
    <w:rsid w:val="003C4106"/>
    <w:rsid w:val="003C436C"/>
    <w:rsid w:val="003C5A63"/>
    <w:rsid w:val="003D2633"/>
    <w:rsid w:val="003D2F0A"/>
    <w:rsid w:val="003D50DD"/>
    <w:rsid w:val="003D6C60"/>
    <w:rsid w:val="003D7173"/>
    <w:rsid w:val="003D7F3F"/>
    <w:rsid w:val="003F28D6"/>
    <w:rsid w:val="003F39AF"/>
    <w:rsid w:val="003F7D9C"/>
    <w:rsid w:val="00400A58"/>
    <w:rsid w:val="00403562"/>
    <w:rsid w:val="00407422"/>
    <w:rsid w:val="00410D95"/>
    <w:rsid w:val="00413904"/>
    <w:rsid w:val="0041745A"/>
    <w:rsid w:val="00421649"/>
    <w:rsid w:val="004313FF"/>
    <w:rsid w:val="00437D69"/>
    <w:rsid w:val="0044568A"/>
    <w:rsid w:val="00446A46"/>
    <w:rsid w:val="00446CF2"/>
    <w:rsid w:val="00451CC0"/>
    <w:rsid w:val="0045737C"/>
    <w:rsid w:val="004727E3"/>
    <w:rsid w:val="00487465"/>
    <w:rsid w:val="00491209"/>
    <w:rsid w:val="004930E9"/>
    <w:rsid w:val="00496E65"/>
    <w:rsid w:val="004A2AF9"/>
    <w:rsid w:val="004A6871"/>
    <w:rsid w:val="004B4968"/>
    <w:rsid w:val="004B6EF9"/>
    <w:rsid w:val="004C184F"/>
    <w:rsid w:val="004C2D62"/>
    <w:rsid w:val="004C3DB0"/>
    <w:rsid w:val="004C5508"/>
    <w:rsid w:val="004D3C8E"/>
    <w:rsid w:val="004D5F7B"/>
    <w:rsid w:val="004E29BF"/>
    <w:rsid w:val="00512467"/>
    <w:rsid w:val="00515242"/>
    <w:rsid w:val="00522908"/>
    <w:rsid w:val="005250E8"/>
    <w:rsid w:val="0053239A"/>
    <w:rsid w:val="0053313F"/>
    <w:rsid w:val="00541C89"/>
    <w:rsid w:val="00547F8B"/>
    <w:rsid w:val="005530DA"/>
    <w:rsid w:val="00556E62"/>
    <w:rsid w:val="00556F1D"/>
    <w:rsid w:val="00556FE5"/>
    <w:rsid w:val="00560715"/>
    <w:rsid w:val="005623EE"/>
    <w:rsid w:val="00570B92"/>
    <w:rsid w:val="00573DDD"/>
    <w:rsid w:val="00575726"/>
    <w:rsid w:val="00576B28"/>
    <w:rsid w:val="00577622"/>
    <w:rsid w:val="005809F2"/>
    <w:rsid w:val="0059312A"/>
    <w:rsid w:val="00593B72"/>
    <w:rsid w:val="00594A3E"/>
    <w:rsid w:val="00594C44"/>
    <w:rsid w:val="00595AE9"/>
    <w:rsid w:val="005A0738"/>
    <w:rsid w:val="005D594B"/>
    <w:rsid w:val="005F1DC3"/>
    <w:rsid w:val="005F4FCD"/>
    <w:rsid w:val="005F5781"/>
    <w:rsid w:val="005F75AF"/>
    <w:rsid w:val="006002D9"/>
    <w:rsid w:val="00601CE8"/>
    <w:rsid w:val="006023FA"/>
    <w:rsid w:val="00603CAD"/>
    <w:rsid w:val="006053B6"/>
    <w:rsid w:val="0061053D"/>
    <w:rsid w:val="006124CC"/>
    <w:rsid w:val="00620847"/>
    <w:rsid w:val="00640B5E"/>
    <w:rsid w:val="0064282B"/>
    <w:rsid w:val="006438CC"/>
    <w:rsid w:val="00645D87"/>
    <w:rsid w:val="00650056"/>
    <w:rsid w:val="00651D2E"/>
    <w:rsid w:val="006553FB"/>
    <w:rsid w:val="00655D95"/>
    <w:rsid w:val="006570A7"/>
    <w:rsid w:val="006573CB"/>
    <w:rsid w:val="00660262"/>
    <w:rsid w:val="00662893"/>
    <w:rsid w:val="00662A47"/>
    <w:rsid w:val="006811D8"/>
    <w:rsid w:val="0069055D"/>
    <w:rsid w:val="0069674F"/>
    <w:rsid w:val="006A4AD6"/>
    <w:rsid w:val="006B4FE2"/>
    <w:rsid w:val="006B7D90"/>
    <w:rsid w:val="006C32E9"/>
    <w:rsid w:val="006D022D"/>
    <w:rsid w:val="006D156C"/>
    <w:rsid w:val="006D16A8"/>
    <w:rsid w:val="006D4743"/>
    <w:rsid w:val="006D6418"/>
    <w:rsid w:val="006D64C6"/>
    <w:rsid w:val="006E22CE"/>
    <w:rsid w:val="006E2449"/>
    <w:rsid w:val="006E55C7"/>
    <w:rsid w:val="006F09E0"/>
    <w:rsid w:val="006F4025"/>
    <w:rsid w:val="006F473B"/>
    <w:rsid w:val="00700647"/>
    <w:rsid w:val="007101E9"/>
    <w:rsid w:val="007115F4"/>
    <w:rsid w:val="0071210B"/>
    <w:rsid w:val="00713E7E"/>
    <w:rsid w:val="00715D36"/>
    <w:rsid w:val="00721E48"/>
    <w:rsid w:val="0072343A"/>
    <w:rsid w:val="00723935"/>
    <w:rsid w:val="007261C4"/>
    <w:rsid w:val="00737AFA"/>
    <w:rsid w:val="0074112E"/>
    <w:rsid w:val="00742937"/>
    <w:rsid w:val="00751B6C"/>
    <w:rsid w:val="0075325C"/>
    <w:rsid w:val="007536A6"/>
    <w:rsid w:val="00755C87"/>
    <w:rsid w:val="007641A1"/>
    <w:rsid w:val="00767B31"/>
    <w:rsid w:val="00775F42"/>
    <w:rsid w:val="00780E99"/>
    <w:rsid w:val="007828C4"/>
    <w:rsid w:val="0079779F"/>
    <w:rsid w:val="007A698E"/>
    <w:rsid w:val="007A70BB"/>
    <w:rsid w:val="007B7354"/>
    <w:rsid w:val="007C58E3"/>
    <w:rsid w:val="007C5AF3"/>
    <w:rsid w:val="007D3886"/>
    <w:rsid w:val="007D685C"/>
    <w:rsid w:val="007E53FE"/>
    <w:rsid w:val="007F56C6"/>
    <w:rsid w:val="007F591B"/>
    <w:rsid w:val="00803EB1"/>
    <w:rsid w:val="00813F6B"/>
    <w:rsid w:val="0081660E"/>
    <w:rsid w:val="00820773"/>
    <w:rsid w:val="00830F7B"/>
    <w:rsid w:val="0084111E"/>
    <w:rsid w:val="00846E00"/>
    <w:rsid w:val="008508B3"/>
    <w:rsid w:val="008539D3"/>
    <w:rsid w:val="00855070"/>
    <w:rsid w:val="008626D4"/>
    <w:rsid w:val="00863DF6"/>
    <w:rsid w:val="00871FD7"/>
    <w:rsid w:val="00874770"/>
    <w:rsid w:val="0087584E"/>
    <w:rsid w:val="0088196D"/>
    <w:rsid w:val="00884BAC"/>
    <w:rsid w:val="00886362"/>
    <w:rsid w:val="00890832"/>
    <w:rsid w:val="008920CB"/>
    <w:rsid w:val="00895B00"/>
    <w:rsid w:val="008973A5"/>
    <w:rsid w:val="008A7437"/>
    <w:rsid w:val="008B6157"/>
    <w:rsid w:val="008B6F08"/>
    <w:rsid w:val="008C1123"/>
    <w:rsid w:val="008C4E4A"/>
    <w:rsid w:val="008D35AC"/>
    <w:rsid w:val="008D3A7E"/>
    <w:rsid w:val="008D4D16"/>
    <w:rsid w:val="008D728C"/>
    <w:rsid w:val="008E2CFD"/>
    <w:rsid w:val="008E4A9C"/>
    <w:rsid w:val="008E5016"/>
    <w:rsid w:val="008F2C5F"/>
    <w:rsid w:val="008F3F01"/>
    <w:rsid w:val="008F5A04"/>
    <w:rsid w:val="009044BF"/>
    <w:rsid w:val="009120FD"/>
    <w:rsid w:val="00922657"/>
    <w:rsid w:val="00927DD4"/>
    <w:rsid w:val="0093655C"/>
    <w:rsid w:val="00957D76"/>
    <w:rsid w:val="009608F0"/>
    <w:rsid w:val="0096544F"/>
    <w:rsid w:val="00966CB1"/>
    <w:rsid w:val="00971F25"/>
    <w:rsid w:val="00975C93"/>
    <w:rsid w:val="00983F5B"/>
    <w:rsid w:val="00985407"/>
    <w:rsid w:val="0098551D"/>
    <w:rsid w:val="0099076A"/>
    <w:rsid w:val="00991F6F"/>
    <w:rsid w:val="0099636A"/>
    <w:rsid w:val="00996F29"/>
    <w:rsid w:val="009A4665"/>
    <w:rsid w:val="009A7190"/>
    <w:rsid w:val="009B2BA1"/>
    <w:rsid w:val="009C77F0"/>
    <w:rsid w:val="009C7975"/>
    <w:rsid w:val="009D0BEE"/>
    <w:rsid w:val="009D6478"/>
    <w:rsid w:val="009E22C7"/>
    <w:rsid w:val="009E31DF"/>
    <w:rsid w:val="009E730A"/>
    <w:rsid w:val="009F2504"/>
    <w:rsid w:val="009F5DCA"/>
    <w:rsid w:val="009F6689"/>
    <w:rsid w:val="00A1778B"/>
    <w:rsid w:val="00A22248"/>
    <w:rsid w:val="00A2225C"/>
    <w:rsid w:val="00A33960"/>
    <w:rsid w:val="00A3798B"/>
    <w:rsid w:val="00A4012E"/>
    <w:rsid w:val="00A44E3A"/>
    <w:rsid w:val="00A4558A"/>
    <w:rsid w:val="00A46033"/>
    <w:rsid w:val="00A47B42"/>
    <w:rsid w:val="00A52624"/>
    <w:rsid w:val="00A52CE3"/>
    <w:rsid w:val="00A60506"/>
    <w:rsid w:val="00A6455A"/>
    <w:rsid w:val="00A65A92"/>
    <w:rsid w:val="00A6629E"/>
    <w:rsid w:val="00A669A3"/>
    <w:rsid w:val="00A66E02"/>
    <w:rsid w:val="00A734A7"/>
    <w:rsid w:val="00A808C0"/>
    <w:rsid w:val="00A90FB1"/>
    <w:rsid w:val="00A936EF"/>
    <w:rsid w:val="00A9370E"/>
    <w:rsid w:val="00A94410"/>
    <w:rsid w:val="00A945DC"/>
    <w:rsid w:val="00A95E2C"/>
    <w:rsid w:val="00AA0009"/>
    <w:rsid w:val="00AB3819"/>
    <w:rsid w:val="00AB462B"/>
    <w:rsid w:val="00AB520A"/>
    <w:rsid w:val="00AB671A"/>
    <w:rsid w:val="00AC76C8"/>
    <w:rsid w:val="00AE322E"/>
    <w:rsid w:val="00AE4D86"/>
    <w:rsid w:val="00AE561F"/>
    <w:rsid w:val="00AF4F97"/>
    <w:rsid w:val="00AF527C"/>
    <w:rsid w:val="00AF7728"/>
    <w:rsid w:val="00B0446E"/>
    <w:rsid w:val="00B05EA1"/>
    <w:rsid w:val="00B21354"/>
    <w:rsid w:val="00B220E5"/>
    <w:rsid w:val="00B3391A"/>
    <w:rsid w:val="00B340FA"/>
    <w:rsid w:val="00B35CCB"/>
    <w:rsid w:val="00B36789"/>
    <w:rsid w:val="00B43221"/>
    <w:rsid w:val="00B50DAC"/>
    <w:rsid w:val="00B51B00"/>
    <w:rsid w:val="00B54AE8"/>
    <w:rsid w:val="00B54C87"/>
    <w:rsid w:val="00B572AC"/>
    <w:rsid w:val="00B6139D"/>
    <w:rsid w:val="00B63ACE"/>
    <w:rsid w:val="00B63B95"/>
    <w:rsid w:val="00B65B67"/>
    <w:rsid w:val="00B660F7"/>
    <w:rsid w:val="00B671DA"/>
    <w:rsid w:val="00B800AD"/>
    <w:rsid w:val="00B809D1"/>
    <w:rsid w:val="00B84C07"/>
    <w:rsid w:val="00B84F54"/>
    <w:rsid w:val="00B865A2"/>
    <w:rsid w:val="00BA6A17"/>
    <w:rsid w:val="00BA7844"/>
    <w:rsid w:val="00BB76F4"/>
    <w:rsid w:val="00BC6C11"/>
    <w:rsid w:val="00BD5DFB"/>
    <w:rsid w:val="00BD7394"/>
    <w:rsid w:val="00BE1903"/>
    <w:rsid w:val="00C03C76"/>
    <w:rsid w:val="00C06AA9"/>
    <w:rsid w:val="00C06C3E"/>
    <w:rsid w:val="00C321EE"/>
    <w:rsid w:val="00C331B3"/>
    <w:rsid w:val="00C34D47"/>
    <w:rsid w:val="00C376E4"/>
    <w:rsid w:val="00C46D12"/>
    <w:rsid w:val="00C5288C"/>
    <w:rsid w:val="00C5702A"/>
    <w:rsid w:val="00C57335"/>
    <w:rsid w:val="00C57409"/>
    <w:rsid w:val="00C57C65"/>
    <w:rsid w:val="00C6201E"/>
    <w:rsid w:val="00C62E9A"/>
    <w:rsid w:val="00C652A6"/>
    <w:rsid w:val="00C7145C"/>
    <w:rsid w:val="00C7368D"/>
    <w:rsid w:val="00C752B1"/>
    <w:rsid w:val="00C771B0"/>
    <w:rsid w:val="00C823C0"/>
    <w:rsid w:val="00C83894"/>
    <w:rsid w:val="00C85F57"/>
    <w:rsid w:val="00C90189"/>
    <w:rsid w:val="00CB36FA"/>
    <w:rsid w:val="00CB6BA2"/>
    <w:rsid w:val="00CB7D51"/>
    <w:rsid w:val="00CC0322"/>
    <w:rsid w:val="00CD2B3F"/>
    <w:rsid w:val="00CD351A"/>
    <w:rsid w:val="00CD58EC"/>
    <w:rsid w:val="00CE59BD"/>
    <w:rsid w:val="00CE775E"/>
    <w:rsid w:val="00D01CBD"/>
    <w:rsid w:val="00D01DB8"/>
    <w:rsid w:val="00D05D64"/>
    <w:rsid w:val="00D12611"/>
    <w:rsid w:val="00D1334D"/>
    <w:rsid w:val="00D2338D"/>
    <w:rsid w:val="00D23A3F"/>
    <w:rsid w:val="00D256D5"/>
    <w:rsid w:val="00D360F6"/>
    <w:rsid w:val="00D56CB5"/>
    <w:rsid w:val="00D578C8"/>
    <w:rsid w:val="00D60084"/>
    <w:rsid w:val="00D61E04"/>
    <w:rsid w:val="00D6665B"/>
    <w:rsid w:val="00D73D26"/>
    <w:rsid w:val="00D80545"/>
    <w:rsid w:val="00D8620F"/>
    <w:rsid w:val="00D956BB"/>
    <w:rsid w:val="00D956EA"/>
    <w:rsid w:val="00DA3192"/>
    <w:rsid w:val="00DB1329"/>
    <w:rsid w:val="00DB3604"/>
    <w:rsid w:val="00DC4DF4"/>
    <w:rsid w:val="00DD5CC8"/>
    <w:rsid w:val="00DE0308"/>
    <w:rsid w:val="00DE068E"/>
    <w:rsid w:val="00DF4FE4"/>
    <w:rsid w:val="00E0306F"/>
    <w:rsid w:val="00E060B4"/>
    <w:rsid w:val="00E13BB7"/>
    <w:rsid w:val="00E16A1D"/>
    <w:rsid w:val="00E21D58"/>
    <w:rsid w:val="00E324A3"/>
    <w:rsid w:val="00E36DE8"/>
    <w:rsid w:val="00E3736D"/>
    <w:rsid w:val="00E435AB"/>
    <w:rsid w:val="00E46F7F"/>
    <w:rsid w:val="00E570E7"/>
    <w:rsid w:val="00E6242F"/>
    <w:rsid w:val="00E65D42"/>
    <w:rsid w:val="00E73BF9"/>
    <w:rsid w:val="00E77D55"/>
    <w:rsid w:val="00E81100"/>
    <w:rsid w:val="00E82313"/>
    <w:rsid w:val="00E82824"/>
    <w:rsid w:val="00E864E8"/>
    <w:rsid w:val="00E933A8"/>
    <w:rsid w:val="00E93420"/>
    <w:rsid w:val="00E95BAD"/>
    <w:rsid w:val="00E9763E"/>
    <w:rsid w:val="00E97B4E"/>
    <w:rsid w:val="00EB1422"/>
    <w:rsid w:val="00EB27C6"/>
    <w:rsid w:val="00EB3F06"/>
    <w:rsid w:val="00ED1212"/>
    <w:rsid w:val="00ED3115"/>
    <w:rsid w:val="00EE0855"/>
    <w:rsid w:val="00EE0FAD"/>
    <w:rsid w:val="00EF39BF"/>
    <w:rsid w:val="00EF7259"/>
    <w:rsid w:val="00F03A1A"/>
    <w:rsid w:val="00F06FD5"/>
    <w:rsid w:val="00F15031"/>
    <w:rsid w:val="00F210BE"/>
    <w:rsid w:val="00F24C33"/>
    <w:rsid w:val="00F35A27"/>
    <w:rsid w:val="00F3762C"/>
    <w:rsid w:val="00F41145"/>
    <w:rsid w:val="00F44C0C"/>
    <w:rsid w:val="00F477BC"/>
    <w:rsid w:val="00F566A1"/>
    <w:rsid w:val="00F57FC7"/>
    <w:rsid w:val="00F63840"/>
    <w:rsid w:val="00F669FF"/>
    <w:rsid w:val="00F67449"/>
    <w:rsid w:val="00F76006"/>
    <w:rsid w:val="00F80D41"/>
    <w:rsid w:val="00F814B0"/>
    <w:rsid w:val="00F84729"/>
    <w:rsid w:val="00F93FBC"/>
    <w:rsid w:val="00F96851"/>
    <w:rsid w:val="00FA1248"/>
    <w:rsid w:val="00FB5C07"/>
    <w:rsid w:val="00FB6CE6"/>
    <w:rsid w:val="00FC3D9D"/>
    <w:rsid w:val="00FD10ED"/>
    <w:rsid w:val="00FD4A56"/>
    <w:rsid w:val="00FF342B"/>
    <w:rsid w:val="00FF52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uiPriority="0"/>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006"/>
    <w:pPr>
      <w:spacing w:after="200" w:line="276" w:lineRule="auto"/>
    </w:pPr>
    <w:rPr>
      <w:sz w:val="22"/>
      <w:szCs w:val="22"/>
    </w:rPr>
  </w:style>
  <w:style w:type="paragraph" w:styleId="1">
    <w:name w:val="heading 1"/>
    <w:basedOn w:val="a"/>
    <w:next w:val="a"/>
    <w:link w:val="11"/>
    <w:uiPriority w:val="99"/>
    <w:qFormat/>
    <w:rsid w:val="005F4FCD"/>
    <w:pPr>
      <w:keepNext/>
      <w:spacing w:before="240" w:after="60" w:line="240" w:lineRule="auto"/>
      <w:outlineLvl w:val="0"/>
    </w:pPr>
    <w:rPr>
      <w:rFonts w:ascii="Arial" w:hAnsi="Arial"/>
      <w:b/>
      <w:kern w:val="32"/>
      <w:sz w:val="32"/>
      <w:szCs w:val="20"/>
      <w:lang w:val="de-DE"/>
    </w:rPr>
  </w:style>
  <w:style w:type="paragraph" w:styleId="2">
    <w:name w:val="heading 2"/>
    <w:basedOn w:val="a"/>
    <w:next w:val="a"/>
    <w:link w:val="20"/>
    <w:uiPriority w:val="99"/>
    <w:qFormat/>
    <w:rsid w:val="00D01CBD"/>
    <w:pPr>
      <w:keepNext/>
      <w:spacing w:before="240" w:after="60" w:line="240" w:lineRule="auto"/>
      <w:outlineLvl w:val="1"/>
    </w:pPr>
    <w:rPr>
      <w:rFonts w:ascii="Times New Roman" w:hAnsi="Times New Roman"/>
      <w:b/>
      <w:bCs/>
      <w:i/>
      <w:iCs/>
      <w:sz w:val="28"/>
      <w:szCs w:val="28"/>
    </w:rPr>
  </w:style>
  <w:style w:type="paragraph" w:styleId="3">
    <w:name w:val="heading 3"/>
    <w:basedOn w:val="a"/>
    <w:next w:val="a"/>
    <w:link w:val="30"/>
    <w:uiPriority w:val="99"/>
    <w:qFormat/>
    <w:rsid w:val="006553FB"/>
    <w:pPr>
      <w:keepNext/>
      <w:keepLines/>
      <w:spacing w:before="200" w:after="0"/>
      <w:outlineLvl w:val="2"/>
    </w:pPr>
    <w:rPr>
      <w:rFonts w:ascii="Cambria"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5F4FCD"/>
    <w:rPr>
      <w:rFonts w:ascii="Arial" w:hAnsi="Arial" w:cs="Times New Roman"/>
      <w:b/>
      <w:kern w:val="32"/>
      <w:sz w:val="32"/>
      <w:lang w:val="de-DE"/>
    </w:rPr>
  </w:style>
  <w:style w:type="character" w:customStyle="1" w:styleId="20">
    <w:name w:val="Заголовок 2 Знак"/>
    <w:basedOn w:val="a0"/>
    <w:link w:val="2"/>
    <w:uiPriority w:val="99"/>
    <w:locked/>
    <w:rsid w:val="00D01CBD"/>
    <w:rPr>
      <w:rFonts w:ascii="Times New Roman" w:hAnsi="Times New Roman" w:cs="Times New Roman"/>
      <w:b/>
      <w:i/>
      <w:sz w:val="28"/>
    </w:rPr>
  </w:style>
  <w:style w:type="character" w:customStyle="1" w:styleId="30">
    <w:name w:val="Заголовок 3 Знак"/>
    <w:basedOn w:val="a0"/>
    <w:link w:val="3"/>
    <w:uiPriority w:val="99"/>
    <w:locked/>
    <w:rsid w:val="006553FB"/>
    <w:rPr>
      <w:rFonts w:ascii="Cambria" w:hAnsi="Cambria" w:cs="Times New Roman"/>
      <w:b/>
      <w:color w:val="4F81BD"/>
    </w:rPr>
  </w:style>
  <w:style w:type="character" w:customStyle="1" w:styleId="10">
    <w:name w:val="Заголовок 1 Знак"/>
    <w:uiPriority w:val="99"/>
    <w:rsid w:val="005F4FCD"/>
    <w:rPr>
      <w:rFonts w:ascii="Cambria" w:hAnsi="Cambria"/>
      <w:b/>
      <w:color w:val="365F91"/>
      <w:sz w:val="28"/>
    </w:rPr>
  </w:style>
  <w:style w:type="character" w:customStyle="1" w:styleId="Zag11">
    <w:name w:val="Zag_11"/>
    <w:uiPriority w:val="99"/>
    <w:rsid w:val="005F4FCD"/>
  </w:style>
  <w:style w:type="paragraph" w:customStyle="1" w:styleId="Zag3">
    <w:name w:val="Zag_3"/>
    <w:basedOn w:val="a"/>
    <w:uiPriority w:val="99"/>
    <w:rsid w:val="005F4FCD"/>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styleId="a3">
    <w:name w:val="Title"/>
    <w:basedOn w:val="a"/>
    <w:link w:val="12"/>
    <w:uiPriority w:val="99"/>
    <w:qFormat/>
    <w:rsid w:val="005F4FCD"/>
    <w:pPr>
      <w:spacing w:after="0" w:line="240" w:lineRule="auto"/>
      <w:ind w:left="-993" w:right="-285"/>
      <w:jc w:val="center"/>
    </w:pPr>
    <w:rPr>
      <w:rFonts w:ascii="Times New Roman" w:hAnsi="Times New Roman"/>
      <w:b/>
      <w:sz w:val="20"/>
      <w:szCs w:val="20"/>
    </w:rPr>
  </w:style>
  <w:style w:type="character" w:customStyle="1" w:styleId="12">
    <w:name w:val="Название Знак1"/>
    <w:basedOn w:val="a0"/>
    <w:link w:val="a3"/>
    <w:uiPriority w:val="99"/>
    <w:locked/>
    <w:rsid w:val="005F4FCD"/>
    <w:rPr>
      <w:rFonts w:ascii="Times New Roman" w:hAnsi="Times New Roman" w:cs="Times New Roman"/>
      <w:b/>
      <w:sz w:val="20"/>
    </w:rPr>
  </w:style>
  <w:style w:type="character" w:customStyle="1" w:styleId="a4">
    <w:name w:val="Название Знак"/>
    <w:uiPriority w:val="99"/>
    <w:rsid w:val="005F4FCD"/>
    <w:rPr>
      <w:rFonts w:ascii="Cambria" w:hAnsi="Cambria"/>
      <w:color w:val="17365D"/>
      <w:spacing w:val="5"/>
      <w:kern w:val="28"/>
      <w:sz w:val="52"/>
    </w:rPr>
  </w:style>
  <w:style w:type="paragraph" w:customStyle="1" w:styleId="a5">
    <w:name w:val="Новый"/>
    <w:basedOn w:val="a"/>
    <w:uiPriority w:val="99"/>
    <w:rsid w:val="005F4FCD"/>
    <w:pPr>
      <w:spacing w:after="0" w:line="360" w:lineRule="auto"/>
      <w:ind w:firstLine="454"/>
      <w:jc w:val="both"/>
    </w:pPr>
    <w:rPr>
      <w:rFonts w:ascii="Times New Roman" w:hAnsi="Times New Roman"/>
      <w:sz w:val="28"/>
      <w:szCs w:val="2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F4FCD"/>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F4FCD"/>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F4FCD"/>
    <w:rPr>
      <w:rFonts w:ascii="Times New Roman" w:hAnsi="Times New Roman"/>
      <w:sz w:val="24"/>
      <w:u w:val="none"/>
      <w:effect w:val="none"/>
    </w:rPr>
  </w:style>
  <w:style w:type="paragraph" w:customStyle="1" w:styleId="a6">
    <w:name w:val="А_основной"/>
    <w:basedOn w:val="a"/>
    <w:link w:val="a7"/>
    <w:uiPriority w:val="99"/>
    <w:rsid w:val="005F4FCD"/>
    <w:pPr>
      <w:spacing w:after="0" w:line="360" w:lineRule="auto"/>
      <w:ind w:firstLine="454"/>
      <w:jc w:val="both"/>
    </w:pPr>
    <w:rPr>
      <w:rFonts w:ascii="Times New Roman" w:hAnsi="Times New Roman"/>
      <w:sz w:val="28"/>
      <w:szCs w:val="20"/>
      <w:lang w:eastAsia="en-US"/>
    </w:rPr>
  </w:style>
  <w:style w:type="character" w:customStyle="1" w:styleId="a7">
    <w:name w:val="А_основной Знак"/>
    <w:link w:val="a6"/>
    <w:uiPriority w:val="99"/>
    <w:locked/>
    <w:rsid w:val="005F4FCD"/>
    <w:rPr>
      <w:rFonts w:ascii="Times New Roman" w:hAnsi="Times New Roman"/>
      <w:sz w:val="28"/>
      <w:lang w:eastAsia="en-US"/>
    </w:rPr>
  </w:style>
  <w:style w:type="paragraph" w:customStyle="1" w:styleId="a8">
    <w:name w:val="А_осн"/>
    <w:basedOn w:val="a"/>
    <w:link w:val="a9"/>
    <w:uiPriority w:val="99"/>
    <w:rsid w:val="005F4FCD"/>
    <w:pPr>
      <w:widowControl w:val="0"/>
      <w:autoSpaceDE w:val="0"/>
      <w:autoSpaceDN w:val="0"/>
      <w:adjustRightInd w:val="0"/>
      <w:spacing w:after="0" w:line="360" w:lineRule="auto"/>
      <w:ind w:firstLine="454"/>
      <w:jc w:val="both"/>
    </w:pPr>
    <w:rPr>
      <w:rFonts w:ascii="Times New Roman" w:eastAsia="@Arial Unicode MS" w:hAnsi="Times New Roman"/>
      <w:sz w:val="28"/>
      <w:szCs w:val="20"/>
    </w:rPr>
  </w:style>
  <w:style w:type="character" w:customStyle="1" w:styleId="a9">
    <w:name w:val="А_осн Знак"/>
    <w:link w:val="a8"/>
    <w:uiPriority w:val="99"/>
    <w:locked/>
    <w:rsid w:val="005F4FCD"/>
    <w:rPr>
      <w:rFonts w:ascii="Times New Roman" w:eastAsia="@Arial Unicode MS" w:hAnsi="Times New Roman"/>
      <w:sz w:val="28"/>
    </w:rPr>
  </w:style>
  <w:style w:type="paragraph" w:customStyle="1" w:styleId="Zag1">
    <w:name w:val="Zag_1"/>
    <w:basedOn w:val="a"/>
    <w:uiPriority w:val="99"/>
    <w:rsid w:val="005F4FC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13">
    <w:name w:val="Обычный1"/>
    <w:uiPriority w:val="99"/>
    <w:rsid w:val="005F4FCD"/>
    <w:pPr>
      <w:widowControl w:val="0"/>
      <w:jc w:val="both"/>
    </w:pPr>
    <w:rPr>
      <w:rFonts w:ascii="Times New Roman" w:hAnsi="Times New Roman"/>
    </w:rPr>
  </w:style>
  <w:style w:type="paragraph" w:styleId="aa">
    <w:name w:val="No Spacing"/>
    <w:aliases w:val="основа"/>
    <w:link w:val="ab"/>
    <w:uiPriority w:val="99"/>
    <w:qFormat/>
    <w:rsid w:val="005F4FCD"/>
    <w:rPr>
      <w:sz w:val="22"/>
      <w:szCs w:val="22"/>
    </w:rPr>
  </w:style>
  <w:style w:type="paragraph" w:styleId="14">
    <w:name w:val="toc 1"/>
    <w:basedOn w:val="a"/>
    <w:next w:val="a"/>
    <w:autoRedefine/>
    <w:uiPriority w:val="99"/>
    <w:rsid w:val="00B36789"/>
    <w:pPr>
      <w:tabs>
        <w:tab w:val="left" w:pos="480"/>
        <w:tab w:val="right" w:leader="dot" w:pos="10065"/>
      </w:tabs>
      <w:spacing w:before="120" w:after="0" w:line="240" w:lineRule="auto"/>
      <w:jc w:val="center"/>
    </w:pPr>
    <w:rPr>
      <w:rFonts w:ascii="Cambria" w:hAnsi="Cambria"/>
      <w:b/>
      <w:sz w:val="24"/>
      <w:szCs w:val="24"/>
    </w:rPr>
  </w:style>
  <w:style w:type="paragraph" w:styleId="21">
    <w:name w:val="toc 2"/>
    <w:basedOn w:val="a"/>
    <w:next w:val="a"/>
    <w:autoRedefine/>
    <w:uiPriority w:val="99"/>
    <w:rsid w:val="00B36789"/>
    <w:pPr>
      <w:tabs>
        <w:tab w:val="left" w:pos="1068"/>
        <w:tab w:val="left" w:pos="1200"/>
        <w:tab w:val="left" w:pos="1985"/>
        <w:tab w:val="right" w:leader="dot" w:pos="9923"/>
      </w:tabs>
      <w:spacing w:after="0" w:line="240" w:lineRule="auto"/>
      <w:ind w:left="709" w:firstLine="327"/>
    </w:pPr>
    <w:rPr>
      <w:rFonts w:ascii="Cambria" w:hAnsi="Cambria"/>
      <w:b/>
    </w:rPr>
  </w:style>
  <w:style w:type="paragraph" w:customStyle="1" w:styleId="ac">
    <w:name w:val="Основной"/>
    <w:basedOn w:val="a"/>
    <w:link w:val="ad"/>
    <w:uiPriority w:val="99"/>
    <w:rsid w:val="008D4D16"/>
    <w:pPr>
      <w:autoSpaceDE w:val="0"/>
      <w:autoSpaceDN w:val="0"/>
      <w:adjustRightInd w:val="0"/>
      <w:spacing w:after="0" w:line="214" w:lineRule="atLeast"/>
      <w:ind w:firstLine="283"/>
      <w:jc w:val="both"/>
      <w:textAlignment w:val="center"/>
    </w:pPr>
    <w:rPr>
      <w:rFonts w:ascii="NewtonCSanPin" w:hAnsi="NewtonCSanPin"/>
      <w:color w:val="000000"/>
      <w:sz w:val="21"/>
      <w:szCs w:val="20"/>
    </w:rPr>
  </w:style>
  <w:style w:type="character" w:customStyle="1" w:styleId="ad">
    <w:name w:val="Основной Знак"/>
    <w:link w:val="ac"/>
    <w:uiPriority w:val="99"/>
    <w:locked/>
    <w:rsid w:val="008D4D16"/>
    <w:rPr>
      <w:rFonts w:ascii="NewtonCSanPin" w:hAnsi="NewtonCSanPin"/>
      <w:color w:val="000000"/>
      <w:sz w:val="21"/>
    </w:rPr>
  </w:style>
  <w:style w:type="paragraph" w:customStyle="1" w:styleId="ae">
    <w:name w:val="Буллит"/>
    <w:basedOn w:val="ac"/>
    <w:link w:val="af"/>
    <w:rsid w:val="008D4D16"/>
    <w:pPr>
      <w:ind w:firstLine="244"/>
    </w:pPr>
  </w:style>
  <w:style w:type="character" w:customStyle="1" w:styleId="af">
    <w:name w:val="Буллит Знак"/>
    <w:link w:val="ae"/>
    <w:locked/>
    <w:rsid w:val="008D4D16"/>
    <w:rPr>
      <w:rFonts w:ascii="NewtonCSanPin" w:hAnsi="NewtonCSanPin"/>
      <w:color w:val="000000"/>
      <w:sz w:val="21"/>
    </w:rPr>
  </w:style>
  <w:style w:type="paragraph" w:styleId="af0">
    <w:name w:val="Subtitle"/>
    <w:basedOn w:val="a"/>
    <w:next w:val="a"/>
    <w:link w:val="af1"/>
    <w:qFormat/>
    <w:rsid w:val="00274811"/>
    <w:pPr>
      <w:spacing w:after="0" w:line="360" w:lineRule="auto"/>
      <w:outlineLvl w:val="1"/>
    </w:pPr>
    <w:rPr>
      <w:rFonts w:ascii="Times New Roman" w:eastAsia="MS Gothic" w:hAnsi="Times New Roman"/>
      <w:b/>
      <w:sz w:val="24"/>
      <w:szCs w:val="24"/>
    </w:rPr>
  </w:style>
  <w:style w:type="character" w:customStyle="1" w:styleId="af1">
    <w:name w:val="Подзаголовок Знак"/>
    <w:basedOn w:val="a0"/>
    <w:link w:val="af0"/>
    <w:locked/>
    <w:rsid w:val="00274811"/>
    <w:rPr>
      <w:rFonts w:ascii="Times New Roman" w:eastAsia="MS Gothic" w:hAnsi="Times New Roman" w:cs="Times New Roman"/>
      <w:b/>
      <w:sz w:val="24"/>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3"/>
    <w:uiPriority w:val="99"/>
    <w:rsid w:val="00846E00"/>
    <w:pPr>
      <w:spacing w:before="100" w:beforeAutospacing="1" w:after="100" w:afterAutospacing="1" w:line="240" w:lineRule="auto"/>
    </w:pPr>
    <w:rPr>
      <w:rFonts w:ascii="Times New Roman" w:hAnsi="Times New Roman"/>
      <w:sz w:val="24"/>
      <w:szCs w:val="20"/>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2"/>
    <w:uiPriority w:val="99"/>
    <w:locked/>
    <w:rsid w:val="0075325C"/>
    <w:rPr>
      <w:rFonts w:ascii="Times New Roman" w:hAnsi="Times New Roman"/>
      <w:sz w:val="24"/>
    </w:rPr>
  </w:style>
  <w:style w:type="character" w:styleId="af4">
    <w:name w:val="Strong"/>
    <w:basedOn w:val="a0"/>
    <w:uiPriority w:val="99"/>
    <w:qFormat/>
    <w:rsid w:val="00846E00"/>
    <w:rPr>
      <w:rFonts w:cs="Times New Roman"/>
      <w:b/>
    </w:rPr>
  </w:style>
  <w:style w:type="paragraph" w:customStyle="1" w:styleId="4">
    <w:name w:val="Заг 4"/>
    <w:basedOn w:val="a"/>
    <w:rsid w:val="004C184F"/>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5">
    <w:name w:val="Курсив"/>
    <w:basedOn w:val="ac"/>
    <w:uiPriority w:val="99"/>
    <w:rsid w:val="00C6201E"/>
    <w:rPr>
      <w:i/>
      <w:iCs/>
    </w:rPr>
  </w:style>
  <w:style w:type="paragraph" w:customStyle="1" w:styleId="af6">
    <w:name w:val="Ξαϋχνϋι"/>
    <w:basedOn w:val="a"/>
    <w:uiPriority w:val="99"/>
    <w:rsid w:val="00C6201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7">
    <w:name w:val="Буллит Курсив"/>
    <w:basedOn w:val="ae"/>
    <w:link w:val="af8"/>
    <w:uiPriority w:val="99"/>
    <w:rsid w:val="008626D4"/>
    <w:rPr>
      <w:i/>
    </w:rPr>
  </w:style>
  <w:style w:type="character" w:customStyle="1" w:styleId="af8">
    <w:name w:val="Буллит Курсив Знак"/>
    <w:link w:val="af7"/>
    <w:uiPriority w:val="99"/>
    <w:locked/>
    <w:rsid w:val="008626D4"/>
    <w:rPr>
      <w:rFonts w:ascii="NewtonCSanPin" w:hAnsi="NewtonCSanPin"/>
      <w:i/>
      <w:color w:val="000000"/>
      <w:sz w:val="21"/>
    </w:rPr>
  </w:style>
  <w:style w:type="paragraph" w:customStyle="1" w:styleId="210">
    <w:name w:val="Средняя сетка 21"/>
    <w:basedOn w:val="a"/>
    <w:uiPriority w:val="1"/>
    <w:qFormat/>
    <w:rsid w:val="008626D4"/>
    <w:pPr>
      <w:spacing w:after="0" w:line="360" w:lineRule="auto"/>
      <w:ind w:firstLine="680"/>
      <w:contextualSpacing/>
      <w:jc w:val="both"/>
      <w:outlineLvl w:val="1"/>
    </w:pPr>
    <w:rPr>
      <w:rFonts w:ascii="Times New Roman" w:hAnsi="Times New Roman"/>
      <w:sz w:val="28"/>
      <w:szCs w:val="24"/>
    </w:rPr>
  </w:style>
  <w:style w:type="paragraph" w:customStyle="1" w:styleId="Osnova">
    <w:name w:val="Osnova"/>
    <w:basedOn w:val="a"/>
    <w:uiPriority w:val="99"/>
    <w:rsid w:val="005F75AF"/>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C376E4"/>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rPr>
  </w:style>
  <w:style w:type="paragraph" w:styleId="af9">
    <w:name w:val="List Paragraph"/>
    <w:basedOn w:val="a"/>
    <w:link w:val="afa"/>
    <w:uiPriority w:val="34"/>
    <w:qFormat/>
    <w:rsid w:val="00D01CBD"/>
    <w:pPr>
      <w:spacing w:after="0" w:line="240" w:lineRule="auto"/>
      <w:ind w:left="720"/>
      <w:contextualSpacing/>
    </w:pPr>
    <w:rPr>
      <w:rFonts w:ascii="Times New Roman" w:hAnsi="Times New Roman"/>
      <w:sz w:val="24"/>
      <w:szCs w:val="20"/>
    </w:rPr>
  </w:style>
  <w:style w:type="character" w:customStyle="1" w:styleId="afa">
    <w:name w:val="Абзац списка Знак"/>
    <w:link w:val="af9"/>
    <w:uiPriority w:val="34"/>
    <w:locked/>
    <w:rsid w:val="00237F3C"/>
    <w:rPr>
      <w:rFonts w:ascii="Times New Roman" w:hAnsi="Times New Roman"/>
      <w:sz w:val="24"/>
    </w:rPr>
  </w:style>
  <w:style w:type="paragraph" w:styleId="afb">
    <w:name w:val="Body Text Indent"/>
    <w:basedOn w:val="a"/>
    <w:link w:val="afc"/>
    <w:uiPriority w:val="99"/>
    <w:rsid w:val="00D01CBD"/>
    <w:pPr>
      <w:spacing w:after="120" w:line="240" w:lineRule="auto"/>
      <w:ind w:left="283"/>
    </w:pPr>
    <w:rPr>
      <w:rFonts w:ascii="Times New Roman" w:hAnsi="Times New Roman"/>
      <w:sz w:val="24"/>
      <w:szCs w:val="24"/>
    </w:rPr>
  </w:style>
  <w:style w:type="character" w:customStyle="1" w:styleId="afc">
    <w:name w:val="Основной текст с отступом Знак"/>
    <w:basedOn w:val="a0"/>
    <w:link w:val="afb"/>
    <w:uiPriority w:val="99"/>
    <w:locked/>
    <w:rsid w:val="00D01CBD"/>
    <w:rPr>
      <w:rFonts w:ascii="Times New Roman" w:hAnsi="Times New Roman" w:cs="Times New Roman"/>
      <w:sz w:val="24"/>
    </w:rPr>
  </w:style>
  <w:style w:type="character" w:customStyle="1" w:styleId="afd">
    <w:name w:val="Основной текст_"/>
    <w:link w:val="8"/>
    <w:uiPriority w:val="99"/>
    <w:locked/>
    <w:rsid w:val="0075325C"/>
    <w:rPr>
      <w:rFonts w:ascii="Courier New" w:hAnsi="Courier New"/>
      <w:spacing w:val="-20"/>
      <w:sz w:val="28"/>
      <w:shd w:val="clear" w:color="auto" w:fill="FFFFFF"/>
    </w:rPr>
  </w:style>
  <w:style w:type="paragraph" w:customStyle="1" w:styleId="8">
    <w:name w:val="Основной текст8"/>
    <w:basedOn w:val="a"/>
    <w:link w:val="afd"/>
    <w:uiPriority w:val="99"/>
    <w:rsid w:val="0075325C"/>
    <w:pPr>
      <w:shd w:val="clear" w:color="auto" w:fill="FFFFFF"/>
      <w:spacing w:before="600" w:after="60" w:line="240" w:lineRule="atLeast"/>
      <w:ind w:hanging="2080"/>
    </w:pPr>
    <w:rPr>
      <w:rFonts w:ascii="Courier New" w:hAnsi="Courier New"/>
      <w:spacing w:val="-20"/>
      <w:sz w:val="28"/>
      <w:szCs w:val="20"/>
    </w:rPr>
  </w:style>
  <w:style w:type="paragraph" w:customStyle="1" w:styleId="afe">
    <w:name w:val="Таблица"/>
    <w:basedOn w:val="ac"/>
    <w:rsid w:val="00237F3C"/>
    <w:pPr>
      <w:tabs>
        <w:tab w:val="left" w:pos="4500"/>
        <w:tab w:val="left" w:pos="9180"/>
        <w:tab w:val="left" w:pos="9360"/>
      </w:tabs>
      <w:spacing w:line="194" w:lineRule="atLeast"/>
      <w:ind w:firstLine="0"/>
      <w:jc w:val="left"/>
    </w:pPr>
    <w:rPr>
      <w:sz w:val="19"/>
      <w:szCs w:val="19"/>
    </w:rPr>
  </w:style>
  <w:style w:type="paragraph" w:styleId="aff">
    <w:name w:val="Message Header"/>
    <w:basedOn w:val="afe"/>
    <w:link w:val="aff0"/>
    <w:rsid w:val="00237F3C"/>
    <w:pPr>
      <w:jc w:val="center"/>
    </w:pPr>
    <w:rPr>
      <w:b/>
      <w:bCs/>
    </w:rPr>
  </w:style>
  <w:style w:type="character" w:customStyle="1" w:styleId="aff0">
    <w:name w:val="Шапка Знак"/>
    <w:basedOn w:val="a0"/>
    <w:link w:val="aff"/>
    <w:locked/>
    <w:rsid w:val="00237F3C"/>
    <w:rPr>
      <w:rFonts w:ascii="NewtonCSanPin" w:hAnsi="NewtonCSanPin" w:cs="Times New Roman"/>
      <w:b/>
      <w:color w:val="000000"/>
      <w:sz w:val="19"/>
    </w:rPr>
  </w:style>
  <w:style w:type="paragraph" w:customStyle="1" w:styleId="aff1">
    <w:name w:val="Название таблицы"/>
    <w:basedOn w:val="ac"/>
    <w:uiPriority w:val="99"/>
    <w:rsid w:val="00237F3C"/>
    <w:pPr>
      <w:spacing w:before="113"/>
      <w:ind w:firstLine="0"/>
      <w:jc w:val="center"/>
    </w:pPr>
    <w:rPr>
      <w:b/>
      <w:bCs/>
    </w:rPr>
  </w:style>
  <w:style w:type="paragraph" w:customStyle="1" w:styleId="aff2">
    <w:name w:val="Приложение"/>
    <w:basedOn w:val="15"/>
    <w:uiPriority w:val="99"/>
    <w:rsid w:val="00237F3C"/>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c"/>
    <w:uiPriority w:val="99"/>
    <w:rsid w:val="00237F3C"/>
    <w:pPr>
      <w:keepNext/>
      <w:pageBreakBefore/>
      <w:spacing w:after="170" w:line="296" w:lineRule="atLeast"/>
      <w:ind w:firstLine="0"/>
      <w:jc w:val="center"/>
    </w:pPr>
    <w:rPr>
      <w:rFonts w:ascii="PragmaticaC" w:hAnsi="PragmaticaC" w:cs="PragmaticaC"/>
      <w:b/>
      <w:bCs/>
      <w:caps/>
      <w:sz w:val="26"/>
      <w:szCs w:val="26"/>
    </w:rPr>
  </w:style>
  <w:style w:type="paragraph" w:styleId="aff3">
    <w:name w:val="Signature"/>
    <w:basedOn w:val="ac"/>
    <w:link w:val="aff4"/>
    <w:uiPriority w:val="99"/>
    <w:rsid w:val="00237F3C"/>
    <w:pPr>
      <w:spacing w:before="57" w:line="194" w:lineRule="atLeast"/>
      <w:ind w:firstLine="0"/>
      <w:jc w:val="center"/>
    </w:pPr>
    <w:rPr>
      <w:sz w:val="19"/>
      <w:szCs w:val="19"/>
    </w:rPr>
  </w:style>
  <w:style w:type="character" w:customStyle="1" w:styleId="aff4">
    <w:name w:val="Подпись Знак"/>
    <w:basedOn w:val="a0"/>
    <w:link w:val="aff3"/>
    <w:uiPriority w:val="99"/>
    <w:locked/>
    <w:rsid w:val="00237F3C"/>
    <w:rPr>
      <w:rFonts w:ascii="NewtonCSanPin" w:hAnsi="NewtonCSanPin" w:cs="Times New Roman"/>
      <w:color w:val="000000"/>
      <w:sz w:val="19"/>
    </w:rPr>
  </w:style>
  <w:style w:type="paragraph" w:customStyle="1" w:styleId="aff5">
    <w:name w:val="В скобках"/>
    <w:basedOn w:val="aff3"/>
    <w:uiPriority w:val="99"/>
    <w:rsid w:val="00237F3C"/>
    <w:pPr>
      <w:spacing w:line="174" w:lineRule="atLeast"/>
    </w:pPr>
    <w:rPr>
      <w:sz w:val="17"/>
      <w:szCs w:val="17"/>
    </w:rPr>
  </w:style>
  <w:style w:type="paragraph" w:customStyle="1" w:styleId="16">
    <w:name w:val="Содержание 1"/>
    <w:basedOn w:val="ac"/>
    <w:uiPriority w:val="99"/>
    <w:rsid w:val="00237F3C"/>
    <w:pPr>
      <w:suppressAutoHyphens/>
      <w:ind w:firstLine="0"/>
    </w:pPr>
    <w:rPr>
      <w:rFonts w:ascii="Times New Roman" w:hAnsi="Times New Roman"/>
      <w:lang w:val="en-US"/>
    </w:rPr>
  </w:style>
  <w:style w:type="paragraph" w:customStyle="1" w:styleId="BasicParagraph">
    <w:name w:val="[Basic Paragraph]"/>
    <w:basedOn w:val="NoParagraphStyle"/>
    <w:uiPriority w:val="99"/>
    <w:rsid w:val="00237F3C"/>
  </w:style>
  <w:style w:type="paragraph" w:customStyle="1" w:styleId="NoParagraphStyle">
    <w:name w:val="[No Paragraph Style]"/>
    <w:rsid w:val="00237F3C"/>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2">
    <w:name w:val="Заг 2"/>
    <w:basedOn w:val="15"/>
    <w:rsid w:val="00237F3C"/>
    <w:pPr>
      <w:pageBreakBefore w:val="0"/>
      <w:spacing w:before="283"/>
    </w:pPr>
    <w:rPr>
      <w:caps w:val="0"/>
    </w:rPr>
  </w:style>
  <w:style w:type="paragraph" w:customStyle="1" w:styleId="31">
    <w:name w:val="Заг 3"/>
    <w:basedOn w:val="22"/>
    <w:uiPriority w:val="99"/>
    <w:rsid w:val="00237F3C"/>
    <w:pPr>
      <w:spacing w:before="255" w:after="113" w:line="240" w:lineRule="atLeast"/>
    </w:pPr>
    <w:rPr>
      <w:i/>
      <w:iCs/>
      <w:sz w:val="23"/>
      <w:szCs w:val="23"/>
    </w:rPr>
  </w:style>
  <w:style w:type="paragraph" w:customStyle="1" w:styleId="aff6">
    <w:name w:val="Подзаг"/>
    <w:basedOn w:val="ac"/>
    <w:rsid w:val="00237F3C"/>
    <w:pPr>
      <w:spacing w:before="113" w:after="28"/>
      <w:jc w:val="center"/>
    </w:pPr>
    <w:rPr>
      <w:b/>
      <w:bCs/>
      <w:i/>
      <w:iCs/>
    </w:rPr>
  </w:style>
  <w:style w:type="paragraph" w:customStyle="1" w:styleId="aff7">
    <w:name w:val="Пж Курсив"/>
    <w:basedOn w:val="ac"/>
    <w:uiPriority w:val="99"/>
    <w:rsid w:val="00237F3C"/>
    <w:rPr>
      <w:b/>
      <w:bCs/>
      <w:i/>
      <w:iCs/>
    </w:rPr>
  </w:style>
  <w:style w:type="paragraph" w:customStyle="1" w:styleId="aff8">
    <w:name w:val="Сноска"/>
    <w:basedOn w:val="ac"/>
    <w:uiPriority w:val="99"/>
    <w:rsid w:val="00237F3C"/>
    <w:pPr>
      <w:spacing w:line="174" w:lineRule="atLeast"/>
    </w:pPr>
    <w:rPr>
      <w:sz w:val="17"/>
      <w:szCs w:val="17"/>
    </w:rPr>
  </w:style>
  <w:style w:type="character" w:customStyle="1" w:styleId="17">
    <w:name w:val="Сноска1"/>
    <w:uiPriority w:val="99"/>
    <w:rsid w:val="00237F3C"/>
    <w:rPr>
      <w:rFonts w:ascii="Times New Roman" w:hAnsi="Times New Roman"/>
      <w:vertAlign w:val="superscript"/>
    </w:rPr>
  </w:style>
  <w:style w:type="paragraph" w:styleId="aff9">
    <w:name w:val="footer"/>
    <w:basedOn w:val="a"/>
    <w:link w:val="affa"/>
    <w:uiPriority w:val="99"/>
    <w:rsid w:val="00237F3C"/>
    <w:pPr>
      <w:tabs>
        <w:tab w:val="center" w:pos="4677"/>
        <w:tab w:val="right" w:pos="9355"/>
      </w:tabs>
      <w:spacing w:after="0" w:line="240" w:lineRule="auto"/>
    </w:pPr>
    <w:rPr>
      <w:rFonts w:ascii="Times New Roman" w:hAnsi="Times New Roman"/>
      <w:sz w:val="24"/>
      <w:szCs w:val="24"/>
    </w:rPr>
  </w:style>
  <w:style w:type="character" w:customStyle="1" w:styleId="affa">
    <w:name w:val="Нижний колонтитул Знак"/>
    <w:basedOn w:val="a0"/>
    <w:link w:val="aff9"/>
    <w:uiPriority w:val="99"/>
    <w:locked/>
    <w:rsid w:val="00237F3C"/>
    <w:rPr>
      <w:rFonts w:ascii="Times New Roman" w:hAnsi="Times New Roman" w:cs="Times New Roman"/>
      <w:sz w:val="24"/>
    </w:rPr>
  </w:style>
  <w:style w:type="character" w:styleId="affb">
    <w:name w:val="page number"/>
    <w:basedOn w:val="a0"/>
    <w:uiPriority w:val="99"/>
    <w:rsid w:val="00237F3C"/>
    <w:rPr>
      <w:rFonts w:cs="Times New Roman"/>
    </w:rPr>
  </w:style>
  <w:style w:type="paragraph" w:styleId="affc">
    <w:name w:val="Balloon Text"/>
    <w:basedOn w:val="a"/>
    <w:link w:val="affd"/>
    <w:uiPriority w:val="99"/>
    <w:rsid w:val="00237F3C"/>
    <w:pPr>
      <w:spacing w:after="0" w:line="240" w:lineRule="auto"/>
    </w:pPr>
    <w:rPr>
      <w:rFonts w:ascii="Lucida Grande CY" w:hAnsi="Lucida Grande CY"/>
      <w:sz w:val="18"/>
      <w:szCs w:val="18"/>
    </w:rPr>
  </w:style>
  <w:style w:type="character" w:customStyle="1" w:styleId="affd">
    <w:name w:val="Текст выноски Знак"/>
    <w:basedOn w:val="a0"/>
    <w:link w:val="affc"/>
    <w:uiPriority w:val="99"/>
    <w:locked/>
    <w:rsid w:val="00237F3C"/>
    <w:rPr>
      <w:rFonts w:ascii="Lucida Grande CY" w:hAnsi="Lucida Grande CY" w:cs="Times New Roman"/>
      <w:sz w:val="18"/>
    </w:rPr>
  </w:style>
  <w:style w:type="character" w:styleId="affe">
    <w:name w:val="annotation reference"/>
    <w:basedOn w:val="a0"/>
    <w:uiPriority w:val="99"/>
    <w:rsid w:val="00237F3C"/>
    <w:rPr>
      <w:rFonts w:cs="Times New Roman"/>
      <w:sz w:val="16"/>
    </w:rPr>
  </w:style>
  <w:style w:type="paragraph" w:styleId="afff">
    <w:name w:val="annotation text"/>
    <w:basedOn w:val="a"/>
    <w:link w:val="afff0"/>
    <w:uiPriority w:val="99"/>
    <w:rsid w:val="00237F3C"/>
    <w:pPr>
      <w:spacing w:after="0" w:line="240" w:lineRule="auto"/>
    </w:pPr>
    <w:rPr>
      <w:rFonts w:ascii="Times New Roman" w:hAnsi="Times New Roman"/>
      <w:sz w:val="20"/>
      <w:szCs w:val="20"/>
    </w:rPr>
  </w:style>
  <w:style w:type="character" w:customStyle="1" w:styleId="afff0">
    <w:name w:val="Текст примечания Знак"/>
    <w:basedOn w:val="a0"/>
    <w:link w:val="afff"/>
    <w:uiPriority w:val="99"/>
    <w:locked/>
    <w:rsid w:val="00237F3C"/>
    <w:rPr>
      <w:rFonts w:ascii="Times New Roman" w:hAnsi="Times New Roman" w:cs="Times New Roman"/>
      <w:sz w:val="20"/>
    </w:rPr>
  </w:style>
  <w:style w:type="paragraph" w:styleId="afff1">
    <w:name w:val="annotation subject"/>
    <w:basedOn w:val="afff"/>
    <w:next w:val="afff"/>
    <w:link w:val="afff2"/>
    <w:uiPriority w:val="99"/>
    <w:rsid w:val="00237F3C"/>
    <w:rPr>
      <w:b/>
      <w:bCs/>
    </w:rPr>
  </w:style>
  <w:style w:type="character" w:customStyle="1" w:styleId="afff2">
    <w:name w:val="Тема примечания Знак"/>
    <w:basedOn w:val="afff0"/>
    <w:link w:val="afff1"/>
    <w:uiPriority w:val="99"/>
    <w:locked/>
    <w:rsid w:val="00237F3C"/>
    <w:rPr>
      <w:b/>
    </w:rPr>
  </w:style>
  <w:style w:type="paragraph" w:customStyle="1" w:styleId="-31">
    <w:name w:val="Темный список - Акцент 31"/>
    <w:hidden/>
    <w:uiPriority w:val="99"/>
    <w:rsid w:val="00237F3C"/>
    <w:rPr>
      <w:rFonts w:ascii="Times New Roman" w:hAnsi="Times New Roman"/>
      <w:sz w:val="24"/>
      <w:szCs w:val="24"/>
    </w:rPr>
  </w:style>
  <w:style w:type="paragraph" w:styleId="32">
    <w:name w:val="toc 3"/>
    <w:basedOn w:val="a"/>
    <w:next w:val="a"/>
    <w:autoRedefine/>
    <w:uiPriority w:val="99"/>
    <w:rsid w:val="00237F3C"/>
    <w:pPr>
      <w:spacing w:after="0" w:line="240" w:lineRule="auto"/>
      <w:ind w:left="480"/>
    </w:pPr>
    <w:rPr>
      <w:rFonts w:ascii="Cambria" w:hAnsi="Cambria"/>
    </w:rPr>
  </w:style>
  <w:style w:type="paragraph" w:styleId="40">
    <w:name w:val="toc 4"/>
    <w:basedOn w:val="a"/>
    <w:next w:val="a"/>
    <w:autoRedefine/>
    <w:uiPriority w:val="99"/>
    <w:rsid w:val="00237F3C"/>
    <w:pPr>
      <w:spacing w:after="0" w:line="240" w:lineRule="auto"/>
      <w:ind w:left="720"/>
    </w:pPr>
    <w:rPr>
      <w:rFonts w:ascii="Cambria" w:hAnsi="Cambria"/>
      <w:sz w:val="20"/>
      <w:szCs w:val="20"/>
    </w:rPr>
  </w:style>
  <w:style w:type="paragraph" w:styleId="5">
    <w:name w:val="toc 5"/>
    <w:basedOn w:val="a"/>
    <w:next w:val="a"/>
    <w:autoRedefine/>
    <w:uiPriority w:val="99"/>
    <w:rsid w:val="00237F3C"/>
    <w:pPr>
      <w:spacing w:after="0" w:line="240" w:lineRule="auto"/>
      <w:ind w:left="960"/>
    </w:pPr>
    <w:rPr>
      <w:rFonts w:ascii="Cambria" w:hAnsi="Cambria"/>
      <w:sz w:val="20"/>
      <w:szCs w:val="20"/>
    </w:rPr>
  </w:style>
  <w:style w:type="paragraph" w:styleId="6">
    <w:name w:val="toc 6"/>
    <w:basedOn w:val="a"/>
    <w:next w:val="a"/>
    <w:autoRedefine/>
    <w:uiPriority w:val="99"/>
    <w:rsid w:val="00237F3C"/>
    <w:pPr>
      <w:spacing w:after="0" w:line="240" w:lineRule="auto"/>
      <w:ind w:left="1200"/>
    </w:pPr>
    <w:rPr>
      <w:rFonts w:ascii="Cambria" w:hAnsi="Cambria"/>
      <w:sz w:val="20"/>
      <w:szCs w:val="20"/>
    </w:rPr>
  </w:style>
  <w:style w:type="paragraph" w:styleId="7">
    <w:name w:val="toc 7"/>
    <w:basedOn w:val="a"/>
    <w:next w:val="a"/>
    <w:autoRedefine/>
    <w:uiPriority w:val="99"/>
    <w:rsid w:val="00237F3C"/>
    <w:pPr>
      <w:spacing w:after="0" w:line="240" w:lineRule="auto"/>
      <w:ind w:left="1440"/>
    </w:pPr>
    <w:rPr>
      <w:rFonts w:ascii="Cambria" w:hAnsi="Cambria"/>
      <w:sz w:val="20"/>
      <w:szCs w:val="20"/>
    </w:rPr>
  </w:style>
  <w:style w:type="paragraph" w:styleId="80">
    <w:name w:val="toc 8"/>
    <w:basedOn w:val="a"/>
    <w:next w:val="a"/>
    <w:autoRedefine/>
    <w:uiPriority w:val="99"/>
    <w:rsid w:val="00237F3C"/>
    <w:pPr>
      <w:spacing w:after="0" w:line="240" w:lineRule="auto"/>
      <w:ind w:left="1680"/>
    </w:pPr>
    <w:rPr>
      <w:rFonts w:ascii="Cambria" w:hAnsi="Cambria"/>
      <w:sz w:val="20"/>
      <w:szCs w:val="20"/>
    </w:rPr>
  </w:style>
  <w:style w:type="paragraph" w:styleId="9">
    <w:name w:val="toc 9"/>
    <w:basedOn w:val="a"/>
    <w:next w:val="a"/>
    <w:autoRedefine/>
    <w:uiPriority w:val="99"/>
    <w:rsid w:val="00237F3C"/>
    <w:pPr>
      <w:spacing w:after="0" w:line="240" w:lineRule="auto"/>
      <w:ind w:left="1920"/>
    </w:pPr>
    <w:rPr>
      <w:rFonts w:ascii="Cambria" w:hAnsi="Cambria"/>
      <w:sz w:val="20"/>
      <w:szCs w:val="20"/>
    </w:rPr>
  </w:style>
  <w:style w:type="paragraph" w:customStyle="1" w:styleId="1-21">
    <w:name w:val="Средняя сетка 1 - Акцент 21"/>
    <w:basedOn w:val="a"/>
    <w:link w:val="1-2"/>
    <w:uiPriority w:val="99"/>
    <w:rsid w:val="00237F3C"/>
    <w:pPr>
      <w:spacing w:after="0" w:line="240" w:lineRule="auto"/>
      <w:ind w:left="720"/>
      <w:contextualSpacing/>
    </w:pPr>
    <w:rPr>
      <w:sz w:val="24"/>
      <w:szCs w:val="20"/>
    </w:rPr>
  </w:style>
  <w:style w:type="character" w:customStyle="1" w:styleId="1-2">
    <w:name w:val="Средняя сетка 1 - Акцент 2 Знак"/>
    <w:link w:val="1-21"/>
    <w:uiPriority w:val="99"/>
    <w:locked/>
    <w:rsid w:val="00237F3C"/>
    <w:rPr>
      <w:rFonts w:ascii="Calibri" w:hAnsi="Calibri"/>
      <w:sz w:val="24"/>
    </w:rPr>
  </w:style>
  <w:style w:type="paragraph" w:styleId="afff3">
    <w:name w:val="Body Text"/>
    <w:basedOn w:val="a"/>
    <w:link w:val="afff4"/>
    <w:uiPriority w:val="99"/>
    <w:rsid w:val="00237F3C"/>
    <w:pPr>
      <w:spacing w:after="0" w:line="240" w:lineRule="auto"/>
      <w:jc w:val="both"/>
    </w:pPr>
    <w:rPr>
      <w:rFonts w:ascii="Times New Roman" w:hAnsi="Times New Roman"/>
      <w:sz w:val="24"/>
      <w:szCs w:val="24"/>
    </w:rPr>
  </w:style>
  <w:style w:type="character" w:customStyle="1" w:styleId="afff4">
    <w:name w:val="Основной текст Знак"/>
    <w:basedOn w:val="a0"/>
    <w:link w:val="afff3"/>
    <w:uiPriority w:val="99"/>
    <w:locked/>
    <w:rsid w:val="00237F3C"/>
    <w:rPr>
      <w:rFonts w:ascii="Times New Roman" w:hAnsi="Times New Roman" w:cs="Times New Roman"/>
      <w:sz w:val="24"/>
    </w:rPr>
  </w:style>
  <w:style w:type="paragraph" w:customStyle="1" w:styleId="afff5">
    <w:name w:val="О_Т"/>
    <w:basedOn w:val="a"/>
    <w:link w:val="afff6"/>
    <w:uiPriority w:val="99"/>
    <w:rsid w:val="00237F3C"/>
    <w:pPr>
      <w:spacing w:after="0" w:line="288" w:lineRule="auto"/>
      <w:ind w:firstLine="539"/>
      <w:jc w:val="both"/>
    </w:pPr>
    <w:rPr>
      <w:rFonts w:ascii="Arial" w:hAnsi="Arial"/>
      <w:sz w:val="28"/>
      <w:szCs w:val="20"/>
    </w:rPr>
  </w:style>
  <w:style w:type="character" w:customStyle="1" w:styleId="afff6">
    <w:name w:val="О_Т Знак"/>
    <w:link w:val="afff5"/>
    <w:uiPriority w:val="99"/>
    <w:locked/>
    <w:rsid w:val="00237F3C"/>
    <w:rPr>
      <w:rFonts w:ascii="Arial" w:hAnsi="Arial"/>
      <w:sz w:val="28"/>
    </w:rPr>
  </w:style>
  <w:style w:type="paragraph" w:customStyle="1" w:styleId="dash041e005f0431005f044b005f0447005f043d005f044b005f0439">
    <w:name w:val="dash041e_005f0431_005f044b_005f0447_005f043d_005f044b_005f0439"/>
    <w:basedOn w:val="a"/>
    <w:uiPriority w:val="99"/>
    <w:rsid w:val="00237F3C"/>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237F3C"/>
  </w:style>
  <w:style w:type="paragraph" w:customStyle="1" w:styleId="-12">
    <w:name w:val="Цветной список - Акцент 12"/>
    <w:basedOn w:val="a"/>
    <w:uiPriority w:val="99"/>
    <w:rsid w:val="00237F3C"/>
    <w:pPr>
      <w:spacing w:line="240" w:lineRule="auto"/>
      <w:ind w:left="720"/>
      <w:contextualSpacing/>
    </w:pPr>
    <w:rPr>
      <w:rFonts w:ascii="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237F3C"/>
    <w:rPr>
      <w:rFonts w:ascii="Times New Roman" w:hAnsi="Times New Roman"/>
      <w:sz w:val="24"/>
      <w:u w:val="none"/>
      <w:effect w:val="none"/>
    </w:rPr>
  </w:style>
  <w:style w:type="paragraph" w:styleId="afff7">
    <w:name w:val="header"/>
    <w:basedOn w:val="a"/>
    <w:link w:val="afff8"/>
    <w:uiPriority w:val="99"/>
    <w:rsid w:val="00237F3C"/>
    <w:pPr>
      <w:tabs>
        <w:tab w:val="center" w:pos="4677"/>
        <w:tab w:val="right" w:pos="9355"/>
      </w:tabs>
      <w:spacing w:after="0" w:line="240" w:lineRule="auto"/>
    </w:pPr>
    <w:rPr>
      <w:rFonts w:ascii="Times New Roman" w:hAnsi="Times New Roman"/>
      <w:sz w:val="24"/>
      <w:szCs w:val="24"/>
    </w:rPr>
  </w:style>
  <w:style w:type="character" w:customStyle="1" w:styleId="afff8">
    <w:name w:val="Верхний колонтитул Знак"/>
    <w:basedOn w:val="a0"/>
    <w:link w:val="afff7"/>
    <w:uiPriority w:val="99"/>
    <w:locked/>
    <w:rsid w:val="00237F3C"/>
    <w:rPr>
      <w:rFonts w:ascii="Times New Roman" w:hAnsi="Times New Roman" w:cs="Times New Roman"/>
      <w:sz w:val="24"/>
    </w:rPr>
  </w:style>
  <w:style w:type="paragraph" w:customStyle="1" w:styleId="ConsPlusNormal">
    <w:name w:val="ConsPlusNormal"/>
    <w:uiPriority w:val="99"/>
    <w:rsid w:val="00237F3C"/>
    <w:pPr>
      <w:widowControl w:val="0"/>
      <w:autoSpaceDE w:val="0"/>
      <w:autoSpaceDN w:val="0"/>
      <w:adjustRightInd w:val="0"/>
    </w:pPr>
    <w:rPr>
      <w:rFonts w:ascii="Arial" w:hAnsi="Arial" w:cs="Arial"/>
    </w:rPr>
  </w:style>
  <w:style w:type="paragraph" w:customStyle="1" w:styleId="afff9">
    <w:name w:val="Νξβϋι"/>
    <w:basedOn w:val="a"/>
    <w:uiPriority w:val="99"/>
    <w:rsid w:val="00237F3C"/>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11">
    <w:name w:val="Цветной список - Акцент 11"/>
    <w:basedOn w:val="a"/>
    <w:link w:val="-1"/>
    <w:uiPriority w:val="99"/>
    <w:rsid w:val="00237F3C"/>
    <w:pPr>
      <w:ind w:left="720"/>
      <w:contextualSpacing/>
    </w:pPr>
    <w:rPr>
      <w:sz w:val="20"/>
      <w:szCs w:val="20"/>
      <w:lang w:eastAsia="en-US"/>
    </w:rPr>
  </w:style>
  <w:style w:type="character" w:customStyle="1" w:styleId="-1">
    <w:name w:val="Цветной список - Акцент 1 Знак"/>
    <w:link w:val="-11"/>
    <w:uiPriority w:val="99"/>
    <w:locked/>
    <w:rsid w:val="00237F3C"/>
    <w:rPr>
      <w:rFonts w:ascii="Calibri" w:hAnsi="Calibri"/>
      <w:lang w:eastAsia="en-US"/>
    </w:rPr>
  </w:style>
  <w:style w:type="character" w:customStyle="1" w:styleId="33">
    <w:name w:val="Основной текст + Курсив3"/>
    <w:uiPriority w:val="99"/>
    <w:rsid w:val="00237F3C"/>
    <w:rPr>
      <w:rFonts w:ascii="Times New Roman" w:hAnsi="Times New Roman"/>
      <w:i/>
      <w:spacing w:val="0"/>
      <w:sz w:val="18"/>
    </w:rPr>
  </w:style>
  <w:style w:type="paragraph" w:styleId="afffa">
    <w:name w:val="footnote text"/>
    <w:aliases w:val="Знак6,F1"/>
    <w:basedOn w:val="a"/>
    <w:link w:val="afffb"/>
    <w:rsid w:val="00237F3C"/>
    <w:pPr>
      <w:spacing w:after="0" w:line="240" w:lineRule="auto"/>
    </w:pPr>
    <w:rPr>
      <w:rFonts w:ascii="Times New Roman" w:hAnsi="Times New Roman"/>
      <w:sz w:val="24"/>
      <w:szCs w:val="24"/>
    </w:rPr>
  </w:style>
  <w:style w:type="character" w:customStyle="1" w:styleId="afffb">
    <w:name w:val="Текст сноски Знак"/>
    <w:aliases w:val="Знак6 Знак,F1 Знак"/>
    <w:basedOn w:val="a0"/>
    <w:link w:val="afffa"/>
    <w:locked/>
    <w:rsid w:val="00237F3C"/>
    <w:rPr>
      <w:rFonts w:ascii="Times New Roman" w:hAnsi="Times New Roman" w:cs="Times New Roman"/>
      <w:sz w:val="24"/>
    </w:rPr>
  </w:style>
  <w:style w:type="character" w:styleId="afffc">
    <w:name w:val="footnote reference"/>
    <w:aliases w:val="Знак сноски-FN,Ciae niinee-FN"/>
    <w:basedOn w:val="a0"/>
    <w:rsid w:val="00237F3C"/>
    <w:rPr>
      <w:rFonts w:cs="Times New Roman"/>
      <w:vertAlign w:val="superscript"/>
    </w:rPr>
  </w:style>
  <w:style w:type="paragraph" w:customStyle="1" w:styleId="220">
    <w:name w:val="Основной текст 22"/>
    <w:basedOn w:val="a"/>
    <w:uiPriority w:val="99"/>
    <w:rsid w:val="00237F3C"/>
    <w:pPr>
      <w:spacing w:after="0" w:line="240" w:lineRule="auto"/>
      <w:ind w:firstLine="709"/>
      <w:jc w:val="both"/>
    </w:pPr>
    <w:rPr>
      <w:rFonts w:ascii="Times New Roman" w:hAnsi="Times New Roman"/>
      <w:sz w:val="24"/>
      <w:szCs w:val="24"/>
    </w:rPr>
  </w:style>
  <w:style w:type="paragraph" w:customStyle="1" w:styleId="zag4">
    <w:name w:val="zag_4"/>
    <w:basedOn w:val="a"/>
    <w:uiPriority w:val="99"/>
    <w:rsid w:val="00237F3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110">
    <w:name w:val="Цветная заливка - Акцент 11"/>
    <w:hidden/>
    <w:uiPriority w:val="99"/>
    <w:semiHidden/>
    <w:rsid w:val="005623EE"/>
    <w:rPr>
      <w:rFonts w:ascii="Times New Roman" w:hAnsi="Times New Roman"/>
      <w:sz w:val="24"/>
      <w:szCs w:val="24"/>
    </w:rPr>
  </w:style>
  <w:style w:type="character" w:customStyle="1" w:styleId="ab">
    <w:name w:val="Без интервала Знак"/>
    <w:aliases w:val="основа Знак"/>
    <w:link w:val="aa"/>
    <w:uiPriority w:val="99"/>
    <w:locked/>
    <w:rsid w:val="004C5508"/>
    <w:rPr>
      <w:sz w:val="22"/>
      <w:szCs w:val="22"/>
      <w:lang w:val="ru-RU" w:eastAsia="ru-RU" w:bidi="ar-SA"/>
    </w:rPr>
  </w:style>
  <w:style w:type="paragraph" w:customStyle="1" w:styleId="Default">
    <w:name w:val="Default"/>
    <w:uiPriority w:val="99"/>
    <w:rsid w:val="004C5508"/>
    <w:pPr>
      <w:autoSpaceDE w:val="0"/>
      <w:autoSpaceDN w:val="0"/>
      <w:adjustRightInd w:val="0"/>
    </w:pPr>
    <w:rPr>
      <w:rFonts w:ascii="Times New Roman" w:hAnsi="Times New Roman"/>
      <w:color w:val="000000"/>
      <w:sz w:val="24"/>
      <w:szCs w:val="24"/>
      <w:lang w:eastAsia="en-US"/>
    </w:rPr>
  </w:style>
  <w:style w:type="table" w:styleId="afffd">
    <w:name w:val="Table Grid"/>
    <w:basedOn w:val="a1"/>
    <w:uiPriority w:val="99"/>
    <w:rsid w:val="00FD4A56"/>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4">
    <w:name w:val="Body Text Indent 3"/>
    <w:basedOn w:val="a"/>
    <w:link w:val="35"/>
    <w:uiPriority w:val="99"/>
    <w:semiHidden/>
    <w:rsid w:val="007F591B"/>
    <w:pPr>
      <w:spacing w:after="120"/>
      <w:ind w:left="283"/>
    </w:pPr>
    <w:rPr>
      <w:sz w:val="16"/>
      <w:szCs w:val="16"/>
    </w:rPr>
  </w:style>
  <w:style w:type="character" w:customStyle="1" w:styleId="35">
    <w:name w:val="Основной текст с отступом 3 Знак"/>
    <w:basedOn w:val="a0"/>
    <w:link w:val="34"/>
    <w:uiPriority w:val="99"/>
    <w:semiHidden/>
    <w:locked/>
    <w:rsid w:val="007F591B"/>
    <w:rPr>
      <w:rFonts w:cs="Times New Roman"/>
      <w:sz w:val="16"/>
    </w:rPr>
  </w:style>
  <w:style w:type="paragraph" w:customStyle="1" w:styleId="default0">
    <w:name w:val="default"/>
    <w:basedOn w:val="a"/>
    <w:uiPriority w:val="99"/>
    <w:rsid w:val="00ED1212"/>
    <w:pPr>
      <w:spacing w:after="0" w:line="240" w:lineRule="auto"/>
    </w:pPr>
    <w:rPr>
      <w:rFonts w:ascii="Times New Roman" w:hAnsi="Times New Roman"/>
      <w:sz w:val="24"/>
      <w:szCs w:val="24"/>
    </w:rPr>
  </w:style>
  <w:style w:type="character" w:customStyle="1" w:styleId="default005f005fchar1char1">
    <w:name w:val="default_005f_005fchar1__char1"/>
    <w:uiPriority w:val="99"/>
    <w:rsid w:val="00ED1212"/>
    <w:rPr>
      <w:rFonts w:ascii="Times New Roman" w:hAnsi="Times New Roman"/>
      <w:sz w:val="24"/>
      <w:u w:val="none"/>
      <w:effect w:val="none"/>
    </w:rPr>
  </w:style>
  <w:style w:type="character" w:styleId="afffe">
    <w:name w:val="Emphasis"/>
    <w:basedOn w:val="a0"/>
    <w:uiPriority w:val="99"/>
    <w:qFormat/>
    <w:rsid w:val="00335788"/>
    <w:rPr>
      <w:rFonts w:cs="Times New Roman"/>
      <w:i/>
    </w:rPr>
  </w:style>
  <w:style w:type="character" w:customStyle="1" w:styleId="apple-converted-space">
    <w:name w:val="apple-converted-space"/>
    <w:uiPriority w:val="99"/>
    <w:rsid w:val="00AF527C"/>
  </w:style>
  <w:style w:type="paragraph" w:customStyle="1" w:styleId="style1">
    <w:name w:val="style1"/>
    <w:basedOn w:val="a"/>
    <w:uiPriority w:val="99"/>
    <w:rsid w:val="00830F7B"/>
    <w:pPr>
      <w:spacing w:before="100" w:beforeAutospacing="1" w:after="100" w:afterAutospacing="1" w:line="240" w:lineRule="auto"/>
    </w:pPr>
    <w:rPr>
      <w:rFonts w:ascii="Times New Roman" w:hAnsi="Times New Roman"/>
      <w:sz w:val="24"/>
      <w:szCs w:val="24"/>
    </w:rPr>
  </w:style>
  <w:style w:type="paragraph" w:customStyle="1" w:styleId="18">
    <w:name w:val="Без интервала1"/>
    <w:uiPriority w:val="99"/>
    <w:rsid w:val="003C07F6"/>
    <w:rPr>
      <w:sz w:val="22"/>
      <w:szCs w:val="22"/>
    </w:rPr>
  </w:style>
  <w:style w:type="character" w:styleId="affff">
    <w:name w:val="Hyperlink"/>
    <w:basedOn w:val="a0"/>
    <w:uiPriority w:val="99"/>
    <w:rsid w:val="00191792"/>
    <w:rPr>
      <w:rFonts w:cs="Times New Roman"/>
      <w:color w:val="0000FF"/>
      <w:u w:val="single"/>
    </w:rPr>
  </w:style>
  <w:style w:type="character" w:customStyle="1" w:styleId="dash041e0431044b0447043d044b0439char1">
    <w:name w:val="dash041e_0431_044b_0447_043d_044b_0439__char1"/>
    <w:basedOn w:val="a0"/>
    <w:rsid w:val="00DD5CC8"/>
  </w:style>
  <w:style w:type="character" w:styleId="affff0">
    <w:name w:val="Subtle Emphasis"/>
    <w:basedOn w:val="a0"/>
    <w:uiPriority w:val="19"/>
    <w:qFormat/>
    <w:rsid w:val="009608F0"/>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221653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71163</Words>
  <Characters>405634</Characters>
  <Application>Microsoft Office Word</Application>
  <DocSecurity>0</DocSecurity>
  <Lines>3380</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2015-10-18T11:51:00Z</cp:lastPrinted>
  <dcterms:created xsi:type="dcterms:W3CDTF">2016-04-04T03:13:00Z</dcterms:created>
  <dcterms:modified xsi:type="dcterms:W3CDTF">2016-04-04T04:02:00Z</dcterms:modified>
</cp:coreProperties>
</file>